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24150" w14:textId="528FAEC6" w:rsidR="00845B77" w:rsidRPr="000A34BD" w:rsidRDefault="00845B77" w:rsidP="00845B77">
      <w:pPr>
        <w:tabs>
          <w:tab w:val="left" w:pos="720"/>
        </w:tabs>
        <w:spacing w:after="160" w:line="259" w:lineRule="auto"/>
        <w:jc w:val="center"/>
        <w:rPr>
          <w:rFonts w:cs="Kalimati"/>
          <w:b/>
          <w:bCs/>
          <w:sz w:val="20"/>
          <w:szCs w:val="20"/>
          <w:rtl/>
          <w:cs/>
        </w:rPr>
      </w:pPr>
      <w:r w:rsidRPr="000A34BD">
        <w:rPr>
          <w:rFonts w:ascii="Kokila" w:hAnsi="Kokila" w:cs="Kalimati" w:hint="cs"/>
          <w:b/>
          <w:bCs/>
          <w:sz w:val="20"/>
          <w:szCs w:val="20"/>
          <w:cs/>
          <w:lang w:bidi="hi-IN"/>
        </w:rPr>
        <w:t>अनुसूची</w:t>
      </w:r>
      <w:r w:rsidRPr="000A34BD">
        <w:rPr>
          <w:rFonts w:cs="Kalimati"/>
          <w:b/>
          <w:bCs/>
          <w:sz w:val="20"/>
          <w:szCs w:val="20"/>
          <w:cs/>
          <w:lang w:bidi="hi-IN"/>
        </w:rPr>
        <w:t xml:space="preserve"> </w:t>
      </w:r>
      <w:r w:rsidR="00BA7A54" w:rsidRPr="000A34BD">
        <w:rPr>
          <w:rFonts w:ascii="Kokila" w:hAnsi="Kokila" w:cs="Kalimati" w:hint="cs"/>
          <w:b/>
          <w:bCs/>
          <w:sz w:val="20"/>
          <w:szCs w:val="20"/>
          <w:cs/>
        </w:rPr>
        <w:t>९</w:t>
      </w:r>
    </w:p>
    <w:p w14:paraId="79106C41" w14:textId="6D30D072"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 xml:space="preserve">दफा ७ को उपदफा </w:t>
      </w:r>
      <w:r w:rsidRPr="000A34BD">
        <w:rPr>
          <w:rFonts w:cs="Kalimati"/>
          <w:b/>
          <w:bCs/>
          <w:sz w:val="20"/>
          <w:szCs w:val="20"/>
        </w:rPr>
        <w:t>(</w:t>
      </w:r>
      <w:r w:rsidR="00D116CB" w:rsidRPr="000A34BD">
        <w:rPr>
          <w:rFonts w:cs="Kalimati" w:hint="cs"/>
          <w:b/>
          <w:bCs/>
          <w:sz w:val="20"/>
          <w:szCs w:val="20"/>
          <w:cs/>
        </w:rPr>
        <w:t>६</w:t>
      </w:r>
      <w:r w:rsidRPr="000A34BD">
        <w:rPr>
          <w:rFonts w:cs="Kalimati"/>
          <w:b/>
          <w:bCs/>
          <w:sz w:val="20"/>
          <w:szCs w:val="20"/>
        </w:rPr>
        <w:t>)</w:t>
      </w:r>
      <w:r w:rsidRPr="000A34BD">
        <w:rPr>
          <w:rFonts w:cs="Kalimati"/>
          <w:b/>
          <w:bCs/>
          <w:sz w:val="20"/>
          <w:szCs w:val="20"/>
          <w:cs/>
        </w:rPr>
        <w:t xml:space="preserve"> सँग सम्बन्धित</w:t>
      </w:r>
      <w:r w:rsidRPr="000A34BD">
        <w:rPr>
          <w:rFonts w:cs="Kalimati"/>
          <w:b/>
          <w:bCs/>
          <w:sz w:val="20"/>
          <w:szCs w:val="20"/>
        </w:rPr>
        <w:t>)</w:t>
      </w:r>
    </w:p>
    <w:p w14:paraId="159BE766" w14:textId="711404A3" w:rsidR="00845B77" w:rsidRDefault="00845B77" w:rsidP="003D0182">
      <w:pPr>
        <w:shd w:val="clear" w:color="auto" w:fill="000000" w:themeFill="text1"/>
        <w:tabs>
          <w:tab w:val="left" w:pos="720"/>
        </w:tabs>
        <w:jc w:val="center"/>
        <w:rPr>
          <w:rFonts w:ascii="Kokila" w:hAnsi="Kokila" w:cs="Kalimati"/>
          <w:b/>
          <w:bCs/>
          <w:sz w:val="20"/>
          <w:szCs w:val="20"/>
          <w:lang w:bidi="hi-IN"/>
        </w:rPr>
      </w:pPr>
      <w:r w:rsidRPr="000A34BD">
        <w:rPr>
          <w:rFonts w:ascii="Kokila" w:hAnsi="Kokila" w:cs="Kalimati" w:hint="cs"/>
          <w:b/>
          <w:bCs/>
          <w:sz w:val="20"/>
          <w:szCs w:val="20"/>
          <w:cs/>
          <w:lang w:bidi="hi-IN"/>
        </w:rPr>
        <w:t>फलफूल</w:t>
      </w:r>
      <w:r w:rsidRPr="000A34BD">
        <w:rPr>
          <w:rFonts w:cs="Kalimati"/>
          <w:b/>
          <w:bCs/>
          <w:sz w:val="20"/>
          <w:szCs w:val="20"/>
          <w:cs/>
          <w:lang w:bidi="hi-IN"/>
        </w:rPr>
        <w:t xml:space="preserve"> </w:t>
      </w:r>
      <w:r w:rsidRPr="000A34BD">
        <w:rPr>
          <w:rFonts w:ascii="Kokila" w:hAnsi="Kokila" w:cs="Kalimati" w:hint="cs"/>
          <w:b/>
          <w:bCs/>
          <w:sz w:val="20"/>
          <w:szCs w:val="20"/>
          <w:cs/>
          <w:lang w:bidi="hi-IN"/>
        </w:rPr>
        <w:t>बगैंचा</w:t>
      </w:r>
      <w:r w:rsidRPr="000A34BD">
        <w:rPr>
          <w:rFonts w:cs="Kalimati"/>
          <w:b/>
          <w:bCs/>
          <w:sz w:val="20"/>
          <w:szCs w:val="20"/>
        </w:rPr>
        <w:t xml:space="preserve"> </w:t>
      </w:r>
      <w:r w:rsidRPr="000A34BD">
        <w:rPr>
          <w:rFonts w:cs="Kalimati"/>
          <w:b/>
          <w:bCs/>
          <w:sz w:val="20"/>
          <w:szCs w:val="20"/>
          <w:rtl/>
          <w:cs/>
        </w:rPr>
        <w:t xml:space="preserve"> </w:t>
      </w:r>
      <w:r w:rsidRPr="000A34BD">
        <w:rPr>
          <w:rFonts w:ascii="Kokila" w:hAnsi="Kokila" w:cs="Kalimati" w:hint="cs"/>
          <w:b/>
          <w:bCs/>
          <w:sz w:val="20"/>
          <w:szCs w:val="20"/>
          <w:cs/>
          <w:lang w:bidi="hi-IN"/>
        </w:rPr>
        <w:t>स्थापना</w:t>
      </w:r>
      <w:r w:rsidRPr="000A34BD">
        <w:rPr>
          <w:rFonts w:cs="Kalimati"/>
          <w:b/>
          <w:bCs/>
          <w:sz w:val="20"/>
          <w:szCs w:val="20"/>
          <w:cs/>
          <w:lang w:bidi="hi-IN"/>
        </w:rPr>
        <w:t xml:space="preserve"> </w:t>
      </w:r>
      <w:r w:rsidRPr="000A34BD">
        <w:rPr>
          <w:rFonts w:ascii="Kokila" w:hAnsi="Kokila" w:cs="Kalimati" w:hint="cs"/>
          <w:b/>
          <w:bCs/>
          <w:sz w:val="20"/>
          <w:szCs w:val="20"/>
          <w:cs/>
          <w:lang w:bidi="hi-IN"/>
        </w:rPr>
        <w:t>कार्यक्रममा</w:t>
      </w:r>
      <w:r w:rsidRPr="000A34BD">
        <w:rPr>
          <w:rFonts w:ascii="Kokila" w:hAnsi="Kokila" w:cs="Kalimati" w:hint="cs"/>
          <w:b/>
          <w:bCs/>
          <w:sz w:val="20"/>
          <w:szCs w:val="20"/>
          <w:cs/>
        </w:rPr>
        <w:t xml:space="preserve"> </w:t>
      </w:r>
      <w:r w:rsidR="00D0764D" w:rsidRPr="000A34BD">
        <w:rPr>
          <w:rFonts w:ascii="Kokila" w:hAnsi="Kokila" w:cs="Kalimati" w:hint="cs"/>
          <w:b/>
          <w:bCs/>
          <w:sz w:val="20"/>
          <w:szCs w:val="20"/>
          <w:cs/>
        </w:rPr>
        <w:t>आबद्ध</w:t>
      </w:r>
      <w:r w:rsidRPr="000A34BD">
        <w:rPr>
          <w:rFonts w:ascii="Kokila" w:hAnsi="Kokila" w:cs="Kalimati" w:hint="cs"/>
          <w:b/>
          <w:bCs/>
          <w:sz w:val="20"/>
          <w:szCs w:val="20"/>
          <w:cs/>
        </w:rPr>
        <w:t xml:space="preserve"> हुन पेश गर्ने</w:t>
      </w:r>
      <w:r w:rsidRPr="000A34BD">
        <w:rPr>
          <w:rFonts w:cs="Kalimati"/>
          <w:b/>
          <w:bCs/>
          <w:sz w:val="20"/>
          <w:szCs w:val="20"/>
          <w:cs/>
          <w:lang w:bidi="hi-IN"/>
        </w:rPr>
        <w:t xml:space="preserve"> </w:t>
      </w:r>
      <w:r w:rsidRPr="000A34BD">
        <w:rPr>
          <w:rFonts w:ascii="Kokila" w:hAnsi="Kokila" w:cs="Kalimati" w:hint="cs"/>
          <w:b/>
          <w:bCs/>
          <w:sz w:val="20"/>
          <w:szCs w:val="20"/>
          <w:cs/>
          <w:lang w:bidi="hi-IN"/>
        </w:rPr>
        <w:t>निवेदन</w:t>
      </w:r>
    </w:p>
    <w:p w14:paraId="0EA8F8FD" w14:textId="77777777" w:rsidR="00CC52C9" w:rsidRPr="000A34BD" w:rsidRDefault="00CC52C9" w:rsidP="00CC52C9">
      <w:pPr>
        <w:tabs>
          <w:tab w:val="left" w:pos="720"/>
        </w:tabs>
        <w:jc w:val="center"/>
        <w:rPr>
          <w:rFonts w:cs="Kalimati"/>
          <w:b/>
          <w:bCs/>
          <w:sz w:val="20"/>
          <w:szCs w:val="20"/>
        </w:rPr>
      </w:pPr>
    </w:p>
    <w:p w14:paraId="09AF0FA7" w14:textId="77777777" w:rsidR="00845B77" w:rsidRPr="000A34BD" w:rsidRDefault="00845B77" w:rsidP="00845B77">
      <w:pPr>
        <w:tabs>
          <w:tab w:val="left" w:pos="720"/>
        </w:tabs>
        <w:jc w:val="both"/>
        <w:rPr>
          <w:rFonts w:cs="Kalimati"/>
          <w:sz w:val="20"/>
          <w:szCs w:val="20"/>
        </w:rPr>
      </w:pPr>
      <w:r w:rsidRPr="000A34BD">
        <w:rPr>
          <w:rFonts w:ascii="Kokila" w:hAnsi="Kokila" w:cs="Kalimati" w:hint="cs"/>
          <w:sz w:val="20"/>
          <w:szCs w:val="20"/>
          <w:cs/>
          <w:lang w:bidi="hi-IN"/>
        </w:rPr>
        <w:t>श्री</w:t>
      </w:r>
      <w:r w:rsidRPr="000A34BD">
        <w:rPr>
          <w:rFonts w:ascii="Kokila" w:hAnsi="Kokila" w:cs="Kalimati" w:hint="cs"/>
          <w:sz w:val="20"/>
          <w:szCs w:val="20"/>
          <w:cs/>
        </w:rPr>
        <w:t xml:space="preserve"> </w:t>
      </w:r>
      <w:r w:rsidRPr="000A34BD">
        <w:rPr>
          <w:rFonts w:ascii="Kokila" w:hAnsi="Kokila" w:cs="Kalimati" w:hint="cs"/>
          <w:sz w:val="20"/>
          <w:szCs w:val="20"/>
          <w:cs/>
          <w:lang w:bidi="hi-IN"/>
        </w:rPr>
        <w:t>आयोजना</w:t>
      </w:r>
      <w:r w:rsidRPr="000A34BD">
        <w:rPr>
          <w:rFonts w:cs="Kalimati"/>
          <w:sz w:val="20"/>
          <w:szCs w:val="20"/>
          <w:rtl/>
          <w:cs/>
        </w:rPr>
        <w:t xml:space="preserve"> </w:t>
      </w:r>
      <w:r w:rsidRPr="000A34BD">
        <w:rPr>
          <w:rFonts w:ascii="Kokila" w:hAnsi="Kokila" w:cs="Kalimati" w:hint="cs"/>
          <w:sz w:val="20"/>
          <w:szCs w:val="20"/>
          <w:cs/>
          <w:lang w:bidi="hi-IN"/>
        </w:rPr>
        <w:t>कार्यान्वयन</w:t>
      </w:r>
      <w:r w:rsidRPr="000A34BD">
        <w:rPr>
          <w:rFonts w:cs="Kalimati"/>
          <w:sz w:val="20"/>
          <w:szCs w:val="20"/>
          <w:rtl/>
          <w:cs/>
        </w:rPr>
        <w:t xml:space="preserve"> </w:t>
      </w:r>
      <w:r w:rsidRPr="000A34BD">
        <w:rPr>
          <w:rFonts w:ascii="Kokila" w:hAnsi="Kokila" w:cs="Kalimati" w:hint="cs"/>
          <w:sz w:val="20"/>
          <w:szCs w:val="20"/>
          <w:cs/>
          <w:lang w:bidi="hi-IN"/>
        </w:rPr>
        <w:t>एकाइ</w:t>
      </w:r>
    </w:p>
    <w:p w14:paraId="1BF83D68" w14:textId="77777777" w:rsidR="00845B77" w:rsidRPr="000A34BD" w:rsidRDefault="00845B77" w:rsidP="00845B77">
      <w:pPr>
        <w:tabs>
          <w:tab w:val="left" w:pos="720"/>
        </w:tabs>
        <w:jc w:val="both"/>
        <w:rPr>
          <w:rFonts w:cs="Kalimati"/>
          <w:sz w:val="20"/>
          <w:szCs w:val="20"/>
        </w:rPr>
      </w:pPr>
      <w:r w:rsidRPr="000A34BD">
        <w:rPr>
          <w:rFonts w:ascii="Kokila" w:hAnsi="Kokila" w:cs="Kalimati" w:hint="cs"/>
          <w:sz w:val="20"/>
          <w:szCs w:val="20"/>
          <w:cs/>
          <w:lang w:bidi="hi-IN"/>
        </w:rPr>
        <w:t>पहाडी</w:t>
      </w:r>
      <w:r w:rsidRPr="000A34BD">
        <w:rPr>
          <w:rFonts w:cs="Kalimati"/>
          <w:sz w:val="20"/>
          <w:szCs w:val="20"/>
          <w:rtl/>
          <w:cs/>
        </w:rPr>
        <w:t xml:space="preserve"> </w:t>
      </w:r>
      <w:r w:rsidRPr="000A34BD">
        <w:rPr>
          <w:rFonts w:ascii="Kokila" w:hAnsi="Kokila" w:cs="Kalimati" w:hint="cs"/>
          <w:sz w:val="20"/>
          <w:szCs w:val="20"/>
          <w:cs/>
          <w:lang w:bidi="hi-IN"/>
        </w:rPr>
        <w:t>क्षेत्र</w:t>
      </w:r>
      <w:r w:rsidRPr="000A34BD">
        <w:rPr>
          <w:rFonts w:cs="Kalimati"/>
          <w:sz w:val="20"/>
          <w:szCs w:val="20"/>
          <w:rtl/>
          <w:cs/>
        </w:rPr>
        <w:t xml:space="preserve"> </w:t>
      </w:r>
      <w:r w:rsidRPr="000A34BD">
        <w:rPr>
          <w:rFonts w:ascii="Kokila" w:hAnsi="Kokila" w:cs="Kalimati" w:hint="cs"/>
          <w:sz w:val="20"/>
          <w:szCs w:val="20"/>
          <w:cs/>
          <w:lang w:bidi="hi-IN"/>
        </w:rPr>
        <w:t>काष्ठफल</w:t>
      </w:r>
      <w:r w:rsidRPr="000A34BD">
        <w:rPr>
          <w:rFonts w:cs="Kalimati"/>
          <w:sz w:val="20"/>
          <w:szCs w:val="20"/>
          <w:rtl/>
          <w:cs/>
        </w:rPr>
        <w:t xml:space="preserve"> </w:t>
      </w:r>
      <w:r w:rsidRPr="000A34BD">
        <w:rPr>
          <w:rFonts w:ascii="Kokila" w:hAnsi="Kokila" w:cs="Kalimati" w:hint="cs"/>
          <w:sz w:val="20"/>
          <w:szCs w:val="20"/>
          <w:cs/>
          <w:lang w:bidi="hi-IN"/>
        </w:rPr>
        <w:t>तथा</w:t>
      </w:r>
      <w:r w:rsidRPr="000A34BD">
        <w:rPr>
          <w:rFonts w:cs="Kalimati"/>
          <w:sz w:val="20"/>
          <w:szCs w:val="20"/>
          <w:rtl/>
          <w:cs/>
        </w:rPr>
        <w:t xml:space="preserve"> </w:t>
      </w:r>
      <w:r w:rsidRPr="000A34BD">
        <w:rPr>
          <w:rFonts w:ascii="Kokila" w:hAnsi="Kokila" w:cs="Kalimati" w:hint="cs"/>
          <w:sz w:val="20"/>
          <w:szCs w:val="20"/>
          <w:cs/>
          <w:lang w:bidi="hi-IN"/>
        </w:rPr>
        <w:t>फलफूल</w:t>
      </w:r>
      <w:r w:rsidRPr="000A34BD">
        <w:rPr>
          <w:rFonts w:cs="Kalimati"/>
          <w:sz w:val="20"/>
          <w:szCs w:val="20"/>
          <w:rtl/>
          <w:cs/>
        </w:rPr>
        <w:t xml:space="preserve"> </w:t>
      </w:r>
      <w:r w:rsidRPr="000A34BD">
        <w:rPr>
          <w:rFonts w:ascii="Kokila" w:hAnsi="Kokila" w:cs="Kalimati" w:hint="cs"/>
          <w:sz w:val="20"/>
          <w:szCs w:val="20"/>
          <w:cs/>
          <w:lang w:bidi="hi-IN"/>
        </w:rPr>
        <w:t>विकास</w:t>
      </w:r>
      <w:r w:rsidRPr="000A34BD">
        <w:rPr>
          <w:rFonts w:cs="Kalimati"/>
          <w:sz w:val="20"/>
          <w:szCs w:val="20"/>
          <w:rtl/>
          <w:cs/>
        </w:rPr>
        <w:t xml:space="preserve"> </w:t>
      </w:r>
      <w:r w:rsidRPr="000A34BD">
        <w:rPr>
          <w:rFonts w:ascii="Kokila" w:hAnsi="Kokila" w:cs="Kalimati" w:hint="cs"/>
          <w:sz w:val="20"/>
          <w:szCs w:val="20"/>
          <w:cs/>
          <w:lang w:bidi="hi-IN"/>
        </w:rPr>
        <w:t>आयोजना</w:t>
      </w:r>
    </w:p>
    <w:p w14:paraId="1D587A0D" w14:textId="77777777" w:rsidR="00845B77" w:rsidRPr="000A34BD" w:rsidRDefault="00845B77" w:rsidP="00845B77">
      <w:pPr>
        <w:tabs>
          <w:tab w:val="left" w:pos="720"/>
        </w:tabs>
        <w:jc w:val="both"/>
        <w:rPr>
          <w:rFonts w:cs="Kalimati"/>
          <w:sz w:val="20"/>
          <w:szCs w:val="20"/>
          <w:rtl/>
          <w:cs/>
        </w:rPr>
      </w:pPr>
      <w:r w:rsidRPr="000A34BD">
        <w:rPr>
          <w:rFonts w:cs="Kalimati"/>
          <w:sz w:val="20"/>
          <w:szCs w:val="20"/>
        </w:rPr>
        <w:t>…………………………..</w:t>
      </w:r>
      <w:r w:rsidRPr="000A34BD">
        <w:rPr>
          <w:rFonts w:cs="Kalimati"/>
          <w:sz w:val="20"/>
          <w:szCs w:val="20"/>
          <w:rtl/>
          <w:cs/>
        </w:rPr>
        <w:t xml:space="preserve"> </w:t>
      </w:r>
      <w:r w:rsidRPr="000A34BD">
        <w:rPr>
          <w:rFonts w:ascii="Kokila" w:hAnsi="Kokila" w:cs="Kalimati" w:hint="cs"/>
          <w:sz w:val="20"/>
          <w:szCs w:val="20"/>
          <w:cs/>
          <w:lang w:bidi="hi-IN"/>
        </w:rPr>
        <w:t>प्रदेश</w:t>
      </w:r>
    </w:p>
    <w:p w14:paraId="664F1232" w14:textId="77777777" w:rsidR="00845B77" w:rsidRPr="000A34BD" w:rsidRDefault="00845B77" w:rsidP="00845B77">
      <w:pPr>
        <w:jc w:val="both"/>
        <w:rPr>
          <w:rFonts w:cs="Kalimati"/>
          <w:b/>
          <w:bCs/>
          <w:sz w:val="20"/>
          <w:szCs w:val="20"/>
        </w:rPr>
      </w:pPr>
      <w:r w:rsidRPr="000A34BD">
        <w:rPr>
          <w:rFonts w:ascii="Kokila" w:hAnsi="Kokila" w:cs="Kalimati" w:hint="cs"/>
          <w:b/>
          <w:bCs/>
          <w:sz w:val="20"/>
          <w:szCs w:val="20"/>
          <w:cs/>
          <w:lang w:bidi="hi-IN"/>
        </w:rPr>
        <w:t>मार्फत</w:t>
      </w:r>
    </w:p>
    <w:p w14:paraId="027A0154" w14:textId="77777777" w:rsidR="00845B77" w:rsidRPr="000A34BD" w:rsidRDefault="00845B77" w:rsidP="00845B77">
      <w:pPr>
        <w:tabs>
          <w:tab w:val="left" w:pos="720"/>
        </w:tabs>
        <w:jc w:val="both"/>
        <w:rPr>
          <w:rFonts w:cs="Kalimati"/>
          <w:sz w:val="20"/>
          <w:szCs w:val="20"/>
        </w:rPr>
      </w:pPr>
      <w:r w:rsidRPr="000A34BD">
        <w:rPr>
          <w:rFonts w:ascii="Kokila" w:hAnsi="Kokila" w:cs="Kalimati" w:hint="cs"/>
          <w:sz w:val="20"/>
          <w:szCs w:val="20"/>
          <w:cs/>
          <w:lang w:bidi="hi-IN"/>
        </w:rPr>
        <w:t>स्थानीय</w:t>
      </w:r>
      <w:r w:rsidRPr="000A34BD">
        <w:rPr>
          <w:rFonts w:cs="Kalimati"/>
          <w:sz w:val="20"/>
          <w:szCs w:val="20"/>
          <w:rtl/>
          <w:cs/>
        </w:rPr>
        <w:t xml:space="preserve"> </w:t>
      </w:r>
      <w:r w:rsidRPr="000A34BD">
        <w:rPr>
          <w:rFonts w:ascii="Kokila" w:hAnsi="Kokila" w:cs="Kalimati" w:hint="cs"/>
          <w:sz w:val="20"/>
          <w:szCs w:val="20"/>
          <w:cs/>
          <w:lang w:bidi="hi-IN"/>
        </w:rPr>
        <w:t>तह</w:t>
      </w:r>
      <w:r w:rsidRPr="000A34BD">
        <w:rPr>
          <w:rFonts w:cs="Kalimati"/>
          <w:sz w:val="20"/>
          <w:szCs w:val="20"/>
          <w:rtl/>
          <w:cs/>
        </w:rPr>
        <w:t xml:space="preserve"> </w:t>
      </w:r>
      <w:r w:rsidRPr="000A34BD">
        <w:rPr>
          <w:rFonts w:ascii="Kokila" w:hAnsi="Kokila" w:cs="Kalimati" w:hint="cs"/>
          <w:sz w:val="20"/>
          <w:szCs w:val="20"/>
          <w:cs/>
          <w:lang w:bidi="hi-IN"/>
        </w:rPr>
        <w:t>समन्वय</w:t>
      </w:r>
      <w:r w:rsidRPr="000A34BD">
        <w:rPr>
          <w:rFonts w:cs="Kalimati"/>
          <w:sz w:val="20"/>
          <w:szCs w:val="20"/>
          <w:rtl/>
          <w:cs/>
        </w:rPr>
        <w:t xml:space="preserve"> </w:t>
      </w:r>
      <w:r w:rsidRPr="000A34BD">
        <w:rPr>
          <w:rFonts w:ascii="Kokila" w:hAnsi="Kokila" w:cs="Kalimati" w:hint="cs"/>
          <w:sz w:val="20"/>
          <w:szCs w:val="20"/>
          <w:cs/>
          <w:lang w:bidi="hi-IN"/>
        </w:rPr>
        <w:t>समिति</w:t>
      </w:r>
    </w:p>
    <w:p w14:paraId="1D919BFB" w14:textId="77777777" w:rsidR="00845B77" w:rsidRPr="000A34BD" w:rsidRDefault="00845B77" w:rsidP="00845B77">
      <w:pPr>
        <w:tabs>
          <w:tab w:val="left" w:pos="720"/>
        </w:tabs>
        <w:jc w:val="both"/>
        <w:rPr>
          <w:rFonts w:cs="Kalimati"/>
          <w:sz w:val="20"/>
          <w:szCs w:val="20"/>
        </w:rPr>
      </w:pPr>
      <w:r w:rsidRPr="000A34BD">
        <w:rPr>
          <w:rFonts w:cs="Kalimati"/>
          <w:sz w:val="20"/>
          <w:szCs w:val="20"/>
        </w:rPr>
        <w:t xml:space="preserve">………………….. </w:t>
      </w:r>
      <w:r w:rsidRPr="000A34BD">
        <w:rPr>
          <w:rFonts w:ascii="Kokila" w:hAnsi="Kokila" w:cs="Kalimati" w:hint="cs"/>
          <w:sz w:val="20"/>
          <w:szCs w:val="20"/>
          <w:cs/>
          <w:lang w:bidi="hi-IN"/>
        </w:rPr>
        <w:t>गा</w:t>
      </w:r>
      <w:r w:rsidRPr="000A34BD">
        <w:rPr>
          <w:rFonts w:cs="Kalimati"/>
          <w:sz w:val="20"/>
          <w:szCs w:val="20"/>
        </w:rPr>
        <w:t>.</w:t>
      </w:r>
      <w:r w:rsidRPr="000A34BD">
        <w:rPr>
          <w:rFonts w:ascii="Kokila" w:hAnsi="Kokila" w:cs="Kalimati" w:hint="cs"/>
          <w:sz w:val="20"/>
          <w:szCs w:val="20"/>
          <w:cs/>
          <w:lang w:bidi="hi-IN"/>
        </w:rPr>
        <w:t>पा</w:t>
      </w:r>
      <w:r w:rsidRPr="000A34BD">
        <w:rPr>
          <w:rFonts w:cs="Kalimati"/>
          <w:sz w:val="20"/>
          <w:szCs w:val="20"/>
        </w:rPr>
        <w:t>/</w:t>
      </w:r>
      <w:r w:rsidRPr="000A34BD">
        <w:rPr>
          <w:rFonts w:ascii="Kokila" w:hAnsi="Kokila" w:cs="Kalimati" w:hint="cs"/>
          <w:sz w:val="20"/>
          <w:szCs w:val="20"/>
          <w:cs/>
          <w:lang w:bidi="hi-IN"/>
        </w:rPr>
        <w:t>न</w:t>
      </w:r>
      <w:r w:rsidRPr="000A34BD">
        <w:rPr>
          <w:rFonts w:cs="Kalimati"/>
          <w:sz w:val="20"/>
          <w:szCs w:val="20"/>
        </w:rPr>
        <w:t>.</w:t>
      </w:r>
      <w:r w:rsidRPr="000A34BD">
        <w:rPr>
          <w:rFonts w:ascii="Kokila" w:hAnsi="Kokila" w:cs="Kalimati" w:hint="cs"/>
          <w:sz w:val="20"/>
          <w:szCs w:val="20"/>
          <w:cs/>
          <w:lang w:bidi="hi-IN"/>
        </w:rPr>
        <w:t>पा</w:t>
      </w:r>
      <w:r w:rsidRPr="000A34BD">
        <w:rPr>
          <w:rFonts w:cs="Kalimati"/>
          <w:sz w:val="20"/>
          <w:szCs w:val="20"/>
        </w:rPr>
        <w:t>/</w:t>
      </w:r>
      <w:r w:rsidRPr="000A34BD">
        <w:rPr>
          <w:rFonts w:ascii="Kokila" w:hAnsi="Kokila" w:cs="Kalimati" w:hint="cs"/>
          <w:sz w:val="20"/>
          <w:szCs w:val="20"/>
          <w:cs/>
          <w:lang w:bidi="hi-IN"/>
        </w:rPr>
        <w:t>उ</w:t>
      </w:r>
      <w:r w:rsidRPr="000A34BD">
        <w:rPr>
          <w:rFonts w:cs="Kalimati"/>
          <w:sz w:val="20"/>
          <w:szCs w:val="20"/>
        </w:rPr>
        <w:t>.</w:t>
      </w:r>
      <w:r w:rsidRPr="000A34BD">
        <w:rPr>
          <w:rFonts w:ascii="Kokila" w:hAnsi="Kokila" w:cs="Kalimati" w:hint="cs"/>
          <w:sz w:val="20"/>
          <w:szCs w:val="20"/>
          <w:cs/>
          <w:lang w:bidi="hi-IN"/>
        </w:rPr>
        <w:t>न</w:t>
      </w:r>
      <w:r w:rsidRPr="000A34BD">
        <w:rPr>
          <w:rFonts w:cs="Kalimati"/>
          <w:sz w:val="20"/>
          <w:szCs w:val="20"/>
        </w:rPr>
        <w:t>.</w:t>
      </w:r>
      <w:r w:rsidRPr="000A34BD">
        <w:rPr>
          <w:rFonts w:ascii="Kokila" w:hAnsi="Kokila" w:cs="Kalimati" w:hint="cs"/>
          <w:sz w:val="20"/>
          <w:szCs w:val="20"/>
          <w:cs/>
          <w:lang w:bidi="hi-IN"/>
        </w:rPr>
        <w:t>पा</w:t>
      </w:r>
      <w:r w:rsidRPr="000A34BD">
        <w:rPr>
          <w:rFonts w:cs="Kalimati"/>
          <w:sz w:val="20"/>
          <w:szCs w:val="20"/>
        </w:rPr>
        <w:t>/</w:t>
      </w:r>
      <w:r w:rsidRPr="000A34BD">
        <w:rPr>
          <w:rFonts w:ascii="Kokila" w:hAnsi="Kokila" w:cs="Kalimati" w:hint="cs"/>
          <w:sz w:val="20"/>
          <w:szCs w:val="20"/>
          <w:cs/>
          <w:lang w:bidi="hi-IN"/>
        </w:rPr>
        <w:t>म</w:t>
      </w:r>
      <w:r w:rsidRPr="000A34BD">
        <w:rPr>
          <w:rFonts w:cs="Kalimati"/>
          <w:sz w:val="20"/>
          <w:szCs w:val="20"/>
        </w:rPr>
        <w:t>.</w:t>
      </w:r>
      <w:r w:rsidRPr="000A34BD">
        <w:rPr>
          <w:rFonts w:ascii="Kokila" w:hAnsi="Kokila" w:cs="Kalimati" w:hint="cs"/>
          <w:sz w:val="20"/>
          <w:szCs w:val="20"/>
          <w:cs/>
          <w:lang w:bidi="hi-IN"/>
        </w:rPr>
        <w:t>न</w:t>
      </w:r>
      <w:r w:rsidRPr="000A34BD">
        <w:rPr>
          <w:rFonts w:cs="Kalimati"/>
          <w:sz w:val="20"/>
          <w:szCs w:val="20"/>
        </w:rPr>
        <w:t>.</w:t>
      </w:r>
      <w:r w:rsidRPr="000A34BD">
        <w:rPr>
          <w:rFonts w:ascii="Kokila" w:hAnsi="Kokila" w:cs="Kalimati" w:hint="cs"/>
          <w:sz w:val="20"/>
          <w:szCs w:val="20"/>
          <w:cs/>
          <w:lang w:bidi="hi-IN"/>
        </w:rPr>
        <w:t>पा</w:t>
      </w:r>
    </w:p>
    <w:p w14:paraId="7619A2F5" w14:textId="11D9C1C4" w:rsidR="00845B77" w:rsidRPr="000A34BD" w:rsidRDefault="00845B77" w:rsidP="00845B77">
      <w:pPr>
        <w:tabs>
          <w:tab w:val="left" w:pos="720"/>
        </w:tabs>
        <w:jc w:val="right"/>
        <w:rPr>
          <w:rFonts w:cs="Kalimati"/>
          <w:sz w:val="20"/>
          <w:szCs w:val="20"/>
        </w:rPr>
      </w:pPr>
      <w:r w:rsidRPr="000A34BD">
        <w:rPr>
          <w:rFonts w:ascii="Kokila" w:hAnsi="Kokila" w:cs="Kalimati" w:hint="cs"/>
          <w:sz w:val="20"/>
          <w:szCs w:val="20"/>
          <w:cs/>
          <w:lang w:bidi="hi-IN"/>
        </w:rPr>
        <w:t>मिति</w:t>
      </w:r>
      <w:r w:rsidRPr="000A34BD">
        <w:rPr>
          <w:rFonts w:cs="Kalimati"/>
          <w:sz w:val="20"/>
          <w:szCs w:val="20"/>
        </w:rPr>
        <w:t>-</w:t>
      </w:r>
      <w:r w:rsidR="00D0764D">
        <w:rPr>
          <w:rFonts w:cs="Kalimati"/>
          <w:sz w:val="20"/>
          <w:szCs w:val="20"/>
        </w:rPr>
        <w:t xml:space="preserve"> </w:t>
      </w:r>
      <w:r w:rsidRPr="000A34BD">
        <w:rPr>
          <w:rFonts w:cs="Kalimati"/>
          <w:sz w:val="20"/>
          <w:szCs w:val="20"/>
        </w:rPr>
        <w:t>……………..</w:t>
      </w:r>
    </w:p>
    <w:p w14:paraId="5E765920" w14:textId="25A8F0D0" w:rsidR="00845B77" w:rsidRPr="000A34BD" w:rsidRDefault="007A3EF5" w:rsidP="00845B77">
      <w:pPr>
        <w:tabs>
          <w:tab w:val="left" w:pos="720"/>
        </w:tabs>
        <w:jc w:val="center"/>
        <w:rPr>
          <w:rFonts w:cs="Kalimati"/>
          <w:b/>
          <w:bCs/>
          <w:sz w:val="20"/>
          <w:szCs w:val="20"/>
        </w:rPr>
      </w:pPr>
      <w:r>
        <w:rPr>
          <w:rFonts w:ascii="Kokila" w:hAnsi="Kokila" w:cs="Kalimati" w:hint="cs"/>
          <w:b/>
          <w:bCs/>
          <w:sz w:val="20"/>
          <w:szCs w:val="20"/>
          <w:cs/>
          <w:lang w:bidi="hi-IN"/>
        </w:rPr>
        <w:t>विषय:-</w:t>
      </w:r>
      <w:r w:rsidR="00845B77" w:rsidRPr="000A34BD">
        <w:rPr>
          <w:rFonts w:cs="Kalimati"/>
          <w:b/>
          <w:bCs/>
          <w:sz w:val="20"/>
          <w:szCs w:val="20"/>
        </w:rPr>
        <w:t xml:space="preserve"> </w:t>
      </w:r>
      <w:r w:rsidR="00845B77" w:rsidRPr="000A34BD">
        <w:rPr>
          <w:rFonts w:ascii="Kokila" w:hAnsi="Kokila" w:cs="Kalimati" w:hint="cs"/>
          <w:b/>
          <w:bCs/>
          <w:sz w:val="20"/>
          <w:szCs w:val="20"/>
          <w:cs/>
          <w:lang w:bidi="hi-IN"/>
        </w:rPr>
        <w:t>फलफूल</w:t>
      </w:r>
      <w:r w:rsidR="00845B77" w:rsidRPr="000A34BD">
        <w:rPr>
          <w:rFonts w:cs="Kalimati"/>
          <w:b/>
          <w:bCs/>
          <w:sz w:val="20"/>
          <w:szCs w:val="20"/>
          <w:rtl/>
          <w:cs/>
        </w:rPr>
        <w:t xml:space="preserve"> </w:t>
      </w:r>
      <w:r w:rsidR="00845B77" w:rsidRPr="000A34BD">
        <w:rPr>
          <w:rFonts w:ascii="Kokila" w:hAnsi="Kokila" w:cs="Kalimati" w:hint="cs"/>
          <w:b/>
          <w:bCs/>
          <w:sz w:val="20"/>
          <w:szCs w:val="20"/>
          <w:cs/>
          <w:lang w:bidi="hi-IN"/>
        </w:rPr>
        <w:t>बगैँचा</w:t>
      </w:r>
      <w:r w:rsidR="00845B77" w:rsidRPr="000A34BD">
        <w:rPr>
          <w:rFonts w:cs="Kalimati"/>
          <w:b/>
          <w:bCs/>
          <w:sz w:val="20"/>
          <w:szCs w:val="20"/>
          <w:rtl/>
          <w:cs/>
        </w:rPr>
        <w:t xml:space="preserve"> </w:t>
      </w:r>
      <w:r w:rsidR="00845B77" w:rsidRPr="000A34BD">
        <w:rPr>
          <w:rFonts w:ascii="Kokila" w:hAnsi="Kokila" w:cs="Kalimati" w:hint="cs"/>
          <w:b/>
          <w:bCs/>
          <w:sz w:val="20"/>
          <w:szCs w:val="20"/>
          <w:cs/>
          <w:lang w:bidi="hi-IN"/>
        </w:rPr>
        <w:t>स्थापना</w:t>
      </w:r>
      <w:r w:rsidR="00845B77" w:rsidRPr="000A34BD">
        <w:rPr>
          <w:rFonts w:cs="Kalimati"/>
          <w:b/>
          <w:bCs/>
          <w:sz w:val="20"/>
          <w:szCs w:val="20"/>
          <w:rtl/>
          <w:cs/>
        </w:rPr>
        <w:t xml:space="preserve"> </w:t>
      </w:r>
      <w:r w:rsidR="00845B77" w:rsidRPr="000A34BD">
        <w:rPr>
          <w:rFonts w:ascii="Kokila" w:hAnsi="Kokila" w:cs="Kalimati" w:hint="cs"/>
          <w:b/>
          <w:bCs/>
          <w:sz w:val="20"/>
          <w:szCs w:val="20"/>
          <w:cs/>
          <w:lang w:bidi="hi-IN"/>
        </w:rPr>
        <w:t>कार्यक्रममा</w:t>
      </w:r>
      <w:r w:rsidR="00845B77" w:rsidRPr="000A34BD">
        <w:rPr>
          <w:rFonts w:cs="Kalimati"/>
          <w:b/>
          <w:bCs/>
          <w:sz w:val="20"/>
          <w:szCs w:val="20"/>
          <w:rtl/>
          <w:cs/>
        </w:rPr>
        <w:t xml:space="preserve"> </w:t>
      </w:r>
      <w:r w:rsidR="003D0182" w:rsidRPr="000A34BD">
        <w:rPr>
          <w:rFonts w:cs="Kalimati" w:hint="cs"/>
          <w:b/>
          <w:bCs/>
          <w:sz w:val="20"/>
          <w:szCs w:val="20"/>
          <w:cs/>
        </w:rPr>
        <w:t>आबद्ध</w:t>
      </w:r>
      <w:r w:rsidR="00845B77" w:rsidRPr="000A34BD">
        <w:rPr>
          <w:rFonts w:cs="Kalimati" w:hint="cs"/>
          <w:b/>
          <w:bCs/>
          <w:sz w:val="20"/>
          <w:szCs w:val="20"/>
          <w:cs/>
        </w:rPr>
        <w:t xml:space="preserve"> हुन </w:t>
      </w:r>
      <w:r w:rsidR="00845B77" w:rsidRPr="000A34BD">
        <w:rPr>
          <w:rFonts w:ascii="Kokila" w:hAnsi="Kokila" w:cs="Kalimati" w:hint="cs"/>
          <w:b/>
          <w:bCs/>
          <w:sz w:val="20"/>
          <w:szCs w:val="20"/>
          <w:cs/>
          <w:lang w:bidi="hi-IN"/>
        </w:rPr>
        <w:t>आवेदन</w:t>
      </w:r>
      <w:r w:rsidR="00845B77" w:rsidRPr="000A34BD">
        <w:rPr>
          <w:rFonts w:cs="Kalimati"/>
          <w:b/>
          <w:bCs/>
          <w:sz w:val="20"/>
          <w:szCs w:val="20"/>
          <w:rtl/>
          <w:cs/>
        </w:rPr>
        <w:t xml:space="preserve"> </w:t>
      </w:r>
      <w:r w:rsidR="00845B77" w:rsidRPr="000A34BD">
        <w:rPr>
          <w:rFonts w:ascii="Kokila" w:hAnsi="Kokila" w:cs="Kalimati" w:hint="cs"/>
          <w:b/>
          <w:bCs/>
          <w:sz w:val="20"/>
          <w:szCs w:val="20"/>
          <w:cs/>
          <w:lang w:bidi="hi-IN"/>
        </w:rPr>
        <w:t>पेश</w:t>
      </w:r>
      <w:r w:rsidR="00845B77" w:rsidRPr="000A34BD">
        <w:rPr>
          <w:rFonts w:cs="Kalimati"/>
          <w:b/>
          <w:bCs/>
          <w:sz w:val="20"/>
          <w:szCs w:val="20"/>
          <w:rtl/>
          <w:cs/>
        </w:rPr>
        <w:t xml:space="preserve"> </w:t>
      </w:r>
      <w:r w:rsidR="00845B77" w:rsidRPr="000A34BD">
        <w:rPr>
          <w:rFonts w:ascii="Kokila" w:hAnsi="Kokila" w:cs="Kalimati" w:hint="cs"/>
          <w:b/>
          <w:bCs/>
          <w:sz w:val="20"/>
          <w:szCs w:val="20"/>
          <w:cs/>
          <w:lang w:bidi="hi-IN"/>
        </w:rPr>
        <w:t>गरिएको</w:t>
      </w:r>
      <w:r w:rsidR="00845B77" w:rsidRPr="000A34BD">
        <w:rPr>
          <w:rFonts w:cs="Kalimati"/>
          <w:b/>
          <w:bCs/>
          <w:sz w:val="20"/>
          <w:szCs w:val="20"/>
          <w:rtl/>
          <w:cs/>
        </w:rPr>
        <w:t xml:space="preserve"> </w:t>
      </w:r>
      <w:r w:rsidR="00845B77" w:rsidRPr="000A34BD">
        <w:rPr>
          <w:rFonts w:ascii="Kokila" w:hAnsi="Kokila" w:cs="Kalimati" w:hint="cs"/>
          <w:b/>
          <w:bCs/>
          <w:sz w:val="20"/>
          <w:szCs w:val="20"/>
          <w:cs/>
          <w:lang w:bidi="hi-IN"/>
        </w:rPr>
        <w:t>सम्बन्धमा।</w:t>
      </w:r>
    </w:p>
    <w:p w14:paraId="7D460720" w14:textId="77777777" w:rsidR="00845B77" w:rsidRPr="000A34BD" w:rsidRDefault="00845B77" w:rsidP="00845B77">
      <w:pPr>
        <w:jc w:val="both"/>
        <w:rPr>
          <w:rFonts w:cs="Kalimati"/>
          <w:sz w:val="10"/>
          <w:szCs w:val="10"/>
        </w:rPr>
      </w:pPr>
    </w:p>
    <w:p w14:paraId="028C430D" w14:textId="7B762BDC" w:rsidR="00845B77" w:rsidRPr="000A34BD" w:rsidRDefault="00845B77" w:rsidP="00845B77">
      <w:pPr>
        <w:jc w:val="both"/>
        <w:rPr>
          <w:rFonts w:cs="Kalimati"/>
          <w:sz w:val="20"/>
          <w:szCs w:val="20"/>
        </w:rPr>
      </w:pPr>
      <w:r w:rsidRPr="000A34BD">
        <w:rPr>
          <w:rFonts w:ascii="Kokila" w:hAnsi="Kokila" w:cs="Kalimati" w:hint="cs"/>
          <w:sz w:val="20"/>
          <w:szCs w:val="20"/>
          <w:cs/>
          <w:lang w:bidi="hi-IN"/>
        </w:rPr>
        <w:t>उपरोक्त</w:t>
      </w:r>
      <w:r w:rsidRPr="000A34BD">
        <w:rPr>
          <w:rFonts w:cs="Kalimati"/>
          <w:sz w:val="20"/>
          <w:szCs w:val="20"/>
          <w:rtl/>
          <w:cs/>
        </w:rPr>
        <w:t xml:space="preserve"> </w:t>
      </w:r>
      <w:r w:rsidRPr="000A34BD">
        <w:rPr>
          <w:rFonts w:ascii="Kokila" w:hAnsi="Kokila" w:cs="Kalimati" w:hint="cs"/>
          <w:sz w:val="20"/>
          <w:szCs w:val="20"/>
          <w:cs/>
          <w:lang w:bidi="hi-IN"/>
        </w:rPr>
        <w:t>सम्बन्धमा</w:t>
      </w:r>
      <w:r w:rsidRPr="000A34BD">
        <w:rPr>
          <w:rFonts w:cs="Kalimati"/>
          <w:sz w:val="20"/>
          <w:szCs w:val="20"/>
          <w:rtl/>
          <w:cs/>
        </w:rPr>
        <w:t xml:space="preserve"> </w:t>
      </w:r>
      <w:r w:rsidRPr="000A34BD">
        <w:rPr>
          <w:rFonts w:ascii="Kokila" w:hAnsi="Kokila" w:cs="Kalimati" w:hint="cs"/>
          <w:sz w:val="20"/>
          <w:szCs w:val="20"/>
          <w:cs/>
          <w:lang w:bidi="hi-IN"/>
        </w:rPr>
        <w:t>तहाँ</w:t>
      </w:r>
      <w:r w:rsidRPr="000A34BD">
        <w:rPr>
          <w:rFonts w:cs="Kalimati"/>
          <w:sz w:val="20"/>
          <w:szCs w:val="20"/>
          <w:rtl/>
          <w:cs/>
        </w:rPr>
        <w:t xml:space="preserve"> </w:t>
      </w:r>
      <w:r w:rsidRPr="000A34BD">
        <w:rPr>
          <w:rFonts w:ascii="Kokila" w:hAnsi="Kokila" w:cs="Kalimati" w:hint="cs"/>
          <w:sz w:val="20"/>
          <w:szCs w:val="20"/>
          <w:cs/>
          <w:lang w:bidi="hi-IN"/>
        </w:rPr>
        <w:t>आयोजना</w:t>
      </w:r>
      <w:r w:rsidRPr="000A34BD">
        <w:rPr>
          <w:rFonts w:cs="Kalimati"/>
          <w:sz w:val="20"/>
          <w:szCs w:val="20"/>
          <w:rtl/>
          <w:cs/>
        </w:rPr>
        <w:t xml:space="preserve"> </w:t>
      </w:r>
      <w:r w:rsidRPr="000A34BD">
        <w:rPr>
          <w:rFonts w:ascii="Kokila" w:hAnsi="Kokila" w:cs="Kalimati" w:hint="cs"/>
          <w:sz w:val="20"/>
          <w:szCs w:val="20"/>
          <w:cs/>
          <w:lang w:bidi="hi-IN"/>
        </w:rPr>
        <w:t>कार्यान्वय</w:t>
      </w:r>
      <w:r w:rsidRPr="000A34BD">
        <w:rPr>
          <w:rFonts w:ascii="Kokila" w:hAnsi="Kokila" w:cs="Kalimati" w:hint="cs"/>
          <w:sz w:val="20"/>
          <w:szCs w:val="20"/>
          <w:cs/>
        </w:rPr>
        <w:t>न</w:t>
      </w:r>
      <w:r w:rsidRPr="000A34BD">
        <w:rPr>
          <w:rFonts w:cs="Kalimati"/>
          <w:sz w:val="20"/>
          <w:szCs w:val="20"/>
          <w:rtl/>
          <w:cs/>
        </w:rPr>
        <w:t xml:space="preserve"> </w:t>
      </w:r>
      <w:r w:rsidRPr="000A34BD">
        <w:rPr>
          <w:rFonts w:ascii="Kokila" w:hAnsi="Kokila" w:cs="Kalimati" w:hint="cs"/>
          <w:sz w:val="20"/>
          <w:szCs w:val="20"/>
          <w:cs/>
          <w:lang w:bidi="hi-IN"/>
        </w:rPr>
        <w:t>एकाइबाट</w:t>
      </w:r>
      <w:r w:rsidRPr="000A34BD">
        <w:rPr>
          <w:rFonts w:cs="Kalimati"/>
          <w:sz w:val="20"/>
          <w:szCs w:val="20"/>
          <w:rtl/>
          <w:cs/>
        </w:rPr>
        <w:t xml:space="preserve"> </w:t>
      </w:r>
      <w:r w:rsidRPr="000A34BD">
        <w:rPr>
          <w:rFonts w:ascii="Kokila" w:hAnsi="Kokila" w:cs="Kalimati" w:hint="cs"/>
          <w:sz w:val="20"/>
          <w:szCs w:val="20"/>
          <w:cs/>
          <w:lang w:bidi="hi-IN"/>
        </w:rPr>
        <w:t>मिति</w:t>
      </w:r>
      <w:r w:rsidRPr="000A34BD">
        <w:rPr>
          <w:rFonts w:cs="Kalimati"/>
          <w:sz w:val="20"/>
          <w:szCs w:val="20"/>
          <w:rtl/>
          <w:cs/>
        </w:rPr>
        <w:t xml:space="preserve"> </w:t>
      </w:r>
      <w:r w:rsidRPr="000A34BD">
        <w:rPr>
          <w:rFonts w:cs="Kalimati"/>
          <w:sz w:val="20"/>
          <w:szCs w:val="20"/>
        </w:rPr>
        <w:t>…………………………….</w:t>
      </w:r>
      <w:r w:rsidRPr="000A34BD">
        <w:rPr>
          <w:rFonts w:cs="Kalimati"/>
          <w:sz w:val="20"/>
          <w:szCs w:val="20"/>
          <w:rtl/>
          <w:cs/>
        </w:rPr>
        <w:t xml:space="preserve"> </w:t>
      </w:r>
      <w:r w:rsidRPr="000A34BD">
        <w:rPr>
          <w:rFonts w:ascii="Kokila" w:hAnsi="Kokila" w:cs="Kalimati" w:hint="cs"/>
          <w:sz w:val="20"/>
          <w:szCs w:val="20"/>
          <w:cs/>
          <w:lang w:bidi="hi-IN"/>
        </w:rPr>
        <w:t>मा</w:t>
      </w:r>
      <w:r w:rsidRPr="000A34BD">
        <w:rPr>
          <w:rFonts w:cs="Kalimati"/>
          <w:sz w:val="20"/>
          <w:szCs w:val="20"/>
          <w:rtl/>
          <w:cs/>
        </w:rPr>
        <w:t xml:space="preserve"> </w:t>
      </w:r>
      <w:r w:rsidRPr="000A34BD">
        <w:rPr>
          <w:rFonts w:ascii="Kokila" w:hAnsi="Kokila" w:cs="Kalimati" w:hint="cs"/>
          <w:sz w:val="20"/>
          <w:szCs w:val="20"/>
          <w:cs/>
          <w:lang w:bidi="hi-IN"/>
        </w:rPr>
        <w:t>प्रकाशित</w:t>
      </w:r>
      <w:r w:rsidRPr="000A34BD">
        <w:rPr>
          <w:rFonts w:cs="Kalimati"/>
          <w:sz w:val="20"/>
          <w:szCs w:val="20"/>
          <w:rtl/>
          <w:cs/>
        </w:rPr>
        <w:t xml:space="preserve"> </w:t>
      </w:r>
      <w:r w:rsidRPr="000A34BD">
        <w:rPr>
          <w:rFonts w:ascii="Kokila" w:hAnsi="Kokila" w:cs="Kalimati" w:hint="cs"/>
          <w:sz w:val="20"/>
          <w:szCs w:val="20"/>
          <w:cs/>
          <w:lang w:bidi="hi-IN"/>
        </w:rPr>
        <w:t>फलफूल</w:t>
      </w:r>
      <w:r w:rsidRPr="000A34BD">
        <w:rPr>
          <w:rFonts w:cs="Kalimati"/>
          <w:sz w:val="20"/>
          <w:szCs w:val="20"/>
          <w:rtl/>
          <w:cs/>
        </w:rPr>
        <w:t xml:space="preserve"> </w:t>
      </w:r>
      <w:r w:rsidRPr="000A34BD">
        <w:rPr>
          <w:rFonts w:ascii="Kokila" w:hAnsi="Kokila" w:cs="Kalimati" w:hint="cs"/>
          <w:sz w:val="20"/>
          <w:szCs w:val="20"/>
          <w:cs/>
          <w:lang w:bidi="hi-IN"/>
        </w:rPr>
        <w:t>बगैँचा</w:t>
      </w:r>
      <w:r w:rsidRPr="000A34BD">
        <w:rPr>
          <w:rFonts w:cs="Kalimati"/>
          <w:sz w:val="20"/>
          <w:szCs w:val="20"/>
          <w:rtl/>
          <w:cs/>
        </w:rPr>
        <w:t xml:space="preserve"> </w:t>
      </w:r>
      <w:r w:rsidRPr="000A34BD">
        <w:rPr>
          <w:rFonts w:ascii="Kokila" w:hAnsi="Kokila" w:cs="Kalimati" w:hint="cs"/>
          <w:sz w:val="20"/>
          <w:szCs w:val="20"/>
          <w:cs/>
          <w:lang w:bidi="hi-IN"/>
        </w:rPr>
        <w:t>स्थापना</w:t>
      </w:r>
      <w:r w:rsidRPr="000A34BD">
        <w:rPr>
          <w:rFonts w:ascii="Kokila" w:hAnsi="Kokila" w:cs="Kalimati" w:hint="cs"/>
          <w:sz w:val="20"/>
          <w:szCs w:val="20"/>
          <w:cs/>
        </w:rPr>
        <w:t xml:space="preserve"> कार्यक्रममा </w:t>
      </w:r>
      <w:r w:rsidR="003D0182" w:rsidRPr="000A34BD">
        <w:rPr>
          <w:rFonts w:ascii="Kokila" w:hAnsi="Kokila" w:cs="Kalimati" w:hint="cs"/>
          <w:sz w:val="20"/>
          <w:szCs w:val="20"/>
          <w:cs/>
        </w:rPr>
        <w:t>आबद्ध</w:t>
      </w:r>
      <w:r w:rsidRPr="000A34BD">
        <w:rPr>
          <w:rFonts w:ascii="Kokila" w:hAnsi="Kokila" w:cs="Kalimati" w:hint="cs"/>
          <w:sz w:val="20"/>
          <w:szCs w:val="20"/>
          <w:cs/>
        </w:rPr>
        <w:t xml:space="preserve"> हुन </w:t>
      </w:r>
      <w:r w:rsidRPr="000A34BD">
        <w:rPr>
          <w:rFonts w:ascii="Kokila" w:hAnsi="Kokila" w:cs="Kalimati" w:hint="cs"/>
          <w:sz w:val="20"/>
          <w:szCs w:val="20"/>
          <w:cs/>
          <w:lang w:bidi="hi-IN"/>
        </w:rPr>
        <w:t>आवेदन</w:t>
      </w:r>
      <w:r w:rsidRPr="000A34BD">
        <w:rPr>
          <w:rFonts w:cs="Kalimati"/>
          <w:sz w:val="20"/>
          <w:szCs w:val="20"/>
          <w:rtl/>
          <w:cs/>
        </w:rPr>
        <w:t xml:space="preserve"> </w:t>
      </w:r>
      <w:r w:rsidRPr="000A34BD">
        <w:rPr>
          <w:rFonts w:ascii="Kokila" w:hAnsi="Kokila" w:cs="Kalimati" w:hint="cs"/>
          <w:sz w:val="20"/>
          <w:szCs w:val="20"/>
          <w:cs/>
          <w:lang w:bidi="hi-IN"/>
        </w:rPr>
        <w:t>आह्वान</w:t>
      </w:r>
      <w:r w:rsidRPr="000A34BD">
        <w:rPr>
          <w:rFonts w:ascii="Kokila" w:hAnsi="Kokila" w:cs="Kalimati" w:hint="cs"/>
          <w:sz w:val="20"/>
          <w:szCs w:val="20"/>
          <w:cs/>
        </w:rPr>
        <w:t xml:space="preserve"> </w:t>
      </w:r>
      <w:r w:rsidRPr="000A34BD">
        <w:rPr>
          <w:rFonts w:ascii="Kokila" w:hAnsi="Kokila" w:cs="Kalimati" w:hint="cs"/>
          <w:sz w:val="20"/>
          <w:szCs w:val="20"/>
          <w:cs/>
          <w:lang w:bidi="hi-IN"/>
        </w:rPr>
        <w:t>सम्बन्धि</w:t>
      </w:r>
      <w:r w:rsidRPr="000A34BD">
        <w:rPr>
          <w:rFonts w:cs="Kalimati"/>
          <w:sz w:val="20"/>
          <w:szCs w:val="20"/>
          <w:rtl/>
          <w:cs/>
        </w:rPr>
        <w:t xml:space="preserve"> </w:t>
      </w:r>
      <w:r w:rsidRPr="000A34BD">
        <w:rPr>
          <w:rFonts w:ascii="Kokila" w:hAnsi="Kokila" w:cs="Kalimati" w:hint="cs"/>
          <w:sz w:val="20"/>
          <w:szCs w:val="20"/>
          <w:cs/>
          <w:lang w:bidi="hi-IN"/>
        </w:rPr>
        <w:t>सूचना</w:t>
      </w:r>
      <w:r w:rsidRPr="000A34BD">
        <w:rPr>
          <w:rFonts w:cs="Kalimati"/>
          <w:sz w:val="20"/>
          <w:szCs w:val="20"/>
          <w:rtl/>
          <w:cs/>
        </w:rPr>
        <w:t xml:space="preserve"> </w:t>
      </w:r>
      <w:r w:rsidRPr="000A34BD">
        <w:rPr>
          <w:rFonts w:ascii="Kokila" w:hAnsi="Kokila" w:cs="Kalimati" w:hint="cs"/>
          <w:sz w:val="20"/>
          <w:szCs w:val="20"/>
          <w:cs/>
          <w:lang w:bidi="hi-IN"/>
        </w:rPr>
        <w:t>बमोजिम</w:t>
      </w:r>
      <w:r w:rsidRPr="000A34BD">
        <w:rPr>
          <w:rFonts w:cs="Kalimati"/>
          <w:sz w:val="20"/>
          <w:szCs w:val="20"/>
          <w:rtl/>
          <w:cs/>
        </w:rPr>
        <w:t xml:space="preserve"> </w:t>
      </w:r>
      <w:r w:rsidRPr="000A34BD">
        <w:rPr>
          <w:rFonts w:ascii="Kokila" w:hAnsi="Kokila" w:cs="Kalimati" w:hint="cs"/>
          <w:sz w:val="20"/>
          <w:szCs w:val="20"/>
          <w:cs/>
          <w:lang w:bidi="hi-IN"/>
        </w:rPr>
        <w:t>यस</w:t>
      </w:r>
      <w:r w:rsidRPr="000A34BD">
        <w:rPr>
          <w:rFonts w:cs="Kalimati"/>
          <w:sz w:val="20"/>
          <w:szCs w:val="20"/>
          <w:rtl/>
          <w:cs/>
        </w:rPr>
        <w:t xml:space="preserve"> </w:t>
      </w:r>
      <w:r w:rsidRPr="000A34BD">
        <w:rPr>
          <w:rFonts w:cs="Kalimati"/>
          <w:sz w:val="20"/>
          <w:szCs w:val="20"/>
        </w:rPr>
        <w:t xml:space="preserve">………………. </w:t>
      </w:r>
      <w:r w:rsidRPr="000A34BD">
        <w:rPr>
          <w:rFonts w:cs="Kalimati" w:hint="cs"/>
          <w:sz w:val="20"/>
          <w:szCs w:val="20"/>
          <w:cs/>
        </w:rPr>
        <w:t xml:space="preserve">कृषक </w:t>
      </w:r>
      <w:r w:rsidRPr="000A34BD">
        <w:rPr>
          <w:rFonts w:ascii="Kokila" w:hAnsi="Kokila" w:cs="Kalimati" w:hint="cs"/>
          <w:sz w:val="20"/>
          <w:szCs w:val="20"/>
          <w:cs/>
          <w:lang w:bidi="hi-IN"/>
        </w:rPr>
        <w:t>समूह</w:t>
      </w:r>
      <w:r w:rsidRPr="000A34BD">
        <w:rPr>
          <w:rFonts w:cs="Kalimati"/>
          <w:sz w:val="20"/>
          <w:szCs w:val="20"/>
        </w:rPr>
        <w:t>/</w:t>
      </w:r>
      <w:r w:rsidRPr="000A34BD">
        <w:rPr>
          <w:rFonts w:ascii="Kokila" w:hAnsi="Kokila" w:cs="Kalimati" w:hint="cs"/>
          <w:sz w:val="20"/>
          <w:szCs w:val="20"/>
          <w:cs/>
          <w:lang w:bidi="hi-IN"/>
        </w:rPr>
        <w:t>सहकारी</w:t>
      </w:r>
      <w:r w:rsidRPr="000A34BD">
        <w:rPr>
          <w:rFonts w:ascii="Kokila" w:hAnsi="Kokila" w:cs="Kalimati"/>
          <w:sz w:val="20"/>
          <w:szCs w:val="20"/>
          <w:lang w:bidi="hi-IN"/>
        </w:rPr>
        <w:t>/</w:t>
      </w:r>
      <w:r w:rsidRPr="000A34BD">
        <w:rPr>
          <w:rFonts w:ascii="Kokila" w:hAnsi="Kokila" w:cs="Kalimati" w:hint="cs"/>
          <w:sz w:val="20"/>
          <w:szCs w:val="20"/>
          <w:cs/>
        </w:rPr>
        <w:t>कृषि उद्यमी</w:t>
      </w:r>
      <w:r w:rsidRPr="000A34BD">
        <w:rPr>
          <w:rFonts w:ascii="Kokila" w:hAnsi="Kokila" w:cs="Kalimati" w:hint="cs"/>
          <w:sz w:val="20"/>
          <w:szCs w:val="20"/>
          <w:cs/>
          <w:lang w:bidi="hi-IN"/>
        </w:rPr>
        <w:t>ले</w:t>
      </w:r>
      <w:r w:rsidRPr="000A34BD">
        <w:rPr>
          <w:rFonts w:cs="Kalimati"/>
          <w:sz w:val="20"/>
          <w:szCs w:val="20"/>
          <w:rtl/>
          <w:cs/>
        </w:rPr>
        <w:t xml:space="preserve"> </w:t>
      </w:r>
      <w:r w:rsidRPr="000A34BD">
        <w:rPr>
          <w:rFonts w:cs="Kalimati"/>
          <w:sz w:val="20"/>
          <w:szCs w:val="20"/>
        </w:rPr>
        <w:t xml:space="preserve">………………….. </w:t>
      </w:r>
      <w:r w:rsidRPr="000A34BD">
        <w:rPr>
          <w:rFonts w:ascii="Kokila" w:hAnsi="Kokila" w:cs="Kalimati" w:hint="cs"/>
          <w:sz w:val="20"/>
          <w:szCs w:val="20"/>
          <w:cs/>
          <w:lang w:bidi="hi-IN"/>
        </w:rPr>
        <w:t>गा</w:t>
      </w:r>
      <w:r w:rsidRPr="000A34BD">
        <w:rPr>
          <w:rFonts w:cs="Kalimati"/>
          <w:sz w:val="20"/>
          <w:szCs w:val="20"/>
        </w:rPr>
        <w:t>.</w:t>
      </w:r>
      <w:r w:rsidRPr="000A34BD">
        <w:rPr>
          <w:rFonts w:ascii="Kokila" w:hAnsi="Kokila" w:cs="Kalimati" w:hint="cs"/>
          <w:sz w:val="20"/>
          <w:szCs w:val="20"/>
          <w:cs/>
          <w:lang w:bidi="hi-IN"/>
        </w:rPr>
        <w:t>पा</w:t>
      </w:r>
      <w:r w:rsidRPr="000A34BD">
        <w:rPr>
          <w:rFonts w:cs="Kalimati"/>
          <w:sz w:val="20"/>
          <w:szCs w:val="20"/>
        </w:rPr>
        <w:t>/</w:t>
      </w:r>
      <w:r w:rsidRPr="000A34BD">
        <w:rPr>
          <w:rFonts w:ascii="Kokila" w:hAnsi="Kokila" w:cs="Kalimati" w:hint="cs"/>
          <w:sz w:val="20"/>
          <w:szCs w:val="20"/>
          <w:cs/>
          <w:lang w:bidi="hi-IN"/>
        </w:rPr>
        <w:t>न</w:t>
      </w:r>
      <w:r w:rsidRPr="000A34BD">
        <w:rPr>
          <w:rFonts w:cs="Kalimati"/>
          <w:sz w:val="20"/>
          <w:szCs w:val="20"/>
        </w:rPr>
        <w:t>.</w:t>
      </w:r>
      <w:r w:rsidRPr="000A34BD">
        <w:rPr>
          <w:rFonts w:ascii="Kokila" w:hAnsi="Kokila" w:cs="Kalimati" w:hint="cs"/>
          <w:sz w:val="20"/>
          <w:szCs w:val="20"/>
          <w:cs/>
          <w:lang w:bidi="hi-IN"/>
        </w:rPr>
        <w:t>पा</w:t>
      </w:r>
      <w:r w:rsidRPr="000A34BD">
        <w:rPr>
          <w:rFonts w:cs="Kalimati"/>
          <w:sz w:val="20"/>
          <w:szCs w:val="20"/>
        </w:rPr>
        <w:t>/</w:t>
      </w:r>
      <w:r w:rsidRPr="000A34BD">
        <w:rPr>
          <w:rFonts w:ascii="Kokila" w:hAnsi="Kokila" w:cs="Kalimati" w:hint="cs"/>
          <w:sz w:val="20"/>
          <w:szCs w:val="20"/>
          <w:cs/>
          <w:lang w:bidi="hi-IN"/>
        </w:rPr>
        <w:t>उ</w:t>
      </w:r>
      <w:r w:rsidRPr="000A34BD">
        <w:rPr>
          <w:rFonts w:cs="Kalimati"/>
          <w:sz w:val="20"/>
          <w:szCs w:val="20"/>
        </w:rPr>
        <w:t>.</w:t>
      </w:r>
      <w:r w:rsidRPr="000A34BD">
        <w:rPr>
          <w:rFonts w:ascii="Kokila" w:hAnsi="Kokila" w:cs="Kalimati" w:hint="cs"/>
          <w:sz w:val="20"/>
          <w:szCs w:val="20"/>
          <w:cs/>
          <w:lang w:bidi="hi-IN"/>
        </w:rPr>
        <w:t>न</w:t>
      </w:r>
      <w:r w:rsidRPr="000A34BD">
        <w:rPr>
          <w:rFonts w:cs="Kalimati"/>
          <w:sz w:val="20"/>
          <w:szCs w:val="20"/>
        </w:rPr>
        <w:t>.</w:t>
      </w:r>
      <w:r w:rsidRPr="000A34BD">
        <w:rPr>
          <w:rFonts w:ascii="Kokila" w:hAnsi="Kokila" w:cs="Kalimati" w:hint="cs"/>
          <w:sz w:val="20"/>
          <w:szCs w:val="20"/>
          <w:cs/>
          <w:lang w:bidi="hi-IN"/>
        </w:rPr>
        <w:t>पा</w:t>
      </w:r>
      <w:r w:rsidRPr="000A34BD">
        <w:rPr>
          <w:rFonts w:cs="Kalimati"/>
          <w:sz w:val="20"/>
          <w:szCs w:val="20"/>
        </w:rPr>
        <w:t>/</w:t>
      </w:r>
      <w:r w:rsidRPr="000A34BD">
        <w:rPr>
          <w:rFonts w:ascii="Kokila" w:hAnsi="Kokila" w:cs="Kalimati" w:hint="cs"/>
          <w:sz w:val="20"/>
          <w:szCs w:val="20"/>
          <w:cs/>
          <w:lang w:bidi="hi-IN"/>
        </w:rPr>
        <w:t>म</w:t>
      </w:r>
      <w:r w:rsidRPr="000A34BD">
        <w:rPr>
          <w:rFonts w:cs="Kalimati"/>
          <w:sz w:val="20"/>
          <w:szCs w:val="20"/>
        </w:rPr>
        <w:t>.</w:t>
      </w:r>
      <w:r w:rsidRPr="000A34BD">
        <w:rPr>
          <w:rFonts w:ascii="Kokila" w:hAnsi="Kokila" w:cs="Kalimati" w:hint="cs"/>
          <w:sz w:val="20"/>
          <w:szCs w:val="20"/>
          <w:cs/>
          <w:lang w:bidi="hi-IN"/>
        </w:rPr>
        <w:t>न</w:t>
      </w:r>
      <w:r w:rsidRPr="000A34BD">
        <w:rPr>
          <w:rFonts w:cs="Kalimati"/>
          <w:sz w:val="20"/>
          <w:szCs w:val="20"/>
        </w:rPr>
        <w:t>.</w:t>
      </w:r>
      <w:r w:rsidRPr="000A34BD">
        <w:rPr>
          <w:rFonts w:ascii="Kokila" w:hAnsi="Kokila" w:cs="Kalimati" w:hint="cs"/>
          <w:sz w:val="20"/>
          <w:szCs w:val="20"/>
          <w:cs/>
          <w:lang w:bidi="hi-IN"/>
        </w:rPr>
        <w:t>पा</w:t>
      </w:r>
      <w:r w:rsidRPr="000A34BD">
        <w:rPr>
          <w:rFonts w:cs="Kalimati"/>
          <w:sz w:val="20"/>
          <w:szCs w:val="20"/>
          <w:rtl/>
          <w:cs/>
        </w:rPr>
        <w:t xml:space="preserve"> </w:t>
      </w:r>
      <w:r w:rsidRPr="000A34BD">
        <w:rPr>
          <w:rFonts w:ascii="Kokila" w:hAnsi="Kokila" w:cs="Kalimati" w:hint="cs"/>
          <w:sz w:val="20"/>
          <w:szCs w:val="20"/>
          <w:cs/>
          <w:lang w:bidi="hi-IN"/>
        </w:rPr>
        <w:t>वडा</w:t>
      </w:r>
      <w:r w:rsidRPr="000A34BD">
        <w:rPr>
          <w:rFonts w:cs="Kalimati"/>
          <w:sz w:val="20"/>
          <w:szCs w:val="20"/>
          <w:rtl/>
          <w:cs/>
        </w:rPr>
        <w:t xml:space="preserve"> </w:t>
      </w:r>
      <w:r w:rsidRPr="000A34BD">
        <w:rPr>
          <w:rFonts w:ascii="Kokila" w:hAnsi="Kokila" w:cs="Kalimati" w:hint="cs"/>
          <w:sz w:val="20"/>
          <w:szCs w:val="20"/>
          <w:cs/>
          <w:lang w:bidi="hi-IN"/>
        </w:rPr>
        <w:t>नं</w:t>
      </w:r>
      <w:r w:rsidRPr="000A34BD">
        <w:rPr>
          <w:rFonts w:cs="Kalimati"/>
          <w:sz w:val="20"/>
          <w:szCs w:val="20"/>
          <w:rtl/>
          <w:cs/>
        </w:rPr>
        <w:t xml:space="preserve"> </w:t>
      </w:r>
      <w:r w:rsidRPr="000A34BD">
        <w:rPr>
          <w:rFonts w:cs="Kalimati"/>
          <w:sz w:val="20"/>
          <w:szCs w:val="20"/>
        </w:rPr>
        <w:t xml:space="preserve">…………. </w:t>
      </w:r>
      <w:r w:rsidRPr="000A34BD">
        <w:rPr>
          <w:rFonts w:ascii="Kokila" w:hAnsi="Kokila" w:cs="Kalimati" w:hint="cs"/>
          <w:sz w:val="20"/>
          <w:szCs w:val="20"/>
          <w:cs/>
          <w:lang w:bidi="hi-IN"/>
        </w:rPr>
        <w:t>मा</w:t>
      </w:r>
      <w:r w:rsidRPr="000A34BD">
        <w:rPr>
          <w:rFonts w:cs="Kalimati"/>
          <w:sz w:val="20"/>
          <w:szCs w:val="20"/>
          <w:rtl/>
          <w:cs/>
        </w:rPr>
        <w:t xml:space="preserve"> </w:t>
      </w:r>
      <w:r w:rsidRPr="000A34BD">
        <w:rPr>
          <w:rFonts w:cs="Kalimati"/>
          <w:sz w:val="20"/>
          <w:szCs w:val="20"/>
        </w:rPr>
        <w:t>……………………….</w:t>
      </w:r>
      <w:r w:rsidRPr="000A34BD">
        <w:rPr>
          <w:rFonts w:cs="Kalimati"/>
          <w:sz w:val="20"/>
          <w:szCs w:val="20"/>
          <w:rtl/>
          <w:cs/>
        </w:rPr>
        <w:t xml:space="preserve"> </w:t>
      </w:r>
      <w:r w:rsidRPr="000A34BD">
        <w:rPr>
          <w:rFonts w:ascii="Kokila" w:hAnsi="Kokila" w:cs="Kalimati" w:hint="cs"/>
          <w:sz w:val="20"/>
          <w:szCs w:val="20"/>
          <w:cs/>
          <w:lang w:bidi="hi-IN"/>
        </w:rPr>
        <w:t>बाली</w:t>
      </w:r>
      <w:r w:rsidRPr="000A34BD">
        <w:rPr>
          <w:rFonts w:cs="Kalimati"/>
          <w:sz w:val="20"/>
          <w:szCs w:val="20"/>
        </w:rPr>
        <w:t>/</w:t>
      </w:r>
      <w:r w:rsidRPr="000A34BD">
        <w:rPr>
          <w:rFonts w:ascii="Kokila" w:hAnsi="Kokila" w:cs="Kalimati" w:hint="cs"/>
          <w:sz w:val="20"/>
          <w:szCs w:val="20"/>
          <w:cs/>
          <w:lang w:bidi="hi-IN"/>
        </w:rPr>
        <w:t>बालीहरुको</w:t>
      </w:r>
      <w:r w:rsidRPr="000A34BD">
        <w:rPr>
          <w:rFonts w:cs="Kalimati"/>
          <w:sz w:val="20"/>
          <w:szCs w:val="20"/>
          <w:rtl/>
          <w:cs/>
        </w:rPr>
        <w:t xml:space="preserve"> </w:t>
      </w:r>
      <w:r w:rsidRPr="000A34BD">
        <w:rPr>
          <w:rFonts w:ascii="Kokila" w:hAnsi="Kokila" w:cs="Kalimati" w:hint="cs"/>
          <w:sz w:val="20"/>
          <w:szCs w:val="20"/>
          <w:cs/>
          <w:lang w:bidi="hi-IN"/>
        </w:rPr>
        <w:t>फलफूल</w:t>
      </w:r>
      <w:r w:rsidRPr="000A34BD">
        <w:rPr>
          <w:rFonts w:cs="Kalimati"/>
          <w:sz w:val="20"/>
          <w:szCs w:val="20"/>
          <w:rtl/>
          <w:cs/>
        </w:rPr>
        <w:t xml:space="preserve"> </w:t>
      </w:r>
      <w:r w:rsidRPr="000A34BD">
        <w:rPr>
          <w:rFonts w:ascii="Kokila" w:hAnsi="Kokila" w:cs="Kalimati" w:hint="cs"/>
          <w:sz w:val="20"/>
          <w:szCs w:val="20"/>
          <w:cs/>
          <w:lang w:bidi="hi-IN"/>
        </w:rPr>
        <w:t>बगैँचा</w:t>
      </w:r>
      <w:r w:rsidRPr="000A34BD">
        <w:rPr>
          <w:rFonts w:cs="Kalimati"/>
          <w:sz w:val="20"/>
          <w:szCs w:val="20"/>
          <w:rtl/>
          <w:cs/>
        </w:rPr>
        <w:t xml:space="preserve"> </w:t>
      </w:r>
      <w:r w:rsidRPr="000A34BD">
        <w:rPr>
          <w:rFonts w:ascii="Kokila" w:hAnsi="Kokila" w:cs="Kalimati" w:hint="cs"/>
          <w:sz w:val="20"/>
          <w:szCs w:val="20"/>
          <w:cs/>
          <w:lang w:bidi="hi-IN"/>
        </w:rPr>
        <w:t>स्थापना</w:t>
      </w:r>
      <w:r w:rsidRPr="000A34BD">
        <w:rPr>
          <w:rFonts w:cs="Kalimati"/>
          <w:sz w:val="20"/>
          <w:szCs w:val="20"/>
          <w:rtl/>
          <w:cs/>
        </w:rPr>
        <w:t xml:space="preserve"> </w:t>
      </w:r>
      <w:r w:rsidRPr="000A34BD">
        <w:rPr>
          <w:rFonts w:ascii="Kokila" w:hAnsi="Kokila" w:cs="Kalimati" w:hint="cs"/>
          <w:sz w:val="20"/>
          <w:szCs w:val="20"/>
          <w:cs/>
          <w:lang w:bidi="hi-IN"/>
        </w:rPr>
        <w:t>कार्यक्रम</w:t>
      </w:r>
      <w:r w:rsidRPr="000A34BD">
        <w:rPr>
          <w:rFonts w:cs="Kalimati"/>
          <w:sz w:val="20"/>
          <w:szCs w:val="20"/>
          <w:rtl/>
          <w:cs/>
        </w:rPr>
        <w:t xml:space="preserve"> </w:t>
      </w:r>
      <w:r w:rsidRPr="000A34BD">
        <w:rPr>
          <w:rFonts w:ascii="Kokila" w:hAnsi="Kokila" w:cs="Kalimati" w:hint="cs"/>
          <w:sz w:val="20"/>
          <w:szCs w:val="20"/>
          <w:cs/>
          <w:lang w:bidi="hi-IN"/>
        </w:rPr>
        <w:t>सञ्‍चालन</w:t>
      </w:r>
      <w:r w:rsidRPr="000A34BD">
        <w:rPr>
          <w:rFonts w:cs="Kalimati"/>
          <w:sz w:val="20"/>
          <w:szCs w:val="20"/>
          <w:rtl/>
          <w:cs/>
        </w:rPr>
        <w:t xml:space="preserve"> </w:t>
      </w:r>
      <w:r w:rsidRPr="000A34BD">
        <w:rPr>
          <w:rFonts w:ascii="Kokila" w:hAnsi="Kokila" w:cs="Kalimati" w:hint="cs"/>
          <w:sz w:val="20"/>
          <w:szCs w:val="20"/>
          <w:cs/>
          <w:lang w:bidi="hi-IN"/>
        </w:rPr>
        <w:t>गर्न</w:t>
      </w:r>
      <w:r w:rsidRPr="000A34BD">
        <w:rPr>
          <w:rFonts w:cs="Kalimati"/>
          <w:sz w:val="20"/>
          <w:szCs w:val="20"/>
          <w:rtl/>
          <w:cs/>
        </w:rPr>
        <w:t xml:space="preserve"> </w:t>
      </w:r>
      <w:r w:rsidRPr="000A34BD">
        <w:rPr>
          <w:rFonts w:ascii="Kokila" w:hAnsi="Kokila" w:cs="Kalimati" w:hint="cs"/>
          <w:sz w:val="20"/>
          <w:szCs w:val="20"/>
          <w:cs/>
          <w:lang w:bidi="hi-IN"/>
        </w:rPr>
        <w:t>आयोजनाको</w:t>
      </w:r>
      <w:r w:rsidRPr="000A34BD">
        <w:rPr>
          <w:rFonts w:cs="Kalimati"/>
          <w:sz w:val="20"/>
          <w:szCs w:val="20"/>
          <w:rtl/>
          <w:cs/>
        </w:rPr>
        <w:t xml:space="preserve"> </w:t>
      </w:r>
      <w:r w:rsidRPr="000A34BD">
        <w:rPr>
          <w:rFonts w:cs="Kalimati"/>
          <w:sz w:val="20"/>
          <w:szCs w:val="20"/>
        </w:rPr>
        <w:t>“</w:t>
      </w:r>
      <w:r w:rsidRPr="000A34BD">
        <w:rPr>
          <w:rFonts w:ascii="Kokila" w:eastAsia="Kalimati" w:hAnsi="Kokila" w:cs="Kalimati" w:hint="cs"/>
          <w:b/>
          <w:bCs/>
          <w:sz w:val="20"/>
          <w:szCs w:val="20"/>
          <w:cs/>
        </w:rPr>
        <w:t>पहाडी क्षेत्र काष्ठफल तथा फलफूल विकास आयोजनाको कार्यक्रम सञ्चालन</w:t>
      </w:r>
      <w:r w:rsidRPr="000A34BD">
        <w:rPr>
          <w:rFonts w:eastAsia="Preeti" w:cs="Kalimati"/>
          <w:b/>
          <w:sz w:val="20"/>
          <w:szCs w:val="20"/>
        </w:rPr>
        <w:t xml:space="preserve"> </w:t>
      </w:r>
      <w:r w:rsidRPr="000A34BD">
        <w:rPr>
          <w:rFonts w:ascii="Kokila" w:eastAsia="Kalimati" w:hAnsi="Kokila" w:cs="Kalimati"/>
          <w:b/>
          <w:bCs/>
          <w:sz w:val="20"/>
          <w:szCs w:val="20"/>
          <w:cs/>
        </w:rPr>
        <w:t>कार्यविधि</w:t>
      </w:r>
      <w:r w:rsidRPr="000A34BD">
        <w:rPr>
          <w:rFonts w:ascii="Kokila" w:eastAsia="Kalimati" w:hAnsi="Kokila" w:cs="Kalimati"/>
          <w:b/>
          <w:bCs/>
          <w:sz w:val="20"/>
          <w:szCs w:val="20"/>
        </w:rPr>
        <w:t>,</w:t>
      </w:r>
      <w:r w:rsidRPr="000A34BD">
        <w:rPr>
          <w:rFonts w:cs="Kalimati"/>
          <w:b/>
          <w:bCs/>
          <w:sz w:val="20"/>
          <w:szCs w:val="20"/>
          <w:rtl/>
          <w:cs/>
        </w:rPr>
        <w:t xml:space="preserve"> </w:t>
      </w:r>
      <w:r w:rsidR="009E1667">
        <w:rPr>
          <w:rFonts w:ascii="Kokila" w:hAnsi="Kokila" w:cs="Kalimati" w:hint="cs"/>
          <w:b/>
          <w:bCs/>
          <w:sz w:val="20"/>
          <w:szCs w:val="20"/>
          <w:cs/>
          <w:lang w:bidi="hi-IN"/>
        </w:rPr>
        <w:t>२०८३</w:t>
      </w:r>
      <w:r w:rsidRPr="000A34BD">
        <w:rPr>
          <w:rFonts w:ascii="Kokila" w:hAnsi="Kokila" w:cs="Kalimati"/>
          <w:b/>
          <w:bCs/>
          <w:sz w:val="20"/>
          <w:szCs w:val="20"/>
          <w:lang w:bidi="hi-IN"/>
        </w:rPr>
        <w:t>”</w:t>
      </w:r>
      <w:r w:rsidRPr="000A34BD">
        <w:rPr>
          <w:rFonts w:cs="Kalimati"/>
          <w:sz w:val="20"/>
          <w:szCs w:val="20"/>
          <w:rtl/>
          <w:cs/>
        </w:rPr>
        <w:t xml:space="preserve"> </w:t>
      </w:r>
      <w:r w:rsidRPr="000A34BD">
        <w:rPr>
          <w:rFonts w:ascii="Kokila" w:hAnsi="Kokila" w:cs="Kalimati" w:hint="cs"/>
          <w:sz w:val="20"/>
          <w:szCs w:val="20"/>
          <w:cs/>
          <w:lang w:bidi="hi-IN"/>
        </w:rPr>
        <w:t>बमोजिम</w:t>
      </w:r>
      <w:r w:rsidRPr="000A34BD">
        <w:rPr>
          <w:rFonts w:cs="Kalimati"/>
          <w:sz w:val="20"/>
          <w:szCs w:val="20"/>
          <w:rtl/>
          <w:cs/>
        </w:rPr>
        <w:t xml:space="preserve">  </w:t>
      </w:r>
      <w:r w:rsidRPr="000A34BD">
        <w:rPr>
          <w:rFonts w:cs="Kalimati" w:hint="cs"/>
          <w:sz w:val="20"/>
          <w:szCs w:val="20"/>
          <w:cs/>
        </w:rPr>
        <w:t xml:space="preserve">कार्यक्रममा </w:t>
      </w:r>
      <w:r w:rsidR="003D0182" w:rsidRPr="000A34BD">
        <w:rPr>
          <w:rFonts w:cs="Kalimati" w:hint="cs"/>
          <w:sz w:val="20"/>
          <w:szCs w:val="20"/>
          <w:cs/>
        </w:rPr>
        <w:t>आबद्ध</w:t>
      </w:r>
      <w:r w:rsidRPr="000A34BD">
        <w:rPr>
          <w:rFonts w:cs="Kalimati" w:hint="cs"/>
          <w:sz w:val="20"/>
          <w:szCs w:val="20"/>
          <w:cs/>
        </w:rPr>
        <w:t xml:space="preserve"> हुन</w:t>
      </w: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लागि</w:t>
      </w:r>
      <w:r w:rsidRPr="000A34BD">
        <w:rPr>
          <w:rFonts w:cs="Kalimati"/>
          <w:sz w:val="20"/>
          <w:szCs w:val="20"/>
          <w:rtl/>
          <w:cs/>
        </w:rPr>
        <w:t xml:space="preserve"> </w:t>
      </w:r>
      <w:r w:rsidRPr="000A34BD">
        <w:rPr>
          <w:rFonts w:ascii="Kokila" w:hAnsi="Kokila" w:cs="Kalimati" w:hint="cs"/>
          <w:sz w:val="20"/>
          <w:szCs w:val="20"/>
          <w:cs/>
        </w:rPr>
        <w:t>देहायका</w:t>
      </w:r>
      <w:r w:rsidRPr="000A34BD">
        <w:rPr>
          <w:rFonts w:cs="Kalimati"/>
          <w:sz w:val="20"/>
          <w:szCs w:val="20"/>
          <w:rtl/>
          <w:cs/>
        </w:rPr>
        <w:t xml:space="preserve"> </w:t>
      </w:r>
      <w:r w:rsidRPr="000A34BD">
        <w:rPr>
          <w:rFonts w:ascii="Kokila" w:hAnsi="Kokila" w:cs="Kalimati" w:hint="cs"/>
          <w:sz w:val="20"/>
          <w:szCs w:val="20"/>
          <w:cs/>
          <w:lang w:bidi="hi-IN"/>
        </w:rPr>
        <w:t>कागजातहरु</w:t>
      </w:r>
      <w:r w:rsidRPr="000A34BD">
        <w:rPr>
          <w:rFonts w:ascii="Kokila" w:hAnsi="Kokila" w:cs="Kalimati" w:hint="cs"/>
          <w:sz w:val="20"/>
          <w:szCs w:val="20"/>
          <w:cs/>
        </w:rPr>
        <w:t xml:space="preserve"> </w:t>
      </w:r>
      <w:r w:rsidRPr="000A34BD">
        <w:rPr>
          <w:rFonts w:ascii="Kokila" w:hAnsi="Kokila" w:cs="Kalimati" w:hint="cs"/>
          <w:sz w:val="20"/>
          <w:szCs w:val="20"/>
          <w:cs/>
          <w:lang w:bidi="hi-IN"/>
        </w:rPr>
        <w:t>सहित</w:t>
      </w:r>
      <w:r w:rsidRPr="000A34BD">
        <w:rPr>
          <w:rFonts w:cs="Kalimati"/>
          <w:sz w:val="20"/>
          <w:szCs w:val="20"/>
          <w:rtl/>
          <w:cs/>
        </w:rPr>
        <w:t xml:space="preserve"> </w:t>
      </w:r>
      <w:r w:rsidRPr="000A34BD">
        <w:rPr>
          <w:rFonts w:ascii="Kokila" w:hAnsi="Kokila" w:cs="Kalimati" w:hint="cs"/>
          <w:sz w:val="20"/>
          <w:szCs w:val="20"/>
          <w:cs/>
          <w:lang w:bidi="hi-IN"/>
        </w:rPr>
        <w:t>निवेदन</w:t>
      </w:r>
      <w:r w:rsidRPr="000A34BD">
        <w:rPr>
          <w:rFonts w:cs="Kalimati"/>
          <w:sz w:val="20"/>
          <w:szCs w:val="20"/>
          <w:rtl/>
          <w:cs/>
        </w:rPr>
        <w:t xml:space="preserve"> </w:t>
      </w:r>
      <w:r w:rsidRPr="000A34BD">
        <w:rPr>
          <w:rFonts w:ascii="Kokila" w:hAnsi="Kokila" w:cs="Kalimati" w:hint="cs"/>
          <w:sz w:val="20"/>
          <w:szCs w:val="20"/>
          <w:cs/>
          <w:lang w:bidi="hi-IN"/>
        </w:rPr>
        <w:t>पेश</w:t>
      </w:r>
      <w:r w:rsidRPr="000A34BD">
        <w:rPr>
          <w:rFonts w:cs="Kalimati"/>
          <w:sz w:val="20"/>
          <w:szCs w:val="20"/>
          <w:rtl/>
          <w:cs/>
        </w:rPr>
        <w:t xml:space="preserve"> </w:t>
      </w:r>
      <w:r w:rsidRPr="000A34BD">
        <w:rPr>
          <w:rFonts w:ascii="Kokila" w:hAnsi="Kokila" w:cs="Kalimati" w:hint="cs"/>
          <w:sz w:val="20"/>
          <w:szCs w:val="20"/>
          <w:cs/>
          <w:lang w:bidi="hi-IN"/>
        </w:rPr>
        <w:t>गरिएको</w:t>
      </w:r>
      <w:r w:rsidRPr="000A34BD">
        <w:rPr>
          <w:rFonts w:cs="Kalimati"/>
          <w:sz w:val="20"/>
          <w:szCs w:val="20"/>
          <w:rtl/>
          <w:cs/>
        </w:rPr>
        <w:t xml:space="preserve"> </w:t>
      </w:r>
      <w:r w:rsidRPr="000A34BD">
        <w:rPr>
          <w:rFonts w:ascii="Kokila" w:hAnsi="Kokila" w:cs="Kalimati" w:hint="cs"/>
          <w:sz w:val="20"/>
          <w:szCs w:val="20"/>
          <w:cs/>
          <w:lang w:bidi="hi-IN"/>
        </w:rPr>
        <w:t>छ।</w:t>
      </w:r>
    </w:p>
    <w:p w14:paraId="59F4F6E7" w14:textId="77777777" w:rsidR="00845B77" w:rsidRPr="000A34BD" w:rsidRDefault="00845B77" w:rsidP="00845B77">
      <w:pPr>
        <w:tabs>
          <w:tab w:val="left" w:pos="720"/>
        </w:tabs>
        <w:jc w:val="both"/>
        <w:rPr>
          <w:rFonts w:cs="Kalimati"/>
          <w:sz w:val="20"/>
          <w:szCs w:val="20"/>
        </w:rPr>
      </w:pPr>
      <w:r w:rsidRPr="000A34BD">
        <w:rPr>
          <w:rFonts w:ascii="Kokila" w:hAnsi="Kokila" w:cs="Kalimati" w:hint="cs"/>
          <w:b/>
          <w:bCs/>
          <w:sz w:val="20"/>
          <w:szCs w:val="20"/>
          <w:cs/>
          <w:lang w:bidi="hi-IN"/>
        </w:rPr>
        <w:t>संलग्न</w:t>
      </w:r>
      <w:r w:rsidRPr="000A34BD">
        <w:rPr>
          <w:rFonts w:cs="Kalimati"/>
          <w:b/>
          <w:bCs/>
          <w:sz w:val="20"/>
          <w:szCs w:val="20"/>
          <w:rtl/>
          <w:cs/>
        </w:rPr>
        <w:t xml:space="preserve"> </w:t>
      </w:r>
      <w:r w:rsidRPr="000A34BD">
        <w:rPr>
          <w:rFonts w:ascii="Kokila" w:hAnsi="Kokila" w:cs="Kalimati" w:hint="cs"/>
          <w:b/>
          <w:bCs/>
          <w:sz w:val="20"/>
          <w:szCs w:val="20"/>
          <w:cs/>
          <w:lang w:bidi="hi-IN"/>
        </w:rPr>
        <w:t>कागजातहरु</w:t>
      </w:r>
    </w:p>
    <w:p w14:paraId="25B0EA11" w14:textId="609D9585" w:rsidR="00845B77" w:rsidRPr="000A34BD" w:rsidRDefault="00845B77">
      <w:pPr>
        <w:pStyle w:val="ListParagraph"/>
        <w:numPr>
          <w:ilvl w:val="0"/>
          <w:numId w:val="182"/>
        </w:numPr>
        <w:tabs>
          <w:tab w:val="left" w:pos="720"/>
        </w:tabs>
        <w:ind w:left="360"/>
        <w:jc w:val="both"/>
        <w:rPr>
          <w:rFonts w:cs="Kalimati"/>
          <w:sz w:val="20"/>
          <w:szCs w:val="20"/>
          <w:lang w:val="en-US" w:bidi="ne-NP"/>
        </w:rPr>
      </w:pPr>
      <w:r w:rsidRPr="000A34BD">
        <w:rPr>
          <w:rFonts w:cs="Kalimati"/>
          <w:sz w:val="20"/>
          <w:szCs w:val="20"/>
          <w:cs/>
          <w:lang w:val="en-US" w:bidi="ne-NP"/>
        </w:rPr>
        <w:t>अनुसूची १</w:t>
      </w:r>
      <w:r w:rsidR="00D116CB" w:rsidRPr="000A34BD">
        <w:rPr>
          <w:rFonts w:cs="Kalimati" w:hint="cs"/>
          <w:sz w:val="20"/>
          <w:szCs w:val="20"/>
          <w:cs/>
          <w:lang w:val="en-US" w:bidi="ne-NP"/>
        </w:rPr>
        <w:t>५</w:t>
      </w:r>
      <w:r w:rsidRPr="000A34BD">
        <w:rPr>
          <w:rFonts w:cs="Kalimati" w:hint="cs"/>
          <w:sz w:val="20"/>
          <w:szCs w:val="20"/>
          <w:cs/>
          <w:lang w:val="en-US" w:bidi="ne-NP"/>
        </w:rPr>
        <w:t xml:space="preserve"> बमोजिमको फाराम</w:t>
      </w:r>
      <w:r w:rsidRPr="000A34BD">
        <w:rPr>
          <w:rFonts w:cs="Kalimati"/>
          <w:sz w:val="20"/>
          <w:szCs w:val="20"/>
          <w:lang w:val="en-US" w:bidi="ne-NP"/>
        </w:rPr>
        <w:t>,</w:t>
      </w:r>
    </w:p>
    <w:p w14:paraId="0F10591B" w14:textId="77777777" w:rsidR="00845B77" w:rsidRPr="000A34BD" w:rsidRDefault="00845B77">
      <w:pPr>
        <w:pStyle w:val="ListParagraph"/>
        <w:numPr>
          <w:ilvl w:val="0"/>
          <w:numId w:val="182"/>
        </w:numPr>
        <w:tabs>
          <w:tab w:val="left" w:pos="720"/>
        </w:tabs>
        <w:ind w:left="360"/>
        <w:jc w:val="both"/>
        <w:rPr>
          <w:rFonts w:cs="Kalimati"/>
          <w:sz w:val="20"/>
          <w:szCs w:val="20"/>
          <w:lang w:val="en-US" w:bidi="ne-NP"/>
        </w:rPr>
      </w:pPr>
      <w:r w:rsidRPr="000A34BD">
        <w:rPr>
          <w:rFonts w:cs="Kalimati" w:hint="cs"/>
          <w:sz w:val="20"/>
          <w:szCs w:val="20"/>
          <w:cs/>
          <w:lang w:val="en-US" w:bidi="ne-NP"/>
        </w:rPr>
        <w:t>कृषक</w:t>
      </w:r>
      <w:r w:rsidRPr="000A34BD">
        <w:rPr>
          <w:rFonts w:cs="Kalimati"/>
          <w:sz w:val="20"/>
          <w:szCs w:val="20"/>
          <w:cs/>
          <w:lang w:val="en-US" w:bidi="ne-NP"/>
        </w:rPr>
        <w:t xml:space="preserve"> </w:t>
      </w:r>
      <w:r w:rsidRPr="000A34BD">
        <w:rPr>
          <w:rFonts w:cs="Kalimati" w:hint="cs"/>
          <w:sz w:val="20"/>
          <w:szCs w:val="20"/>
          <w:cs/>
          <w:lang w:val="en-US" w:bidi="ne-NP"/>
        </w:rPr>
        <w:t>समूह</w:t>
      </w:r>
      <w:r w:rsidRPr="000A34BD">
        <w:rPr>
          <w:rFonts w:cs="Kalimati"/>
          <w:sz w:val="20"/>
          <w:szCs w:val="20"/>
          <w:lang w:val="en-US" w:bidi="ne-NP"/>
        </w:rPr>
        <w:t>/</w:t>
      </w:r>
      <w:r w:rsidRPr="000A34BD">
        <w:rPr>
          <w:rFonts w:cs="Kalimati" w:hint="cs"/>
          <w:sz w:val="20"/>
          <w:szCs w:val="20"/>
          <w:cs/>
          <w:lang w:val="en-US" w:bidi="ne-NP"/>
        </w:rPr>
        <w:t>सहकारी</w:t>
      </w:r>
      <w:r w:rsidRPr="000A34BD">
        <w:rPr>
          <w:rFonts w:cs="Kalimati"/>
          <w:sz w:val="20"/>
          <w:szCs w:val="20"/>
          <w:lang w:val="en-US" w:bidi="ne-NP"/>
        </w:rPr>
        <w:t>/</w:t>
      </w:r>
      <w:r w:rsidRPr="000A34BD">
        <w:rPr>
          <w:rFonts w:cs="Kalimati" w:hint="cs"/>
          <w:sz w:val="20"/>
          <w:szCs w:val="20"/>
          <w:cs/>
          <w:lang w:val="en-US" w:bidi="ne-NP"/>
        </w:rPr>
        <w:t>कम्पनी</w:t>
      </w:r>
      <w:r w:rsidRPr="000A34BD">
        <w:rPr>
          <w:rFonts w:cs="Kalimati"/>
          <w:sz w:val="20"/>
          <w:szCs w:val="20"/>
          <w:cs/>
          <w:lang w:val="en-US" w:bidi="ne-NP"/>
        </w:rPr>
        <w:t xml:space="preserve"> </w:t>
      </w:r>
      <w:r w:rsidRPr="000A34BD">
        <w:rPr>
          <w:rFonts w:cs="Kalimati" w:hint="cs"/>
          <w:sz w:val="20"/>
          <w:szCs w:val="20"/>
          <w:cs/>
          <w:lang w:val="en-US" w:bidi="ne-NP"/>
        </w:rPr>
        <w:t>वा</w:t>
      </w:r>
      <w:r w:rsidRPr="000A34BD">
        <w:rPr>
          <w:rFonts w:cs="Kalimati"/>
          <w:sz w:val="20"/>
          <w:szCs w:val="20"/>
          <w:cs/>
          <w:lang w:val="en-US" w:bidi="ne-NP"/>
        </w:rPr>
        <w:t xml:space="preserve"> </w:t>
      </w:r>
      <w:r w:rsidRPr="000A34BD">
        <w:rPr>
          <w:rFonts w:cs="Kalimati" w:hint="cs"/>
          <w:sz w:val="20"/>
          <w:szCs w:val="20"/>
          <w:cs/>
          <w:lang w:val="en-US" w:bidi="ne-NP"/>
        </w:rPr>
        <w:t>निजी</w:t>
      </w:r>
      <w:r w:rsidRPr="000A34BD">
        <w:rPr>
          <w:rFonts w:cs="Kalimati"/>
          <w:sz w:val="20"/>
          <w:szCs w:val="20"/>
          <w:cs/>
          <w:lang w:val="en-US" w:bidi="ne-NP"/>
        </w:rPr>
        <w:t xml:space="preserve"> </w:t>
      </w:r>
      <w:r w:rsidRPr="000A34BD">
        <w:rPr>
          <w:rFonts w:cs="Kalimati" w:hint="cs"/>
          <w:sz w:val="20"/>
          <w:szCs w:val="20"/>
          <w:cs/>
          <w:lang w:val="en-US" w:bidi="ne-NP"/>
        </w:rPr>
        <w:t>फर्म</w:t>
      </w:r>
      <w:r w:rsidRPr="000A34BD">
        <w:rPr>
          <w:rFonts w:cs="Kalimati"/>
          <w:sz w:val="20"/>
          <w:szCs w:val="20"/>
          <w:cs/>
          <w:lang w:val="en-US" w:bidi="ne-NP"/>
        </w:rPr>
        <w:t xml:space="preserve"> </w:t>
      </w:r>
      <w:r w:rsidRPr="000A34BD">
        <w:rPr>
          <w:rFonts w:cs="Kalimati" w:hint="cs"/>
          <w:sz w:val="20"/>
          <w:szCs w:val="20"/>
          <w:cs/>
          <w:lang w:val="en-US" w:bidi="ne-NP"/>
        </w:rPr>
        <w:t>दर्ता</w:t>
      </w:r>
      <w:r w:rsidRPr="000A34BD">
        <w:rPr>
          <w:rFonts w:cs="Kalimati"/>
          <w:sz w:val="20"/>
          <w:szCs w:val="20"/>
          <w:cs/>
          <w:lang w:val="en-US" w:bidi="ne-NP"/>
        </w:rPr>
        <w:t xml:space="preserve"> </w:t>
      </w:r>
      <w:r w:rsidRPr="000A34BD">
        <w:rPr>
          <w:rFonts w:cs="Kalimati" w:hint="cs"/>
          <w:sz w:val="20"/>
          <w:szCs w:val="20"/>
          <w:cs/>
          <w:lang w:val="en-US" w:bidi="ne-NP"/>
        </w:rPr>
        <w:t>तथा</w:t>
      </w:r>
      <w:r w:rsidRPr="000A34BD">
        <w:rPr>
          <w:rFonts w:cs="Kalimati"/>
          <w:sz w:val="20"/>
          <w:szCs w:val="20"/>
          <w:cs/>
          <w:lang w:val="en-US" w:bidi="ne-NP"/>
        </w:rPr>
        <w:t xml:space="preserve"> </w:t>
      </w:r>
      <w:r w:rsidRPr="000A34BD">
        <w:rPr>
          <w:rFonts w:cs="Kalimati" w:hint="cs"/>
          <w:sz w:val="20"/>
          <w:szCs w:val="20"/>
          <w:cs/>
          <w:lang w:val="en-US" w:bidi="ne-NP"/>
        </w:rPr>
        <w:t>नवीकरण</w:t>
      </w:r>
      <w:r w:rsidRPr="000A34BD">
        <w:rPr>
          <w:rFonts w:cs="Kalimati"/>
          <w:sz w:val="20"/>
          <w:szCs w:val="20"/>
          <w:lang w:val="en-US" w:bidi="ne-NP"/>
        </w:rPr>
        <w:t xml:space="preserve"> </w:t>
      </w:r>
      <w:r w:rsidRPr="000A34BD">
        <w:rPr>
          <w:rFonts w:cs="Kalimati" w:hint="cs"/>
          <w:sz w:val="20"/>
          <w:szCs w:val="20"/>
          <w:cs/>
          <w:lang w:val="en-US" w:bidi="ne-NP"/>
        </w:rPr>
        <w:t>प्रमाणपत्रको</w:t>
      </w:r>
      <w:r w:rsidRPr="000A34BD">
        <w:rPr>
          <w:rFonts w:cs="Kalimati"/>
          <w:sz w:val="20"/>
          <w:szCs w:val="20"/>
          <w:cs/>
          <w:lang w:val="en-US" w:bidi="ne-NP"/>
        </w:rPr>
        <w:t xml:space="preserve"> </w:t>
      </w:r>
      <w:r w:rsidRPr="000A34BD">
        <w:rPr>
          <w:rFonts w:cs="Kalimati" w:hint="cs"/>
          <w:sz w:val="20"/>
          <w:szCs w:val="20"/>
          <w:cs/>
          <w:lang w:val="en-US" w:bidi="ne-NP"/>
        </w:rPr>
        <w:t>प्रतिलिपि</w:t>
      </w:r>
      <w:r w:rsidRPr="000A34BD">
        <w:rPr>
          <w:rFonts w:cs="Kalimati"/>
          <w:sz w:val="20"/>
          <w:szCs w:val="20"/>
          <w:cs/>
          <w:lang w:val="en-US" w:bidi="ne-NP"/>
        </w:rPr>
        <w:t xml:space="preserve"> </w:t>
      </w:r>
    </w:p>
    <w:p w14:paraId="6725C6A0" w14:textId="77777777" w:rsidR="004D2FDE" w:rsidRPr="000A34BD" w:rsidRDefault="004D2FDE">
      <w:pPr>
        <w:pStyle w:val="ListParagraph"/>
        <w:numPr>
          <w:ilvl w:val="0"/>
          <w:numId w:val="182"/>
        </w:numPr>
        <w:tabs>
          <w:tab w:val="left" w:pos="720"/>
        </w:tabs>
        <w:ind w:left="360"/>
        <w:jc w:val="both"/>
        <w:rPr>
          <w:rFonts w:cs="Kalimati"/>
          <w:sz w:val="20"/>
          <w:szCs w:val="20"/>
          <w:rtl/>
          <w:cs/>
          <w:lang w:bidi="ne-NP"/>
        </w:rPr>
      </w:pPr>
      <w:r w:rsidRPr="000A34BD">
        <w:rPr>
          <w:rFonts w:cs="Kalimati"/>
          <w:sz w:val="20"/>
          <w:szCs w:val="20"/>
          <w:cs/>
          <w:lang w:bidi="hi-IN"/>
        </w:rPr>
        <w:t>कर</w:t>
      </w:r>
      <w:r w:rsidRPr="000A34BD">
        <w:rPr>
          <w:rFonts w:cs="Kalimati" w:hint="cs"/>
          <w:sz w:val="20"/>
          <w:szCs w:val="20"/>
          <w:cs/>
          <w:lang w:bidi="hi-IN"/>
        </w:rPr>
        <w:t>चुक्ता</w:t>
      </w:r>
      <w:r w:rsidRPr="000A34BD">
        <w:rPr>
          <w:rFonts w:cs="Kalimati" w:hint="cs"/>
          <w:sz w:val="20"/>
          <w:szCs w:val="20"/>
          <w:cs/>
          <w:lang w:bidi="ne-NP"/>
        </w:rPr>
        <w:t xml:space="preserve"> प्रमाणपत्रको</w:t>
      </w:r>
      <w:r w:rsidRPr="000A34BD">
        <w:rPr>
          <w:rFonts w:cs="Kalimati"/>
          <w:sz w:val="20"/>
          <w:szCs w:val="20"/>
          <w:cs/>
          <w:lang w:bidi="ne-NP"/>
        </w:rPr>
        <w:t xml:space="preserve"> </w:t>
      </w:r>
      <w:r w:rsidRPr="000A34BD">
        <w:rPr>
          <w:rFonts w:cs="Kalimati" w:hint="cs"/>
          <w:sz w:val="20"/>
          <w:szCs w:val="20"/>
          <w:cs/>
          <w:lang w:bidi="ne-NP"/>
        </w:rPr>
        <w:t>प्रतिलिपि</w:t>
      </w:r>
      <w:r w:rsidRPr="000A34BD">
        <w:rPr>
          <w:rFonts w:cs="Kalimati"/>
          <w:sz w:val="20"/>
          <w:szCs w:val="20"/>
          <w:lang w:val="en-US" w:bidi="ne-NP"/>
        </w:rPr>
        <w:t>,</w:t>
      </w:r>
    </w:p>
    <w:p w14:paraId="01372CDD" w14:textId="120FA1DF" w:rsidR="00845B77" w:rsidRPr="000A34BD" w:rsidRDefault="00845B77">
      <w:pPr>
        <w:pStyle w:val="ListParagraph"/>
        <w:numPr>
          <w:ilvl w:val="0"/>
          <w:numId w:val="182"/>
        </w:numPr>
        <w:tabs>
          <w:tab w:val="left" w:pos="720"/>
        </w:tabs>
        <w:ind w:left="360"/>
        <w:jc w:val="both"/>
        <w:rPr>
          <w:rFonts w:cs="Kalimati"/>
          <w:sz w:val="20"/>
          <w:szCs w:val="20"/>
          <w:lang w:bidi="ne-NP"/>
        </w:rPr>
      </w:pPr>
      <w:r w:rsidRPr="000A34BD">
        <w:rPr>
          <w:rFonts w:cs="Kalimati" w:hint="cs"/>
          <w:sz w:val="20"/>
          <w:szCs w:val="20"/>
          <w:cs/>
          <w:lang w:val="en-US" w:bidi="ne-NP"/>
        </w:rPr>
        <w:t xml:space="preserve">कृषक समूहको हकमा विधान, </w:t>
      </w:r>
      <w:r w:rsidRPr="000A34BD">
        <w:rPr>
          <w:rFonts w:cs="Kalimati" w:hint="cs"/>
          <w:sz w:val="20"/>
          <w:szCs w:val="20"/>
          <w:cs/>
          <w:lang w:bidi="hi-IN"/>
        </w:rPr>
        <w:t>सहका</w:t>
      </w:r>
      <w:r w:rsidRPr="000A34BD">
        <w:rPr>
          <w:rFonts w:cs="Kalimati" w:hint="cs"/>
          <w:sz w:val="20"/>
          <w:szCs w:val="20"/>
          <w:cs/>
          <w:lang w:bidi="ne-NP"/>
        </w:rPr>
        <w:t xml:space="preserve">रीको हकमा विनियम तथा </w:t>
      </w:r>
      <w:r w:rsidRPr="000A34BD">
        <w:rPr>
          <w:rFonts w:ascii="Nirmala UI" w:hAnsi="Nirmala UI" w:cs="Kalimati" w:hint="cs"/>
          <w:sz w:val="20"/>
          <w:szCs w:val="20"/>
          <w:cs/>
          <w:lang w:bidi="ne-NP"/>
        </w:rPr>
        <w:t xml:space="preserve">कृषि उद्यमीको हकमा </w:t>
      </w:r>
      <w:r w:rsidR="003D0182" w:rsidRPr="000A34BD">
        <w:rPr>
          <w:rFonts w:cs="Kalimati" w:hint="cs"/>
          <w:sz w:val="20"/>
          <w:szCs w:val="20"/>
          <w:cs/>
          <w:lang w:bidi="ne-NP"/>
        </w:rPr>
        <w:t>प्रबन्धपत्रको</w:t>
      </w:r>
      <w:r w:rsidRPr="000A34BD">
        <w:rPr>
          <w:rFonts w:cs="Kalimati" w:hint="cs"/>
          <w:sz w:val="20"/>
          <w:szCs w:val="20"/>
          <w:cs/>
          <w:lang w:bidi="ne-NP"/>
        </w:rPr>
        <w:t xml:space="preserve"> प्रतिलिपि</w:t>
      </w:r>
      <w:r w:rsidRPr="000A34BD">
        <w:rPr>
          <w:rFonts w:cs="Kalimati"/>
          <w:sz w:val="20"/>
          <w:szCs w:val="20"/>
          <w:lang w:bidi="hi-IN"/>
        </w:rPr>
        <w:t>,</w:t>
      </w:r>
    </w:p>
    <w:p w14:paraId="3CC0DBC6" w14:textId="187E0628" w:rsidR="00845B77" w:rsidRPr="000A34BD" w:rsidRDefault="00845B77">
      <w:pPr>
        <w:pStyle w:val="ListParagraph"/>
        <w:numPr>
          <w:ilvl w:val="0"/>
          <w:numId w:val="182"/>
        </w:numPr>
        <w:ind w:left="360"/>
        <w:jc w:val="both"/>
        <w:rPr>
          <w:rFonts w:cs="Kalimati"/>
          <w:sz w:val="20"/>
          <w:szCs w:val="20"/>
          <w:lang w:bidi="ne-NP"/>
        </w:rPr>
      </w:pPr>
      <w:r w:rsidRPr="000A34BD">
        <w:rPr>
          <w:rFonts w:cs="Kalimati"/>
          <w:sz w:val="20"/>
          <w:szCs w:val="20"/>
          <w:cs/>
          <w:lang w:bidi="ne-NP"/>
        </w:rPr>
        <w:t>अनुसूची १</w:t>
      </w:r>
      <w:r w:rsidR="00D116CB" w:rsidRPr="000A34BD">
        <w:rPr>
          <w:rFonts w:cs="Kalimati" w:hint="cs"/>
          <w:sz w:val="20"/>
          <w:szCs w:val="20"/>
          <w:cs/>
          <w:lang w:bidi="ne-NP"/>
        </w:rPr>
        <w:t>७</w:t>
      </w:r>
      <w:r w:rsidRPr="000A34BD">
        <w:rPr>
          <w:rFonts w:cs="Kalimati" w:hint="cs"/>
          <w:sz w:val="20"/>
          <w:szCs w:val="20"/>
          <w:cs/>
          <w:lang w:bidi="ne-NP"/>
        </w:rPr>
        <w:t xml:space="preserve"> </w:t>
      </w:r>
      <w:r w:rsidR="004D2FDE" w:rsidRPr="000A34BD">
        <w:rPr>
          <w:rFonts w:cs="Kalimati" w:hint="cs"/>
          <w:sz w:val="20"/>
          <w:szCs w:val="20"/>
          <w:cs/>
          <w:lang w:bidi="ne-NP"/>
        </w:rPr>
        <w:t xml:space="preserve">र सो </w:t>
      </w:r>
      <w:r w:rsidRPr="000A34BD">
        <w:rPr>
          <w:rFonts w:cs="Kalimati" w:hint="cs"/>
          <w:sz w:val="20"/>
          <w:szCs w:val="20"/>
          <w:cs/>
          <w:lang w:bidi="ne-NP"/>
        </w:rPr>
        <w:t>बमोजिमको संस्थागत निर्णयको प्रतिलिपि</w:t>
      </w:r>
      <w:r w:rsidRPr="000A34BD">
        <w:rPr>
          <w:rFonts w:cs="Kalimati"/>
          <w:sz w:val="20"/>
          <w:szCs w:val="20"/>
          <w:lang w:val="en-US" w:bidi="ne-NP"/>
        </w:rPr>
        <w:t>,</w:t>
      </w:r>
    </w:p>
    <w:p w14:paraId="4DBC0B54" w14:textId="2D39FC45" w:rsidR="00845B77" w:rsidRPr="000A34BD" w:rsidRDefault="00845B77">
      <w:pPr>
        <w:pStyle w:val="ListParagraph"/>
        <w:numPr>
          <w:ilvl w:val="0"/>
          <w:numId w:val="182"/>
        </w:numPr>
        <w:tabs>
          <w:tab w:val="left" w:pos="720"/>
        </w:tabs>
        <w:ind w:left="360"/>
        <w:jc w:val="both"/>
        <w:rPr>
          <w:rFonts w:cs="Kalimati"/>
          <w:sz w:val="20"/>
          <w:szCs w:val="20"/>
          <w:lang w:bidi="ne-NP"/>
        </w:rPr>
      </w:pPr>
      <w:r w:rsidRPr="000A34BD">
        <w:rPr>
          <w:rFonts w:cs="Kalimati"/>
          <w:sz w:val="20"/>
          <w:szCs w:val="20"/>
          <w:cs/>
          <w:lang w:bidi="ne-NP"/>
        </w:rPr>
        <w:t>अनुसूची १</w:t>
      </w:r>
      <w:r w:rsidR="00D116CB" w:rsidRPr="000A34BD">
        <w:rPr>
          <w:rFonts w:cs="Kalimati" w:hint="cs"/>
          <w:sz w:val="20"/>
          <w:szCs w:val="20"/>
          <w:cs/>
          <w:lang w:bidi="ne-NP"/>
        </w:rPr>
        <w:t>८</w:t>
      </w:r>
      <w:r w:rsidRPr="000A34BD">
        <w:rPr>
          <w:rFonts w:cs="Kalimati" w:hint="cs"/>
          <w:sz w:val="20"/>
          <w:szCs w:val="20"/>
          <w:cs/>
          <w:lang w:bidi="ne-NP"/>
        </w:rPr>
        <w:t xml:space="preserve"> बमोजिमको </w:t>
      </w:r>
      <w:r w:rsidR="003D0182" w:rsidRPr="000A34BD">
        <w:rPr>
          <w:rFonts w:cs="Kalimati" w:hint="cs"/>
          <w:sz w:val="20"/>
          <w:szCs w:val="20"/>
          <w:cs/>
          <w:lang w:bidi="ne-NP"/>
        </w:rPr>
        <w:t>सहमति</w:t>
      </w:r>
      <w:r w:rsidRPr="000A34BD">
        <w:rPr>
          <w:rFonts w:cs="Kalimati" w:hint="cs"/>
          <w:sz w:val="20"/>
          <w:szCs w:val="20"/>
          <w:cs/>
          <w:lang w:bidi="ne-NP"/>
        </w:rPr>
        <w:t xml:space="preserve"> पत्र</w:t>
      </w:r>
      <w:r w:rsidRPr="000A34BD">
        <w:rPr>
          <w:rFonts w:cs="Kalimati"/>
          <w:sz w:val="20"/>
          <w:szCs w:val="20"/>
          <w:lang w:bidi="ne-NP"/>
        </w:rPr>
        <w:t>,</w:t>
      </w:r>
    </w:p>
    <w:p w14:paraId="4CE0FA8A" w14:textId="36CAFEEC" w:rsidR="00845B77" w:rsidRPr="000A34BD" w:rsidRDefault="00845B77">
      <w:pPr>
        <w:pStyle w:val="ListParagraph"/>
        <w:numPr>
          <w:ilvl w:val="0"/>
          <w:numId w:val="182"/>
        </w:numPr>
        <w:tabs>
          <w:tab w:val="left" w:pos="720"/>
        </w:tabs>
        <w:ind w:left="360"/>
        <w:jc w:val="both"/>
        <w:rPr>
          <w:rFonts w:cs="Kalimati"/>
          <w:sz w:val="20"/>
          <w:szCs w:val="20"/>
          <w:lang w:bidi="ne-NP"/>
        </w:rPr>
      </w:pPr>
      <w:r w:rsidRPr="000A34BD">
        <w:rPr>
          <w:rFonts w:ascii="Kokila" w:hAnsi="Kokila" w:cs="Kalimati" w:hint="cs"/>
          <w:sz w:val="20"/>
          <w:szCs w:val="20"/>
          <w:cs/>
          <w:lang w:bidi="ne-NP"/>
        </w:rPr>
        <w:t>प्रस्तावित</w:t>
      </w:r>
      <w:r w:rsidRPr="000A34BD">
        <w:rPr>
          <w:rFonts w:cs="Kalimati"/>
          <w:sz w:val="20"/>
          <w:szCs w:val="20"/>
          <w:cs/>
          <w:lang w:bidi="ne-NP"/>
        </w:rPr>
        <w:t xml:space="preserve"> </w:t>
      </w:r>
      <w:r w:rsidRPr="000A34BD">
        <w:rPr>
          <w:rFonts w:cs="Kalimati" w:hint="cs"/>
          <w:sz w:val="20"/>
          <w:szCs w:val="20"/>
          <w:cs/>
          <w:lang w:bidi="ne-NP"/>
        </w:rPr>
        <w:t>कार्यक्रम</w:t>
      </w:r>
      <w:r w:rsidRPr="000A34BD">
        <w:rPr>
          <w:rFonts w:cs="Kalimati"/>
          <w:sz w:val="20"/>
          <w:szCs w:val="20"/>
          <w:cs/>
          <w:lang w:bidi="ne-NP"/>
        </w:rPr>
        <w:t xml:space="preserve"> </w:t>
      </w:r>
      <w:r w:rsidR="003D0182" w:rsidRPr="000A34BD">
        <w:rPr>
          <w:rFonts w:cs="Kalimati" w:hint="cs"/>
          <w:sz w:val="20"/>
          <w:szCs w:val="20"/>
          <w:cs/>
          <w:lang w:bidi="ne-NP"/>
        </w:rPr>
        <w:t>सञ्चालन</w:t>
      </w:r>
      <w:r w:rsidRPr="000A34BD">
        <w:rPr>
          <w:rFonts w:cs="Kalimati"/>
          <w:sz w:val="20"/>
          <w:szCs w:val="20"/>
          <w:cs/>
          <w:lang w:bidi="ne-NP"/>
        </w:rPr>
        <w:t xml:space="preserve"> हुने </w:t>
      </w:r>
      <w:r w:rsidRPr="000A34BD">
        <w:rPr>
          <w:rFonts w:cs="Kalimati" w:hint="cs"/>
          <w:sz w:val="20"/>
          <w:szCs w:val="20"/>
          <w:cs/>
          <w:lang w:bidi="ne-NP"/>
        </w:rPr>
        <w:t>जग्गा</w:t>
      </w:r>
      <w:r w:rsidRPr="000A34BD">
        <w:rPr>
          <w:rFonts w:cs="Kalimati" w:hint="cs"/>
          <w:sz w:val="20"/>
          <w:szCs w:val="20"/>
          <w:cs/>
          <w:lang w:bidi="hi-IN"/>
        </w:rPr>
        <w:t>को</w:t>
      </w:r>
      <w:r w:rsidRPr="000A34BD">
        <w:rPr>
          <w:rFonts w:cs="Kalimati" w:hint="cs"/>
          <w:sz w:val="20"/>
          <w:szCs w:val="20"/>
          <w:cs/>
          <w:lang w:bidi="ne-NP"/>
        </w:rPr>
        <w:t xml:space="preserve"> आफ्नो</w:t>
      </w:r>
      <w:r w:rsidRPr="000A34BD">
        <w:rPr>
          <w:rFonts w:cs="Kalimati"/>
          <w:sz w:val="20"/>
          <w:szCs w:val="20"/>
          <w:rtl/>
          <w:cs/>
        </w:rPr>
        <w:t xml:space="preserve"> </w:t>
      </w:r>
      <w:r w:rsidRPr="000A34BD">
        <w:rPr>
          <w:rFonts w:cs="Kalimati" w:hint="cs"/>
          <w:sz w:val="20"/>
          <w:szCs w:val="20"/>
          <w:cs/>
          <w:lang w:bidi="hi-IN"/>
        </w:rPr>
        <w:t>स्वामित्वको</w:t>
      </w:r>
      <w:r w:rsidRPr="000A34BD">
        <w:rPr>
          <w:rFonts w:cs="Kalimati"/>
          <w:sz w:val="20"/>
          <w:szCs w:val="20"/>
          <w:cs/>
          <w:lang w:bidi="hi-IN"/>
        </w:rPr>
        <w:t xml:space="preserve"> प्रमाण</w:t>
      </w:r>
      <w:r w:rsidRPr="000A34BD">
        <w:rPr>
          <w:rFonts w:cs="Kalimati" w:hint="cs"/>
          <w:sz w:val="20"/>
          <w:szCs w:val="20"/>
          <w:cs/>
          <w:lang w:bidi="ne-NP"/>
        </w:rPr>
        <w:t xml:space="preserve"> (लालपुर्जाको</w:t>
      </w:r>
      <w:r w:rsidRPr="000A34BD">
        <w:rPr>
          <w:rFonts w:cs="Kalimati"/>
          <w:sz w:val="20"/>
          <w:szCs w:val="20"/>
          <w:cs/>
          <w:lang w:bidi="ne-NP"/>
        </w:rPr>
        <w:t xml:space="preserve"> </w:t>
      </w:r>
      <w:r w:rsidRPr="000A34BD">
        <w:rPr>
          <w:rFonts w:cs="Kalimati" w:hint="cs"/>
          <w:sz w:val="20"/>
          <w:szCs w:val="20"/>
          <w:cs/>
          <w:lang w:bidi="ne-NP"/>
        </w:rPr>
        <w:t>प्रतिलिपि</w:t>
      </w:r>
      <w:r w:rsidRPr="000A34BD">
        <w:rPr>
          <w:rFonts w:cs="Kalimati"/>
          <w:sz w:val="20"/>
          <w:szCs w:val="20"/>
          <w:cs/>
          <w:lang w:bidi="ne-NP"/>
        </w:rPr>
        <w:t>)</w:t>
      </w:r>
      <w:r w:rsidRPr="000A34BD">
        <w:rPr>
          <w:rFonts w:cs="Kalimati" w:hint="cs"/>
          <w:sz w:val="20"/>
          <w:szCs w:val="20"/>
          <w:cs/>
          <w:lang w:bidi="ne-NP"/>
        </w:rPr>
        <w:t xml:space="preserve"> वा</w:t>
      </w:r>
      <w:r w:rsidRPr="000A34BD">
        <w:rPr>
          <w:rFonts w:cs="Kalimati"/>
          <w:sz w:val="20"/>
          <w:szCs w:val="20"/>
          <w:cs/>
          <w:lang w:bidi="ne-NP"/>
        </w:rPr>
        <w:t xml:space="preserve"> </w:t>
      </w:r>
      <w:r w:rsidRPr="000A34BD">
        <w:rPr>
          <w:rFonts w:ascii="Arial" w:hAnsi="Arial" w:cs="Kalimati"/>
          <w:sz w:val="20"/>
          <w:szCs w:val="20"/>
          <w:cs/>
          <w:lang w:val="en-US" w:bidi="ne-NP"/>
        </w:rPr>
        <w:t>जग्गा भाडा</w:t>
      </w:r>
      <w:r w:rsidRPr="000A34BD">
        <w:rPr>
          <w:rFonts w:ascii="Arial" w:hAnsi="Arial" w:cs="Kalimati" w:hint="cs"/>
          <w:sz w:val="20"/>
          <w:szCs w:val="20"/>
          <w:cs/>
          <w:lang w:val="en-US" w:bidi="ne-NP"/>
        </w:rPr>
        <w:t xml:space="preserve"> वा करार</w:t>
      </w:r>
      <w:r w:rsidRPr="000A34BD">
        <w:rPr>
          <w:rFonts w:cs="Kalimati"/>
          <w:sz w:val="20"/>
          <w:szCs w:val="20"/>
          <w:cs/>
          <w:lang w:bidi="hi-IN"/>
        </w:rPr>
        <w:t xml:space="preserve"> गरेको </w:t>
      </w:r>
      <w:r w:rsidRPr="000A34BD">
        <w:rPr>
          <w:rFonts w:cs="Kalimati" w:hint="cs"/>
          <w:sz w:val="20"/>
          <w:szCs w:val="20"/>
          <w:cs/>
          <w:lang w:bidi="ne-NP"/>
        </w:rPr>
        <w:t>सम्झौताको</w:t>
      </w:r>
      <w:r w:rsidRPr="000A34BD">
        <w:rPr>
          <w:rFonts w:cs="Kalimati"/>
          <w:sz w:val="20"/>
          <w:szCs w:val="20"/>
          <w:cs/>
          <w:lang w:bidi="ne-NP"/>
        </w:rPr>
        <w:t xml:space="preserve"> प्रतिलिपि </w:t>
      </w:r>
      <w:r w:rsidRPr="000A34BD">
        <w:rPr>
          <w:rFonts w:cs="Kalimati"/>
          <w:sz w:val="20"/>
          <w:szCs w:val="20"/>
          <w:lang w:val="en-US" w:bidi="ne-NP"/>
        </w:rPr>
        <w:t>(</w:t>
      </w:r>
      <w:r w:rsidRPr="000A34BD">
        <w:rPr>
          <w:rFonts w:cs="Kalimati" w:hint="cs"/>
          <w:sz w:val="20"/>
          <w:szCs w:val="20"/>
          <w:cs/>
          <w:lang w:val="en-US" w:bidi="ne-NP"/>
        </w:rPr>
        <w:t>कम्तीमा १५ वर्ष अवधिको</w:t>
      </w:r>
      <w:r w:rsidRPr="000A34BD">
        <w:rPr>
          <w:rFonts w:cs="Kalimati"/>
          <w:sz w:val="20"/>
          <w:szCs w:val="20"/>
          <w:lang w:val="en-US" w:bidi="ne-NP"/>
        </w:rPr>
        <w:t>),</w:t>
      </w:r>
    </w:p>
    <w:p w14:paraId="6DF85B2B" w14:textId="771D38F7" w:rsidR="00845B77" w:rsidRPr="000A34BD" w:rsidRDefault="00845B77">
      <w:pPr>
        <w:pStyle w:val="ListParagraph"/>
        <w:numPr>
          <w:ilvl w:val="0"/>
          <w:numId w:val="182"/>
        </w:numPr>
        <w:tabs>
          <w:tab w:val="left" w:pos="720"/>
        </w:tabs>
        <w:ind w:left="360"/>
        <w:jc w:val="both"/>
        <w:rPr>
          <w:rFonts w:cs="Kalimati"/>
          <w:sz w:val="20"/>
          <w:szCs w:val="20"/>
          <w:lang w:bidi="ne-NP"/>
        </w:rPr>
      </w:pPr>
      <w:r w:rsidRPr="000A34BD">
        <w:rPr>
          <w:rFonts w:ascii="Kokila" w:hAnsi="Kokila" w:cs="Kalimati"/>
          <w:sz w:val="20"/>
          <w:szCs w:val="20"/>
          <w:cs/>
          <w:lang w:bidi="ne-NP"/>
        </w:rPr>
        <w:t>अनुसूची</w:t>
      </w:r>
      <w:r w:rsidRPr="000A34BD">
        <w:rPr>
          <w:rFonts w:cs="Kalimati"/>
          <w:sz w:val="20"/>
          <w:szCs w:val="20"/>
          <w:cs/>
          <w:lang w:bidi="ne-NP"/>
        </w:rPr>
        <w:t xml:space="preserve"> १</w:t>
      </w:r>
      <w:r w:rsidR="00D116CB" w:rsidRPr="000A34BD">
        <w:rPr>
          <w:rFonts w:cs="Kalimati" w:hint="cs"/>
          <w:sz w:val="20"/>
          <w:szCs w:val="20"/>
          <w:cs/>
          <w:lang w:bidi="ne-NP"/>
        </w:rPr>
        <w:t>९</w:t>
      </w:r>
      <w:r w:rsidRPr="000A34BD">
        <w:rPr>
          <w:rFonts w:cs="Kalimati" w:hint="cs"/>
          <w:sz w:val="20"/>
          <w:szCs w:val="20"/>
          <w:cs/>
          <w:lang w:bidi="ne-NP"/>
        </w:rPr>
        <w:t xml:space="preserve"> र सो बमोजिमको निर्णयको प्रतिलिपि</w:t>
      </w:r>
      <w:r w:rsidRPr="000A34BD">
        <w:rPr>
          <w:rFonts w:cs="Kalimati"/>
          <w:sz w:val="20"/>
          <w:szCs w:val="20"/>
          <w:lang w:val="en-US" w:bidi="ne-NP"/>
        </w:rPr>
        <w:t>,</w:t>
      </w:r>
    </w:p>
    <w:p w14:paraId="6BCE750F" w14:textId="371F47DA" w:rsidR="00845B77" w:rsidRPr="000A34BD" w:rsidRDefault="00845B77">
      <w:pPr>
        <w:pStyle w:val="ListParagraph"/>
        <w:numPr>
          <w:ilvl w:val="0"/>
          <w:numId w:val="182"/>
        </w:numPr>
        <w:ind w:left="360"/>
        <w:jc w:val="both"/>
        <w:rPr>
          <w:rFonts w:cs="Kalimati"/>
          <w:sz w:val="20"/>
          <w:szCs w:val="20"/>
          <w:lang w:bidi="ne-NP"/>
        </w:rPr>
      </w:pPr>
      <w:r w:rsidRPr="000A34BD">
        <w:rPr>
          <w:rFonts w:ascii="Kokila" w:hAnsi="Kokila" w:cs="Kalimati"/>
          <w:sz w:val="20"/>
          <w:szCs w:val="20"/>
          <w:cs/>
          <w:lang w:bidi="ne-NP"/>
        </w:rPr>
        <w:t xml:space="preserve">अनुसूची </w:t>
      </w:r>
      <w:r w:rsidR="00D116CB" w:rsidRPr="000A34BD">
        <w:rPr>
          <w:rFonts w:ascii="Kokila" w:hAnsi="Kokila" w:cs="Kalimati" w:hint="cs"/>
          <w:sz w:val="20"/>
          <w:szCs w:val="20"/>
          <w:cs/>
          <w:lang w:bidi="ne-NP"/>
        </w:rPr>
        <w:t>२०</w:t>
      </w:r>
      <w:r w:rsidRPr="000A34BD">
        <w:rPr>
          <w:rFonts w:ascii="Kokila" w:hAnsi="Kokila" w:cs="Kalimati" w:hint="cs"/>
          <w:sz w:val="20"/>
          <w:szCs w:val="20"/>
          <w:cs/>
          <w:lang w:bidi="ne-NP"/>
        </w:rPr>
        <w:t xml:space="preserve"> बमोजिमको </w:t>
      </w:r>
      <w:r w:rsidRPr="000A34BD">
        <w:rPr>
          <w:rFonts w:cs="Kalimati"/>
          <w:sz w:val="20"/>
          <w:szCs w:val="20"/>
          <w:cs/>
          <w:lang w:bidi="ne-NP"/>
        </w:rPr>
        <w:t>स्व</w:t>
      </w:r>
      <w:r w:rsidRPr="000A34BD">
        <w:rPr>
          <w:rFonts w:cs="Kalimati" w:hint="cs"/>
          <w:sz w:val="20"/>
          <w:szCs w:val="20"/>
          <w:cs/>
          <w:lang w:bidi="ne-NP"/>
        </w:rPr>
        <w:t>घोषणा</w:t>
      </w:r>
      <w:r w:rsidRPr="000A34BD">
        <w:rPr>
          <w:rFonts w:cs="Kalimati"/>
          <w:sz w:val="20"/>
          <w:szCs w:val="20"/>
          <w:lang w:bidi="ne-NP"/>
        </w:rPr>
        <w:t>,</w:t>
      </w:r>
      <w:r w:rsidRPr="000A34BD">
        <w:rPr>
          <w:rFonts w:cs="Kalimati"/>
          <w:sz w:val="20"/>
          <w:szCs w:val="20"/>
          <w:cs/>
          <w:lang w:bidi="ne-NP"/>
        </w:rPr>
        <w:t xml:space="preserve"> </w:t>
      </w:r>
    </w:p>
    <w:p w14:paraId="6A6DA4C7" w14:textId="14F033B4" w:rsidR="00845B77" w:rsidRPr="000A34BD" w:rsidRDefault="00845B77">
      <w:pPr>
        <w:pStyle w:val="ListParagraph"/>
        <w:numPr>
          <w:ilvl w:val="0"/>
          <w:numId w:val="182"/>
        </w:numPr>
        <w:ind w:left="360"/>
        <w:jc w:val="both"/>
        <w:rPr>
          <w:rFonts w:cs="Kalimati"/>
          <w:sz w:val="20"/>
          <w:szCs w:val="20"/>
          <w:lang w:bidi="ne-NP"/>
        </w:rPr>
      </w:pPr>
      <w:r w:rsidRPr="000A34BD">
        <w:rPr>
          <w:rFonts w:ascii="Kokila" w:hAnsi="Kokila" w:cs="Kalimati"/>
          <w:sz w:val="20"/>
          <w:szCs w:val="20"/>
          <w:cs/>
          <w:lang w:bidi="ne-NP"/>
        </w:rPr>
        <w:t>अनुसूची</w:t>
      </w:r>
      <w:r w:rsidRPr="000A34BD">
        <w:rPr>
          <w:rFonts w:cs="Kalimati"/>
          <w:sz w:val="20"/>
          <w:szCs w:val="20"/>
          <w:cs/>
          <w:lang w:bidi="ne-NP"/>
        </w:rPr>
        <w:t xml:space="preserve"> २</w:t>
      </w:r>
      <w:r w:rsidR="00D116CB" w:rsidRPr="000A34BD">
        <w:rPr>
          <w:rFonts w:cs="Kalimati" w:hint="cs"/>
          <w:sz w:val="20"/>
          <w:szCs w:val="20"/>
          <w:cs/>
          <w:lang w:bidi="ne-NP"/>
        </w:rPr>
        <w:t>२</w:t>
      </w:r>
      <w:r w:rsidRPr="000A34BD">
        <w:rPr>
          <w:rFonts w:cs="Kalimati" w:hint="cs"/>
          <w:sz w:val="20"/>
          <w:szCs w:val="20"/>
          <w:cs/>
          <w:lang w:bidi="ne-NP"/>
        </w:rPr>
        <w:t xml:space="preserve"> </w:t>
      </w:r>
      <w:r w:rsidRPr="000A34BD">
        <w:rPr>
          <w:rFonts w:cs="Kalimati"/>
          <w:sz w:val="20"/>
          <w:szCs w:val="20"/>
          <w:cs/>
          <w:lang w:bidi="ne-NP"/>
        </w:rPr>
        <w:t>बमोजिमको</w:t>
      </w:r>
      <w:r w:rsidRPr="000A34BD">
        <w:rPr>
          <w:rFonts w:cs="Kalimati"/>
          <w:sz w:val="20"/>
          <w:szCs w:val="20"/>
          <w:lang w:bidi="ne-NP"/>
        </w:rPr>
        <w:t xml:space="preserve"> </w:t>
      </w:r>
      <w:r w:rsidRPr="000A34BD">
        <w:rPr>
          <w:rFonts w:cs="Kalimati"/>
          <w:sz w:val="20"/>
          <w:szCs w:val="20"/>
          <w:lang w:val="en-US" w:bidi="ne-NP"/>
        </w:rPr>
        <w:t>E</w:t>
      </w:r>
      <w:r w:rsidRPr="000A34BD">
        <w:rPr>
          <w:rFonts w:cs="Kalimati"/>
          <w:sz w:val="20"/>
          <w:szCs w:val="20"/>
          <w:lang w:bidi="ne-NP"/>
        </w:rPr>
        <w:t xml:space="preserve">nvironmental Screening Checklist </w:t>
      </w:r>
      <w:r w:rsidRPr="000A34BD">
        <w:rPr>
          <w:rFonts w:cs="Kalimati" w:hint="cs"/>
          <w:sz w:val="20"/>
          <w:szCs w:val="20"/>
          <w:cs/>
          <w:lang w:bidi="ne-NP"/>
        </w:rPr>
        <w:t xml:space="preserve">तथा </w:t>
      </w:r>
      <w:r w:rsidRPr="000A34BD">
        <w:rPr>
          <w:rFonts w:cs="Kalimati"/>
          <w:sz w:val="20"/>
          <w:szCs w:val="20"/>
          <w:cs/>
          <w:lang w:bidi="ne-NP"/>
        </w:rPr>
        <w:t>अनुसूची २</w:t>
      </w:r>
      <w:r w:rsidR="00D116CB" w:rsidRPr="000A34BD">
        <w:rPr>
          <w:rFonts w:cs="Kalimati" w:hint="cs"/>
          <w:sz w:val="20"/>
          <w:szCs w:val="20"/>
          <w:cs/>
          <w:lang w:bidi="ne-NP"/>
        </w:rPr>
        <w:t>३</w:t>
      </w:r>
      <w:r w:rsidRPr="000A34BD">
        <w:rPr>
          <w:rFonts w:cs="Kalimati" w:hint="cs"/>
          <w:sz w:val="20"/>
          <w:szCs w:val="20"/>
          <w:cs/>
          <w:lang w:bidi="ne-NP"/>
        </w:rPr>
        <w:t xml:space="preserve"> बमोजिमको सामाजिक प्रभाव पहिचानका लागि निरीक्षण जाँचसूची</w:t>
      </w:r>
      <w:r w:rsidRPr="000A34BD">
        <w:rPr>
          <w:rFonts w:cs="Kalimati"/>
          <w:sz w:val="20"/>
          <w:szCs w:val="20"/>
          <w:lang w:bidi="ne-NP"/>
        </w:rPr>
        <w:t>,</w:t>
      </w:r>
    </w:p>
    <w:p w14:paraId="0B574887" w14:textId="0C475316" w:rsidR="00845B77" w:rsidRPr="000A34BD" w:rsidRDefault="00845B77">
      <w:pPr>
        <w:pStyle w:val="ListParagraph"/>
        <w:numPr>
          <w:ilvl w:val="0"/>
          <w:numId w:val="182"/>
        </w:numPr>
        <w:ind w:left="360"/>
        <w:jc w:val="both"/>
        <w:rPr>
          <w:rFonts w:cs="Kalimati"/>
          <w:sz w:val="20"/>
          <w:szCs w:val="20"/>
          <w:lang w:bidi="ne-NP"/>
        </w:rPr>
      </w:pPr>
      <w:r w:rsidRPr="000A34BD">
        <w:rPr>
          <w:rFonts w:cs="Kalimati" w:hint="cs"/>
          <w:sz w:val="20"/>
          <w:szCs w:val="20"/>
          <w:cs/>
          <w:lang w:bidi="ne-NP"/>
        </w:rPr>
        <w:t xml:space="preserve">अन्य </w:t>
      </w:r>
      <w:r w:rsidR="00181440" w:rsidRPr="000A34BD">
        <w:rPr>
          <w:rFonts w:cs="Kalimati"/>
          <w:sz w:val="20"/>
          <w:szCs w:val="20"/>
          <w:lang w:val="en-US" w:bidi="ne-NP"/>
        </w:rPr>
        <w:t>(</w:t>
      </w:r>
      <w:r w:rsidRPr="000A34BD">
        <w:rPr>
          <w:rFonts w:cs="Kalimati" w:hint="cs"/>
          <w:sz w:val="20"/>
          <w:szCs w:val="20"/>
          <w:cs/>
          <w:lang w:bidi="ne-NP"/>
        </w:rPr>
        <w:t>आवश्यकता अनुसार</w:t>
      </w:r>
      <w:r w:rsidR="00181440" w:rsidRPr="000A34BD">
        <w:rPr>
          <w:rFonts w:cs="Kalimati"/>
          <w:sz w:val="20"/>
          <w:szCs w:val="20"/>
          <w:lang w:bidi="ne-NP"/>
        </w:rPr>
        <w:t>)</w:t>
      </w:r>
    </w:p>
    <w:p w14:paraId="2E861B8A" w14:textId="77777777" w:rsidR="00845B77" w:rsidRPr="000A34BD" w:rsidRDefault="00845B77" w:rsidP="00845B77">
      <w:pPr>
        <w:tabs>
          <w:tab w:val="left" w:pos="720"/>
        </w:tabs>
        <w:jc w:val="both"/>
        <w:rPr>
          <w:rFonts w:cs="Kalimati"/>
          <w:b/>
          <w:bCs/>
          <w:sz w:val="20"/>
          <w:szCs w:val="20"/>
        </w:rPr>
      </w:pPr>
    </w:p>
    <w:p w14:paraId="69DB5552" w14:textId="77777777" w:rsidR="00845B77" w:rsidRPr="000A34BD" w:rsidRDefault="00845B77" w:rsidP="00845B77">
      <w:pPr>
        <w:tabs>
          <w:tab w:val="left" w:pos="720"/>
        </w:tabs>
        <w:jc w:val="both"/>
        <w:rPr>
          <w:rFonts w:cs="Kalimati"/>
          <w:b/>
          <w:bCs/>
          <w:sz w:val="20"/>
          <w:szCs w:val="20"/>
        </w:rPr>
      </w:pPr>
      <w:r w:rsidRPr="000A34BD">
        <w:rPr>
          <w:rFonts w:ascii="Kokila" w:hAnsi="Kokila" w:cs="Kalimati" w:hint="cs"/>
          <w:b/>
          <w:bCs/>
          <w:sz w:val="20"/>
          <w:szCs w:val="20"/>
          <w:cs/>
          <w:lang w:bidi="hi-IN"/>
        </w:rPr>
        <w:t>आवेदक</w:t>
      </w:r>
    </w:p>
    <w:tbl>
      <w:tblPr>
        <w:tblStyle w:val="TableGrid"/>
        <w:tblW w:w="0" w:type="auto"/>
        <w:tblLook w:val="04A0" w:firstRow="1" w:lastRow="0" w:firstColumn="1" w:lastColumn="0" w:noHBand="0" w:noVBand="1"/>
      </w:tblPr>
      <w:tblGrid>
        <w:gridCol w:w="4782"/>
        <w:gridCol w:w="4234"/>
      </w:tblGrid>
      <w:tr w:rsidR="0026384E" w:rsidRPr="000A34BD" w14:paraId="1F2F2956" w14:textId="5B8DBF27" w:rsidTr="00181440">
        <w:tc>
          <w:tcPr>
            <w:tcW w:w="4782" w:type="dxa"/>
          </w:tcPr>
          <w:p w14:paraId="2E8AD58C" w14:textId="77777777" w:rsidR="00181440" w:rsidRPr="000A34BD" w:rsidRDefault="00181440" w:rsidP="00E80EF5">
            <w:pPr>
              <w:tabs>
                <w:tab w:val="left" w:pos="720"/>
              </w:tabs>
              <w:jc w:val="both"/>
              <w:rPr>
                <w:rFonts w:cs="Kalimati"/>
                <w:sz w:val="20"/>
                <w:szCs w:val="20"/>
              </w:rPr>
            </w:pPr>
            <w:r w:rsidRPr="000A34BD">
              <w:rPr>
                <w:rFonts w:ascii="Kokila" w:hAnsi="Kokila" w:cs="Kalimati" w:hint="cs"/>
                <w:sz w:val="20"/>
                <w:szCs w:val="20"/>
                <w:cs/>
                <w:lang w:bidi="hi-IN"/>
              </w:rPr>
              <w:t>नामः</w:t>
            </w:r>
          </w:p>
        </w:tc>
        <w:tc>
          <w:tcPr>
            <w:tcW w:w="4234" w:type="dxa"/>
          </w:tcPr>
          <w:p w14:paraId="67EB2D0F" w14:textId="77777777" w:rsidR="00181440" w:rsidRPr="000A34BD" w:rsidRDefault="00181440" w:rsidP="00E80EF5">
            <w:pPr>
              <w:tabs>
                <w:tab w:val="left" w:pos="720"/>
              </w:tabs>
              <w:jc w:val="both"/>
              <w:rPr>
                <w:rFonts w:ascii="Kokila" w:hAnsi="Kokila" w:cs="Kalimati"/>
                <w:sz w:val="20"/>
                <w:szCs w:val="20"/>
                <w:cs/>
                <w:lang w:bidi="hi-IN"/>
              </w:rPr>
            </w:pPr>
          </w:p>
        </w:tc>
      </w:tr>
      <w:tr w:rsidR="0026384E" w:rsidRPr="000A34BD" w14:paraId="28B59D76" w14:textId="442C75E3" w:rsidTr="00181440">
        <w:tc>
          <w:tcPr>
            <w:tcW w:w="4782" w:type="dxa"/>
          </w:tcPr>
          <w:p w14:paraId="6F519B09" w14:textId="77777777" w:rsidR="00181440" w:rsidRPr="000A34BD" w:rsidRDefault="00181440" w:rsidP="00E80EF5">
            <w:pPr>
              <w:tabs>
                <w:tab w:val="left" w:pos="720"/>
              </w:tabs>
              <w:jc w:val="both"/>
              <w:rPr>
                <w:rFonts w:cs="Kalimati"/>
                <w:sz w:val="20"/>
                <w:szCs w:val="20"/>
              </w:rPr>
            </w:pPr>
            <w:r w:rsidRPr="000A34BD">
              <w:rPr>
                <w:rFonts w:ascii="Kokila" w:hAnsi="Kokila" w:cs="Kalimati" w:hint="cs"/>
                <w:sz w:val="20"/>
                <w:szCs w:val="20"/>
                <w:cs/>
                <w:lang w:bidi="hi-IN"/>
              </w:rPr>
              <w:t>ठेगानाः</w:t>
            </w:r>
          </w:p>
        </w:tc>
        <w:tc>
          <w:tcPr>
            <w:tcW w:w="4234" w:type="dxa"/>
          </w:tcPr>
          <w:p w14:paraId="78B34C58" w14:textId="77777777" w:rsidR="00181440" w:rsidRPr="000A34BD" w:rsidRDefault="00181440" w:rsidP="00E80EF5">
            <w:pPr>
              <w:tabs>
                <w:tab w:val="left" w:pos="720"/>
              </w:tabs>
              <w:jc w:val="both"/>
              <w:rPr>
                <w:rFonts w:ascii="Kokila" w:hAnsi="Kokila" w:cs="Kalimati"/>
                <w:sz w:val="20"/>
                <w:szCs w:val="20"/>
                <w:cs/>
                <w:lang w:bidi="hi-IN"/>
              </w:rPr>
            </w:pPr>
          </w:p>
        </w:tc>
      </w:tr>
      <w:tr w:rsidR="0026384E" w:rsidRPr="000A34BD" w14:paraId="48AFDD3E" w14:textId="4704A4B2" w:rsidTr="00181440">
        <w:tc>
          <w:tcPr>
            <w:tcW w:w="4782" w:type="dxa"/>
          </w:tcPr>
          <w:p w14:paraId="30410028" w14:textId="77777777" w:rsidR="00181440" w:rsidRPr="000A34BD" w:rsidRDefault="00181440" w:rsidP="00E80EF5">
            <w:pPr>
              <w:tabs>
                <w:tab w:val="left" w:pos="720"/>
              </w:tabs>
              <w:jc w:val="both"/>
              <w:rPr>
                <w:rFonts w:cs="Kalimati"/>
                <w:sz w:val="20"/>
                <w:szCs w:val="20"/>
                <w:cs/>
              </w:rPr>
            </w:pPr>
            <w:r w:rsidRPr="000A34BD">
              <w:rPr>
                <w:rFonts w:ascii="Kokila" w:hAnsi="Kokila" w:cs="Kalimati" w:hint="cs"/>
                <w:sz w:val="20"/>
                <w:szCs w:val="20"/>
                <w:cs/>
                <w:lang w:bidi="hi-IN"/>
              </w:rPr>
              <w:t>आधिकारिक</w:t>
            </w:r>
            <w:r w:rsidRPr="000A34BD">
              <w:rPr>
                <w:rFonts w:cs="Kalimati"/>
                <w:sz w:val="20"/>
                <w:szCs w:val="20"/>
                <w:rtl/>
                <w:cs/>
              </w:rPr>
              <w:t xml:space="preserve"> </w:t>
            </w:r>
            <w:r w:rsidRPr="000A34BD">
              <w:rPr>
                <w:rFonts w:ascii="Kokila" w:hAnsi="Kokila" w:cs="Kalimati" w:hint="cs"/>
                <w:sz w:val="20"/>
                <w:szCs w:val="20"/>
                <w:cs/>
                <w:lang w:bidi="hi-IN"/>
              </w:rPr>
              <w:t>व्यक्तिको</w:t>
            </w:r>
            <w:r w:rsidRPr="000A34BD">
              <w:rPr>
                <w:rFonts w:cs="Kalimati"/>
                <w:sz w:val="20"/>
                <w:szCs w:val="20"/>
                <w:rtl/>
                <w:cs/>
              </w:rPr>
              <w:t xml:space="preserve"> </w:t>
            </w:r>
            <w:r w:rsidRPr="000A34BD">
              <w:rPr>
                <w:rFonts w:ascii="Kokila" w:hAnsi="Kokila" w:cs="Kalimati" w:hint="cs"/>
                <w:sz w:val="20"/>
                <w:szCs w:val="20"/>
                <w:cs/>
                <w:lang w:bidi="hi-IN"/>
              </w:rPr>
              <w:t>नामः</w:t>
            </w:r>
          </w:p>
        </w:tc>
        <w:tc>
          <w:tcPr>
            <w:tcW w:w="4234" w:type="dxa"/>
          </w:tcPr>
          <w:p w14:paraId="182F10EA" w14:textId="77777777" w:rsidR="00181440" w:rsidRPr="000A34BD" w:rsidRDefault="00181440" w:rsidP="00E80EF5">
            <w:pPr>
              <w:tabs>
                <w:tab w:val="left" w:pos="720"/>
              </w:tabs>
              <w:jc w:val="both"/>
              <w:rPr>
                <w:rFonts w:ascii="Kokila" w:hAnsi="Kokila" w:cs="Kalimati"/>
                <w:sz w:val="20"/>
                <w:szCs w:val="20"/>
                <w:cs/>
                <w:lang w:bidi="hi-IN"/>
              </w:rPr>
            </w:pPr>
          </w:p>
        </w:tc>
      </w:tr>
      <w:tr w:rsidR="0026384E" w:rsidRPr="000A34BD" w14:paraId="0465755C" w14:textId="60A8A916" w:rsidTr="00181440">
        <w:tc>
          <w:tcPr>
            <w:tcW w:w="4782" w:type="dxa"/>
          </w:tcPr>
          <w:p w14:paraId="1DC75DC8" w14:textId="77777777" w:rsidR="00181440" w:rsidRPr="000A34BD" w:rsidRDefault="00181440" w:rsidP="00E80EF5">
            <w:pPr>
              <w:tabs>
                <w:tab w:val="left" w:pos="720"/>
              </w:tabs>
              <w:jc w:val="both"/>
              <w:rPr>
                <w:rFonts w:cs="Kalimati"/>
                <w:sz w:val="20"/>
                <w:szCs w:val="20"/>
              </w:rPr>
            </w:pPr>
            <w:r w:rsidRPr="000A34BD">
              <w:rPr>
                <w:rFonts w:ascii="Kokila" w:hAnsi="Kokila" w:cs="Kalimati" w:hint="cs"/>
                <w:sz w:val="20"/>
                <w:szCs w:val="20"/>
                <w:cs/>
                <w:lang w:bidi="hi-IN"/>
              </w:rPr>
              <w:t>आधिकारिक</w:t>
            </w:r>
            <w:r w:rsidRPr="000A34BD">
              <w:rPr>
                <w:rFonts w:cs="Kalimati"/>
                <w:sz w:val="20"/>
                <w:szCs w:val="20"/>
                <w:rtl/>
                <w:cs/>
              </w:rPr>
              <w:t xml:space="preserve"> </w:t>
            </w:r>
            <w:r w:rsidRPr="000A34BD">
              <w:rPr>
                <w:rFonts w:ascii="Kokila" w:hAnsi="Kokila" w:cs="Kalimati" w:hint="cs"/>
                <w:sz w:val="20"/>
                <w:szCs w:val="20"/>
                <w:cs/>
                <w:lang w:bidi="hi-IN"/>
              </w:rPr>
              <w:t>व्यक्तिको</w:t>
            </w:r>
            <w:r w:rsidRPr="000A34BD">
              <w:rPr>
                <w:rFonts w:cs="Kalimati"/>
                <w:sz w:val="20"/>
                <w:szCs w:val="20"/>
                <w:rtl/>
                <w:cs/>
              </w:rPr>
              <w:t xml:space="preserve"> </w:t>
            </w:r>
            <w:r w:rsidRPr="000A34BD">
              <w:rPr>
                <w:rFonts w:ascii="Kokila" w:hAnsi="Kokila" w:cs="Kalimati" w:hint="cs"/>
                <w:sz w:val="20"/>
                <w:szCs w:val="20"/>
                <w:cs/>
                <w:lang w:bidi="hi-IN"/>
              </w:rPr>
              <w:t>दस्तखतः</w:t>
            </w:r>
          </w:p>
        </w:tc>
        <w:tc>
          <w:tcPr>
            <w:tcW w:w="4234" w:type="dxa"/>
          </w:tcPr>
          <w:p w14:paraId="416BA728" w14:textId="77777777" w:rsidR="00181440" w:rsidRPr="000A34BD" w:rsidRDefault="00181440" w:rsidP="00E80EF5">
            <w:pPr>
              <w:tabs>
                <w:tab w:val="left" w:pos="720"/>
              </w:tabs>
              <w:jc w:val="both"/>
              <w:rPr>
                <w:rFonts w:ascii="Kokila" w:hAnsi="Kokila" w:cs="Kalimati"/>
                <w:sz w:val="20"/>
                <w:szCs w:val="20"/>
                <w:cs/>
                <w:lang w:bidi="hi-IN"/>
              </w:rPr>
            </w:pPr>
          </w:p>
        </w:tc>
      </w:tr>
      <w:tr w:rsidR="0026384E" w:rsidRPr="000A34BD" w14:paraId="0A28DC3F" w14:textId="59F86E2A" w:rsidTr="00181440">
        <w:tc>
          <w:tcPr>
            <w:tcW w:w="4782" w:type="dxa"/>
          </w:tcPr>
          <w:p w14:paraId="43540AA3" w14:textId="77777777" w:rsidR="00181440" w:rsidRPr="000A34BD" w:rsidRDefault="00181440" w:rsidP="00E80EF5">
            <w:pPr>
              <w:tabs>
                <w:tab w:val="left" w:pos="720"/>
              </w:tabs>
              <w:jc w:val="both"/>
              <w:rPr>
                <w:rFonts w:cs="Kalimati"/>
                <w:sz w:val="20"/>
                <w:szCs w:val="20"/>
              </w:rPr>
            </w:pPr>
            <w:r w:rsidRPr="000A34BD">
              <w:rPr>
                <w:rFonts w:ascii="Kokila" w:hAnsi="Kokila" w:cs="Kalimati" w:hint="cs"/>
                <w:sz w:val="20"/>
                <w:szCs w:val="20"/>
                <w:cs/>
                <w:lang w:bidi="hi-IN"/>
              </w:rPr>
              <w:t>आधिकारिक</w:t>
            </w:r>
            <w:r w:rsidRPr="000A34BD">
              <w:rPr>
                <w:rFonts w:cs="Kalimati"/>
                <w:sz w:val="20"/>
                <w:szCs w:val="20"/>
                <w:rtl/>
                <w:cs/>
              </w:rPr>
              <w:t xml:space="preserve"> </w:t>
            </w:r>
            <w:r w:rsidRPr="000A34BD">
              <w:rPr>
                <w:rFonts w:ascii="Kokila" w:hAnsi="Kokila" w:cs="Kalimati" w:hint="cs"/>
                <w:sz w:val="20"/>
                <w:szCs w:val="20"/>
                <w:cs/>
                <w:lang w:bidi="hi-IN"/>
              </w:rPr>
              <w:t>व्यक्तिको</w:t>
            </w:r>
            <w:r w:rsidRPr="000A34BD">
              <w:rPr>
                <w:rFonts w:cs="Kalimati"/>
                <w:sz w:val="20"/>
                <w:szCs w:val="20"/>
                <w:rtl/>
                <w:cs/>
              </w:rPr>
              <w:t xml:space="preserve"> </w:t>
            </w:r>
            <w:r w:rsidRPr="000A34BD">
              <w:rPr>
                <w:rFonts w:ascii="Kokila" w:hAnsi="Kokila" w:cs="Kalimati" w:hint="cs"/>
                <w:sz w:val="20"/>
                <w:szCs w:val="20"/>
                <w:cs/>
                <w:lang w:bidi="hi-IN"/>
              </w:rPr>
              <w:t>नागरिकता</w:t>
            </w:r>
            <w:r w:rsidRPr="000A34BD">
              <w:rPr>
                <w:rFonts w:cs="Kalimati"/>
                <w:sz w:val="20"/>
                <w:szCs w:val="20"/>
                <w:rtl/>
                <w:cs/>
              </w:rPr>
              <w:t xml:space="preserve"> </w:t>
            </w:r>
            <w:r w:rsidRPr="000A34BD">
              <w:rPr>
                <w:rFonts w:ascii="Kokila" w:hAnsi="Kokila" w:cs="Kalimati" w:hint="cs"/>
                <w:sz w:val="20"/>
                <w:szCs w:val="20"/>
                <w:cs/>
                <w:lang w:bidi="hi-IN"/>
              </w:rPr>
              <w:t>नं</w:t>
            </w:r>
            <w:r w:rsidRPr="000A34BD">
              <w:rPr>
                <w:rFonts w:cs="Kalimati"/>
                <w:sz w:val="20"/>
                <w:szCs w:val="20"/>
              </w:rPr>
              <w:t xml:space="preserve"> </w:t>
            </w:r>
            <w:r w:rsidRPr="000A34BD">
              <w:rPr>
                <w:rFonts w:cs="Kalimati" w:hint="cs"/>
                <w:sz w:val="20"/>
                <w:szCs w:val="20"/>
                <w:cs/>
              </w:rPr>
              <w:t xml:space="preserve">र </w:t>
            </w:r>
            <w:r w:rsidRPr="000A34BD">
              <w:rPr>
                <w:rFonts w:ascii="Kokila" w:hAnsi="Kokila" w:cs="Kalimati" w:hint="cs"/>
                <w:sz w:val="20"/>
                <w:szCs w:val="20"/>
                <w:cs/>
                <w:lang w:bidi="hi-IN"/>
              </w:rPr>
              <w:t>जारी</w:t>
            </w:r>
            <w:r w:rsidRPr="000A34BD">
              <w:rPr>
                <w:rFonts w:cs="Kalimati"/>
                <w:sz w:val="20"/>
                <w:szCs w:val="20"/>
                <w:rtl/>
                <w:cs/>
              </w:rPr>
              <w:t xml:space="preserve"> </w:t>
            </w:r>
            <w:r w:rsidRPr="000A34BD">
              <w:rPr>
                <w:rFonts w:ascii="Kokila" w:hAnsi="Kokila" w:cs="Kalimati" w:hint="cs"/>
                <w:sz w:val="20"/>
                <w:szCs w:val="20"/>
                <w:cs/>
                <w:lang w:bidi="hi-IN"/>
              </w:rPr>
              <w:t>भएको</w:t>
            </w:r>
            <w:r w:rsidRPr="000A34BD">
              <w:rPr>
                <w:rFonts w:cs="Kalimati"/>
                <w:sz w:val="20"/>
                <w:szCs w:val="20"/>
                <w:rtl/>
                <w:cs/>
              </w:rPr>
              <w:t xml:space="preserve"> </w:t>
            </w:r>
            <w:r w:rsidRPr="000A34BD">
              <w:rPr>
                <w:rFonts w:ascii="Kokila" w:hAnsi="Kokila" w:cs="Kalimati" w:hint="cs"/>
                <w:sz w:val="20"/>
                <w:szCs w:val="20"/>
                <w:cs/>
                <w:lang w:bidi="hi-IN"/>
              </w:rPr>
              <w:t>जिल्लाः</w:t>
            </w:r>
          </w:p>
        </w:tc>
        <w:tc>
          <w:tcPr>
            <w:tcW w:w="4234" w:type="dxa"/>
          </w:tcPr>
          <w:p w14:paraId="2AA729C9" w14:textId="77777777" w:rsidR="00181440" w:rsidRPr="000A34BD" w:rsidRDefault="00181440" w:rsidP="00E80EF5">
            <w:pPr>
              <w:tabs>
                <w:tab w:val="left" w:pos="720"/>
              </w:tabs>
              <w:jc w:val="both"/>
              <w:rPr>
                <w:rFonts w:ascii="Kokila" w:hAnsi="Kokila" w:cs="Kalimati"/>
                <w:sz w:val="20"/>
                <w:szCs w:val="20"/>
                <w:cs/>
                <w:lang w:bidi="hi-IN"/>
              </w:rPr>
            </w:pPr>
          </w:p>
        </w:tc>
      </w:tr>
      <w:tr w:rsidR="0026384E" w:rsidRPr="000A34BD" w14:paraId="026C2391" w14:textId="69FAC667" w:rsidTr="00181440">
        <w:tc>
          <w:tcPr>
            <w:tcW w:w="4782" w:type="dxa"/>
          </w:tcPr>
          <w:p w14:paraId="5C9605DF" w14:textId="77777777" w:rsidR="00181440" w:rsidRPr="000A34BD" w:rsidRDefault="00181440" w:rsidP="00E80EF5">
            <w:pPr>
              <w:tabs>
                <w:tab w:val="left" w:pos="720"/>
              </w:tabs>
              <w:jc w:val="both"/>
              <w:rPr>
                <w:rFonts w:cs="Kalimati"/>
                <w:sz w:val="20"/>
                <w:szCs w:val="20"/>
              </w:rPr>
            </w:pPr>
            <w:r w:rsidRPr="000A34BD">
              <w:rPr>
                <w:rFonts w:ascii="Kokila" w:hAnsi="Kokila" w:cs="Kalimati" w:hint="cs"/>
                <w:sz w:val="20"/>
                <w:szCs w:val="20"/>
                <w:cs/>
                <w:lang w:bidi="hi-IN"/>
              </w:rPr>
              <w:t>आधिकारिक</w:t>
            </w:r>
            <w:r w:rsidRPr="000A34BD">
              <w:rPr>
                <w:rFonts w:cs="Kalimati"/>
                <w:sz w:val="20"/>
                <w:szCs w:val="20"/>
                <w:rtl/>
                <w:cs/>
              </w:rPr>
              <w:t xml:space="preserve"> </w:t>
            </w:r>
            <w:r w:rsidRPr="000A34BD">
              <w:rPr>
                <w:rFonts w:ascii="Kokila" w:hAnsi="Kokila" w:cs="Kalimati" w:hint="cs"/>
                <w:sz w:val="20"/>
                <w:szCs w:val="20"/>
                <w:cs/>
                <w:lang w:bidi="hi-IN"/>
              </w:rPr>
              <w:t>व्यक्तिको</w:t>
            </w:r>
            <w:r w:rsidRPr="000A34BD">
              <w:rPr>
                <w:rFonts w:cs="Kalimati"/>
                <w:sz w:val="20"/>
                <w:szCs w:val="20"/>
                <w:rtl/>
                <w:cs/>
              </w:rPr>
              <w:t xml:space="preserve"> </w:t>
            </w:r>
            <w:r w:rsidRPr="000A34BD">
              <w:rPr>
                <w:rFonts w:ascii="Kokila" w:hAnsi="Kokila" w:cs="Kalimati" w:hint="cs"/>
                <w:sz w:val="20"/>
                <w:szCs w:val="20"/>
                <w:cs/>
                <w:lang w:bidi="hi-IN"/>
              </w:rPr>
              <w:t>सम्पर्क</w:t>
            </w:r>
            <w:r w:rsidRPr="000A34BD">
              <w:rPr>
                <w:rFonts w:cs="Kalimati"/>
                <w:sz w:val="20"/>
                <w:szCs w:val="20"/>
                <w:rtl/>
                <w:cs/>
              </w:rPr>
              <w:t xml:space="preserve"> </w:t>
            </w:r>
            <w:r w:rsidRPr="000A34BD">
              <w:rPr>
                <w:rFonts w:ascii="Kokila" w:hAnsi="Kokila" w:cs="Kalimati" w:hint="cs"/>
                <w:sz w:val="20"/>
                <w:szCs w:val="20"/>
                <w:cs/>
                <w:lang w:bidi="hi-IN"/>
              </w:rPr>
              <w:t>नं</w:t>
            </w:r>
            <w:r w:rsidRPr="000A34BD">
              <w:rPr>
                <w:rFonts w:cs="Kalimati"/>
                <w:sz w:val="20"/>
                <w:szCs w:val="20"/>
              </w:rPr>
              <w:t>.:</w:t>
            </w:r>
          </w:p>
        </w:tc>
        <w:tc>
          <w:tcPr>
            <w:tcW w:w="4234" w:type="dxa"/>
          </w:tcPr>
          <w:p w14:paraId="549A5B12" w14:textId="77777777" w:rsidR="00181440" w:rsidRPr="000A34BD" w:rsidRDefault="00181440" w:rsidP="00E80EF5">
            <w:pPr>
              <w:tabs>
                <w:tab w:val="left" w:pos="720"/>
              </w:tabs>
              <w:jc w:val="both"/>
              <w:rPr>
                <w:rFonts w:ascii="Kokila" w:hAnsi="Kokila" w:cs="Kalimati"/>
                <w:sz w:val="20"/>
                <w:szCs w:val="20"/>
                <w:cs/>
                <w:lang w:bidi="hi-IN"/>
              </w:rPr>
            </w:pPr>
          </w:p>
        </w:tc>
      </w:tr>
      <w:tr w:rsidR="0026384E" w:rsidRPr="000A34BD" w14:paraId="6CCF5907" w14:textId="40A4B2D5" w:rsidTr="00181440">
        <w:tc>
          <w:tcPr>
            <w:tcW w:w="4782" w:type="dxa"/>
          </w:tcPr>
          <w:p w14:paraId="099D2634" w14:textId="77777777" w:rsidR="00181440" w:rsidRPr="000A34BD" w:rsidRDefault="00181440" w:rsidP="00E80EF5">
            <w:pPr>
              <w:tabs>
                <w:tab w:val="left" w:pos="720"/>
              </w:tabs>
              <w:jc w:val="both"/>
              <w:rPr>
                <w:rFonts w:cs="Kalimati"/>
                <w:sz w:val="20"/>
                <w:szCs w:val="20"/>
              </w:rPr>
            </w:pPr>
            <w:r w:rsidRPr="000A34BD">
              <w:rPr>
                <w:rFonts w:ascii="Kokila" w:hAnsi="Kokila" w:cs="Kalimati" w:hint="cs"/>
                <w:sz w:val="20"/>
                <w:szCs w:val="20"/>
                <w:cs/>
              </w:rPr>
              <w:t xml:space="preserve">संस्थाको आधिकारिक </w:t>
            </w:r>
            <w:r w:rsidRPr="000A34BD">
              <w:rPr>
                <w:rFonts w:ascii="Kokila" w:hAnsi="Kokila" w:cs="Kalimati" w:hint="cs"/>
                <w:sz w:val="20"/>
                <w:szCs w:val="20"/>
                <w:cs/>
                <w:lang w:bidi="hi-IN"/>
              </w:rPr>
              <w:t>छापः</w:t>
            </w:r>
          </w:p>
        </w:tc>
        <w:tc>
          <w:tcPr>
            <w:tcW w:w="4234" w:type="dxa"/>
          </w:tcPr>
          <w:p w14:paraId="096D616F" w14:textId="77777777" w:rsidR="00181440" w:rsidRPr="000A34BD" w:rsidRDefault="00181440" w:rsidP="00E80EF5">
            <w:pPr>
              <w:tabs>
                <w:tab w:val="left" w:pos="720"/>
              </w:tabs>
              <w:jc w:val="both"/>
              <w:rPr>
                <w:rFonts w:ascii="Kokila" w:hAnsi="Kokila" w:cs="Kalimati"/>
                <w:sz w:val="20"/>
                <w:szCs w:val="20"/>
                <w:cs/>
              </w:rPr>
            </w:pPr>
          </w:p>
        </w:tc>
      </w:tr>
    </w:tbl>
    <w:p w14:paraId="76D1B9EB" w14:textId="77777777" w:rsidR="00845B77" w:rsidRPr="000A34BD" w:rsidRDefault="00845B77" w:rsidP="00845B77">
      <w:pPr>
        <w:tabs>
          <w:tab w:val="left" w:pos="3120"/>
        </w:tabs>
        <w:rPr>
          <w:rFonts w:cs="Kalimati"/>
          <w:sz w:val="20"/>
          <w:szCs w:val="20"/>
          <w:cs/>
        </w:rPr>
        <w:sectPr w:rsidR="00845B77" w:rsidRPr="000A34BD" w:rsidSect="00EA15AE">
          <w:footerReference w:type="default" r:id="rId8"/>
          <w:type w:val="continuous"/>
          <w:pgSz w:w="11906" w:h="16838" w:code="9"/>
          <w:pgMar w:top="1440" w:right="1440" w:bottom="1440" w:left="1440" w:header="0" w:footer="0" w:gutter="0"/>
          <w:cols w:space="720"/>
          <w:docGrid w:linePitch="360"/>
        </w:sectPr>
      </w:pPr>
    </w:p>
    <w:p w14:paraId="65E32A1D" w14:textId="77599DAB" w:rsidR="00845B77" w:rsidRPr="000A34BD" w:rsidRDefault="00845B77" w:rsidP="00845B77">
      <w:pPr>
        <w:tabs>
          <w:tab w:val="left" w:pos="720"/>
        </w:tabs>
        <w:jc w:val="center"/>
        <w:rPr>
          <w:rFonts w:cs="Kalimati"/>
          <w:b/>
          <w:bCs/>
          <w:sz w:val="20"/>
          <w:szCs w:val="20"/>
        </w:rPr>
      </w:pPr>
      <w:r w:rsidRPr="000A34BD">
        <w:rPr>
          <w:rFonts w:ascii="Kokila" w:hAnsi="Kokila" w:cs="Kalimati" w:hint="cs"/>
          <w:b/>
          <w:bCs/>
          <w:sz w:val="20"/>
          <w:szCs w:val="20"/>
          <w:cs/>
          <w:lang w:bidi="hi-IN"/>
        </w:rPr>
        <w:lastRenderedPageBreak/>
        <w:t>अनुसूची</w:t>
      </w:r>
      <w:r w:rsidRPr="000A34BD">
        <w:rPr>
          <w:rFonts w:cs="Kalimati"/>
          <w:b/>
          <w:bCs/>
          <w:sz w:val="20"/>
          <w:szCs w:val="20"/>
          <w:rtl/>
          <w:cs/>
        </w:rPr>
        <w:t xml:space="preserve"> </w:t>
      </w:r>
      <w:r w:rsidRPr="000A34BD">
        <w:rPr>
          <w:rFonts w:ascii="Kokila" w:hAnsi="Kokila" w:cs="Kalimati" w:hint="cs"/>
          <w:b/>
          <w:bCs/>
          <w:sz w:val="20"/>
          <w:szCs w:val="20"/>
          <w:cs/>
          <w:lang w:bidi="hi-IN"/>
        </w:rPr>
        <w:t>१</w:t>
      </w:r>
      <w:r w:rsidR="00D00178" w:rsidRPr="000A34BD">
        <w:rPr>
          <w:rFonts w:ascii="Kokila" w:hAnsi="Kokila" w:cs="Kalimati" w:hint="cs"/>
          <w:b/>
          <w:bCs/>
          <w:sz w:val="20"/>
          <w:szCs w:val="20"/>
          <w:cs/>
          <w:lang w:bidi="hi-IN"/>
        </w:rPr>
        <w:t>५</w:t>
      </w:r>
    </w:p>
    <w:p w14:paraId="56D3981D" w14:textId="4402970A"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 xml:space="preserve">दफा ७ को उपदफा </w:t>
      </w:r>
      <w:r w:rsidRPr="000A34BD">
        <w:rPr>
          <w:rFonts w:cs="Kalimati"/>
          <w:b/>
          <w:bCs/>
          <w:sz w:val="20"/>
          <w:szCs w:val="20"/>
        </w:rPr>
        <w:t>(</w:t>
      </w:r>
      <w:r w:rsidR="00D116CB" w:rsidRPr="000A34BD">
        <w:rPr>
          <w:rFonts w:cs="Kalimati" w:hint="cs"/>
          <w:b/>
          <w:bCs/>
          <w:sz w:val="20"/>
          <w:szCs w:val="20"/>
          <w:cs/>
        </w:rPr>
        <w:t>६</w:t>
      </w:r>
      <w:r w:rsidRPr="000A34BD">
        <w:rPr>
          <w:rFonts w:cs="Kalimati"/>
          <w:b/>
          <w:bCs/>
          <w:sz w:val="20"/>
          <w:szCs w:val="20"/>
        </w:rPr>
        <w:t>)</w:t>
      </w:r>
      <w:r w:rsidRPr="000A34BD">
        <w:rPr>
          <w:rFonts w:cs="Kalimati"/>
          <w:b/>
          <w:bCs/>
          <w:sz w:val="20"/>
          <w:szCs w:val="20"/>
          <w:cs/>
        </w:rPr>
        <w:t xml:space="preserve"> सँग सम्बन्धित</w:t>
      </w:r>
      <w:r w:rsidRPr="000A34BD">
        <w:rPr>
          <w:rFonts w:cs="Kalimati"/>
          <w:b/>
          <w:bCs/>
          <w:sz w:val="20"/>
          <w:szCs w:val="20"/>
        </w:rPr>
        <w:t>)</w:t>
      </w:r>
    </w:p>
    <w:p w14:paraId="0E7F7ADD" w14:textId="13BDBA04" w:rsidR="00845B77" w:rsidRPr="000A34BD" w:rsidRDefault="00845B77" w:rsidP="0017133B">
      <w:pPr>
        <w:shd w:val="clear" w:color="auto" w:fill="000000" w:themeFill="text1"/>
        <w:spacing w:after="240"/>
        <w:jc w:val="center"/>
        <w:rPr>
          <w:rFonts w:cs="Kalimati"/>
          <w:b/>
          <w:bCs/>
          <w:sz w:val="20"/>
          <w:szCs w:val="20"/>
          <w:rtl/>
          <w:cs/>
        </w:rPr>
      </w:pPr>
      <w:r w:rsidRPr="000A34BD">
        <w:rPr>
          <w:rFonts w:ascii="Kokila" w:hAnsi="Kokila" w:cs="Kalimati" w:hint="cs"/>
          <w:b/>
          <w:bCs/>
          <w:sz w:val="20"/>
          <w:szCs w:val="20"/>
          <w:cs/>
          <w:lang w:bidi="hi-IN"/>
        </w:rPr>
        <w:t>फलफूल</w:t>
      </w:r>
      <w:r w:rsidRPr="000A34BD">
        <w:rPr>
          <w:rFonts w:cs="Kalimati"/>
          <w:b/>
          <w:bCs/>
          <w:sz w:val="20"/>
          <w:szCs w:val="20"/>
          <w:rtl/>
          <w:cs/>
        </w:rPr>
        <w:t xml:space="preserve"> </w:t>
      </w: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स्थापना</w:t>
      </w:r>
      <w:r w:rsidRPr="000A34BD">
        <w:rPr>
          <w:rFonts w:ascii="Kokila" w:hAnsi="Kokila" w:cs="Kalimati" w:hint="cs"/>
          <w:b/>
          <w:bCs/>
          <w:sz w:val="20"/>
          <w:szCs w:val="20"/>
          <w:cs/>
        </w:rPr>
        <w:t xml:space="preserve"> कार्यक्रममा </w:t>
      </w:r>
      <w:r w:rsidR="00337344" w:rsidRPr="000A34BD">
        <w:rPr>
          <w:rFonts w:ascii="Kokila" w:hAnsi="Kokila" w:cs="Kalimati" w:hint="cs"/>
          <w:b/>
          <w:bCs/>
          <w:sz w:val="20"/>
          <w:szCs w:val="20"/>
          <w:cs/>
        </w:rPr>
        <w:t>आबद्ध</w:t>
      </w:r>
      <w:r w:rsidRPr="000A34BD">
        <w:rPr>
          <w:rFonts w:ascii="Kokila" w:hAnsi="Kokila" w:cs="Kalimati" w:hint="cs"/>
          <w:b/>
          <w:bCs/>
          <w:sz w:val="20"/>
          <w:szCs w:val="20"/>
          <w:cs/>
        </w:rPr>
        <w:t xml:space="preserve"> हुन पेश गर्ने</w:t>
      </w:r>
      <w:r w:rsidRPr="000A34BD">
        <w:rPr>
          <w:rFonts w:cs="Kalimati"/>
          <w:b/>
          <w:bCs/>
          <w:sz w:val="20"/>
          <w:szCs w:val="20"/>
          <w:rtl/>
          <w:cs/>
        </w:rPr>
        <w:t xml:space="preserve"> </w:t>
      </w:r>
      <w:r w:rsidRPr="000A34BD">
        <w:rPr>
          <w:rFonts w:cs="Kalimati" w:hint="cs"/>
          <w:b/>
          <w:bCs/>
          <w:sz w:val="20"/>
          <w:szCs w:val="20"/>
          <w:cs/>
        </w:rPr>
        <w:t>आवेदन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1617"/>
        <w:gridCol w:w="779"/>
        <w:gridCol w:w="58"/>
        <w:gridCol w:w="683"/>
        <w:gridCol w:w="132"/>
        <w:gridCol w:w="88"/>
        <w:gridCol w:w="792"/>
        <w:gridCol w:w="925"/>
        <w:gridCol w:w="189"/>
        <w:gridCol w:w="665"/>
        <w:gridCol w:w="81"/>
        <w:gridCol w:w="1010"/>
        <w:gridCol w:w="1188"/>
      </w:tblGrid>
      <w:tr w:rsidR="0026384E" w:rsidRPr="000A34BD" w14:paraId="2C7A3C16" w14:textId="77777777" w:rsidTr="0017133B">
        <w:trPr>
          <w:trHeight w:val="144"/>
        </w:trPr>
        <w:tc>
          <w:tcPr>
            <w:tcW w:w="1345" w:type="pct"/>
            <w:gridSpan w:val="2"/>
            <w:vAlign w:val="center"/>
            <w:hideMark/>
          </w:tcPr>
          <w:p w14:paraId="4B991A18"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१</w:t>
            </w:r>
            <w:r w:rsidRPr="000A34BD">
              <w:rPr>
                <w:rFonts w:cs="Kalimati"/>
                <w:b/>
                <w:bCs/>
                <w:sz w:val="20"/>
                <w:szCs w:val="20"/>
                <w:rtl/>
                <w:cs/>
              </w:rPr>
              <w:t>.</w:t>
            </w:r>
            <w:r w:rsidRPr="000A34BD">
              <w:rPr>
                <w:rFonts w:cs="Kalimati"/>
                <w:b/>
                <w:bCs/>
                <w:sz w:val="20"/>
                <w:szCs w:val="20"/>
              </w:rPr>
              <w:t xml:space="preserve">     </w:t>
            </w:r>
            <w:r w:rsidRPr="000A34BD">
              <w:rPr>
                <w:rFonts w:ascii="Kokila" w:hAnsi="Kokila" w:cs="Kalimati" w:hint="cs"/>
                <w:b/>
                <w:bCs/>
                <w:sz w:val="20"/>
                <w:szCs w:val="20"/>
                <w:cs/>
                <w:lang w:bidi="hi-IN"/>
              </w:rPr>
              <w:t>आवेदकको</w:t>
            </w:r>
            <w:r w:rsidRPr="000A34BD">
              <w:rPr>
                <w:rFonts w:cs="Kalimati"/>
                <w:b/>
                <w:bCs/>
                <w:sz w:val="20"/>
                <w:szCs w:val="20"/>
                <w:rtl/>
                <w:cs/>
              </w:rPr>
              <w:t xml:space="preserve"> </w:t>
            </w:r>
            <w:r w:rsidRPr="000A34BD">
              <w:rPr>
                <w:rFonts w:ascii="Kokila" w:hAnsi="Kokila" w:cs="Kalimati" w:hint="cs"/>
                <w:b/>
                <w:bCs/>
                <w:sz w:val="20"/>
                <w:szCs w:val="20"/>
                <w:cs/>
                <w:lang w:bidi="hi-IN"/>
              </w:rPr>
              <w:t>नाम</w:t>
            </w:r>
            <w:r w:rsidRPr="000A34BD">
              <w:rPr>
                <w:rFonts w:cs="Kalimati"/>
                <w:b/>
                <w:bCs/>
                <w:sz w:val="20"/>
                <w:szCs w:val="20"/>
                <w:rtl/>
                <w:cs/>
              </w:rPr>
              <w:t xml:space="preserve"> </w:t>
            </w:r>
            <w:r w:rsidRPr="000A34BD">
              <w:rPr>
                <w:rFonts w:ascii="Kokila" w:hAnsi="Kokila" w:cs="Kalimati" w:hint="cs"/>
                <w:b/>
                <w:bCs/>
                <w:sz w:val="20"/>
                <w:szCs w:val="20"/>
                <w:cs/>
                <w:lang w:bidi="hi-IN"/>
              </w:rPr>
              <w:t>तथा</w:t>
            </w:r>
            <w:r w:rsidRPr="000A34BD">
              <w:rPr>
                <w:rFonts w:cs="Kalimati"/>
                <w:b/>
                <w:bCs/>
                <w:sz w:val="20"/>
                <w:szCs w:val="20"/>
                <w:rtl/>
                <w:cs/>
              </w:rPr>
              <w:t xml:space="preserve"> </w:t>
            </w:r>
            <w:r w:rsidRPr="000A34BD">
              <w:rPr>
                <w:rFonts w:ascii="Kokila" w:hAnsi="Kokila" w:cs="Kalimati" w:hint="cs"/>
                <w:b/>
                <w:bCs/>
                <w:sz w:val="20"/>
                <w:szCs w:val="20"/>
                <w:cs/>
                <w:lang w:bidi="hi-IN"/>
              </w:rPr>
              <w:t>ठेगाना</w:t>
            </w:r>
          </w:p>
        </w:tc>
        <w:tc>
          <w:tcPr>
            <w:tcW w:w="3655" w:type="pct"/>
            <w:gridSpan w:val="12"/>
            <w:vAlign w:val="center"/>
            <w:hideMark/>
          </w:tcPr>
          <w:p w14:paraId="4B8AF23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3A02696F" w14:textId="77777777" w:rsidTr="0017133B">
        <w:trPr>
          <w:trHeight w:val="144"/>
        </w:trPr>
        <w:tc>
          <w:tcPr>
            <w:tcW w:w="1345" w:type="pct"/>
            <w:gridSpan w:val="2"/>
            <w:vAlign w:val="center"/>
            <w:hideMark/>
          </w:tcPr>
          <w:p w14:paraId="685FDC40" w14:textId="77777777" w:rsidR="00845B77" w:rsidRPr="000A34BD" w:rsidRDefault="00845B77" w:rsidP="00E80EF5">
            <w:pPr>
              <w:tabs>
                <w:tab w:val="left" w:pos="720"/>
              </w:tabs>
              <w:jc w:val="both"/>
              <w:rPr>
                <w:rFonts w:cs="Kalimati"/>
                <w:b/>
                <w:bCs/>
                <w:sz w:val="20"/>
                <w:szCs w:val="20"/>
                <w:cs/>
              </w:rPr>
            </w:pPr>
            <w:r w:rsidRPr="000A34BD">
              <w:rPr>
                <w:rFonts w:ascii="Kokila" w:hAnsi="Kokila" w:cs="Kalimati" w:hint="cs"/>
                <w:b/>
                <w:bCs/>
                <w:sz w:val="20"/>
                <w:szCs w:val="20"/>
                <w:cs/>
                <w:lang w:bidi="hi-IN"/>
              </w:rPr>
              <w:t>२</w:t>
            </w:r>
            <w:r w:rsidRPr="000A34BD">
              <w:rPr>
                <w:rFonts w:ascii="Kokila" w:hAnsi="Kokila" w:cs="Kalimati"/>
                <w:b/>
                <w:bCs/>
                <w:sz w:val="20"/>
                <w:szCs w:val="20"/>
                <w:lang w:bidi="hi-IN"/>
              </w:rPr>
              <w:t>.</w:t>
            </w:r>
            <w:r w:rsidRPr="000A34BD">
              <w:rPr>
                <w:rFonts w:cs="Kalimati"/>
                <w:b/>
                <w:bCs/>
                <w:sz w:val="20"/>
                <w:szCs w:val="20"/>
                <w:rtl/>
                <w:cs/>
              </w:rPr>
              <w:t xml:space="preserve"> </w:t>
            </w:r>
            <w:r w:rsidRPr="000A34BD">
              <w:rPr>
                <w:rFonts w:ascii="Kokila" w:hAnsi="Kokila" w:cs="Kalimati" w:hint="cs"/>
                <w:b/>
                <w:bCs/>
                <w:sz w:val="20"/>
                <w:szCs w:val="20"/>
                <w:cs/>
                <w:lang w:bidi="hi-IN"/>
              </w:rPr>
              <w:t>कार्यक्रम</w:t>
            </w:r>
            <w:r w:rsidRPr="000A34BD">
              <w:rPr>
                <w:rFonts w:cs="Kalimati"/>
                <w:b/>
                <w:bCs/>
                <w:sz w:val="20"/>
                <w:szCs w:val="20"/>
                <w:rtl/>
                <w:cs/>
              </w:rPr>
              <w:t xml:space="preserve"> </w:t>
            </w:r>
            <w:r w:rsidRPr="000A34BD">
              <w:rPr>
                <w:rFonts w:ascii="Kokila" w:hAnsi="Kokila" w:cs="Kalimati" w:hint="cs"/>
                <w:b/>
                <w:bCs/>
                <w:sz w:val="20"/>
                <w:szCs w:val="20"/>
                <w:cs/>
                <w:lang w:bidi="hi-IN"/>
              </w:rPr>
              <w:t>कार्यान्वयन</w:t>
            </w:r>
            <w:r w:rsidRPr="000A34BD">
              <w:rPr>
                <w:rFonts w:cs="Kalimati"/>
                <w:b/>
                <w:bCs/>
                <w:sz w:val="20"/>
                <w:szCs w:val="20"/>
                <w:rtl/>
                <w:cs/>
              </w:rPr>
              <w:t xml:space="preserve"> </w:t>
            </w:r>
            <w:r w:rsidRPr="000A34BD">
              <w:rPr>
                <w:rFonts w:ascii="Kokila" w:hAnsi="Kokila" w:cs="Kalimati" w:hint="cs"/>
                <w:b/>
                <w:bCs/>
                <w:sz w:val="20"/>
                <w:szCs w:val="20"/>
                <w:cs/>
                <w:lang w:bidi="hi-IN"/>
              </w:rPr>
              <w:t>हुने</w:t>
            </w:r>
            <w:r w:rsidRPr="000A34BD">
              <w:rPr>
                <w:rFonts w:cs="Kalimati"/>
                <w:b/>
                <w:bCs/>
                <w:sz w:val="20"/>
                <w:szCs w:val="20"/>
                <w:rtl/>
                <w:cs/>
              </w:rPr>
              <w:t xml:space="preserve"> </w:t>
            </w:r>
            <w:r w:rsidRPr="000A34BD">
              <w:rPr>
                <w:rFonts w:ascii="Kokila" w:hAnsi="Kokila" w:cs="Kalimati" w:hint="cs"/>
                <w:b/>
                <w:bCs/>
                <w:sz w:val="20"/>
                <w:szCs w:val="20"/>
                <w:cs/>
                <w:lang w:bidi="hi-IN"/>
              </w:rPr>
              <w:t>स्थान</w:t>
            </w:r>
            <w:r w:rsidRPr="000A34BD">
              <w:rPr>
                <w:rFonts w:cs="Kalimati" w:hint="cs"/>
                <w:b/>
                <w:bCs/>
                <w:sz w:val="20"/>
                <w:szCs w:val="20"/>
                <w:cs/>
              </w:rPr>
              <w:t>को विवरण</w:t>
            </w:r>
          </w:p>
        </w:tc>
        <w:tc>
          <w:tcPr>
            <w:tcW w:w="3655" w:type="pct"/>
            <w:gridSpan w:val="12"/>
            <w:vAlign w:val="center"/>
            <w:hideMark/>
          </w:tcPr>
          <w:p w14:paraId="40916F4C"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जिल्लाः</w:t>
            </w:r>
          </w:p>
          <w:p w14:paraId="26678D9A"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स्थानीय</w:t>
            </w:r>
            <w:r w:rsidRPr="000A34BD">
              <w:rPr>
                <w:rFonts w:cs="Kalimati"/>
                <w:sz w:val="20"/>
                <w:szCs w:val="20"/>
                <w:rtl/>
                <w:cs/>
              </w:rPr>
              <w:t xml:space="preserve"> </w:t>
            </w:r>
            <w:r w:rsidRPr="000A34BD">
              <w:rPr>
                <w:rFonts w:ascii="Kokila" w:hAnsi="Kokila" w:cs="Kalimati" w:hint="cs"/>
                <w:sz w:val="20"/>
                <w:szCs w:val="20"/>
                <w:cs/>
                <w:lang w:bidi="hi-IN"/>
              </w:rPr>
              <w:t>तहः</w:t>
            </w:r>
            <w:r w:rsidRPr="000A34BD">
              <w:rPr>
                <w:rFonts w:cs="Kalimati"/>
                <w:sz w:val="20"/>
                <w:szCs w:val="20"/>
              </w:rPr>
              <w:t xml:space="preserve"> </w:t>
            </w:r>
          </w:p>
          <w:p w14:paraId="6DB0225C" w14:textId="77777777" w:rsidR="00845B77" w:rsidRPr="000A34BD" w:rsidRDefault="00845B77" w:rsidP="00E80EF5">
            <w:pPr>
              <w:tabs>
                <w:tab w:val="left" w:pos="720"/>
              </w:tabs>
              <w:jc w:val="both"/>
              <w:rPr>
                <w:rFonts w:ascii="Kokila" w:hAnsi="Kokila" w:cs="Kalimati"/>
                <w:sz w:val="20"/>
                <w:szCs w:val="20"/>
                <w:lang w:bidi="hi-IN"/>
              </w:rPr>
            </w:pPr>
            <w:r w:rsidRPr="000A34BD">
              <w:rPr>
                <w:rFonts w:ascii="Kokila" w:hAnsi="Kokila" w:cs="Kalimati" w:hint="cs"/>
                <w:sz w:val="20"/>
                <w:szCs w:val="20"/>
                <w:cs/>
                <w:lang w:bidi="hi-IN"/>
              </w:rPr>
              <w:t>वडाः</w:t>
            </w:r>
            <w:r w:rsidRPr="000A34BD">
              <w:rPr>
                <w:rFonts w:cs="Kalimati"/>
                <w:sz w:val="20"/>
                <w:szCs w:val="20"/>
              </w:rPr>
              <w:t xml:space="preserve">                  </w:t>
            </w:r>
            <w:r w:rsidRPr="000A34BD">
              <w:rPr>
                <w:rFonts w:ascii="Kokila" w:hAnsi="Kokila" w:cs="Kalimati" w:hint="cs"/>
                <w:sz w:val="20"/>
                <w:szCs w:val="20"/>
                <w:cs/>
                <w:lang w:bidi="hi-IN"/>
              </w:rPr>
              <w:t>टोल</w:t>
            </w:r>
            <w:r w:rsidRPr="000A34BD">
              <w:rPr>
                <w:rFonts w:cs="Kalimati"/>
                <w:sz w:val="20"/>
                <w:szCs w:val="20"/>
                <w:rtl/>
                <w:cs/>
              </w:rPr>
              <w:t>:</w:t>
            </w:r>
            <w:r w:rsidRPr="000A34BD">
              <w:rPr>
                <w:rFonts w:cs="Kalimati"/>
                <w:sz w:val="20"/>
                <w:szCs w:val="20"/>
              </w:rPr>
              <w:t xml:space="preserve">                  </w:t>
            </w:r>
            <w:r w:rsidRPr="000A34BD">
              <w:rPr>
                <w:rFonts w:ascii="Kokila" w:hAnsi="Kokila" w:cs="Kalimati" w:hint="cs"/>
                <w:sz w:val="20"/>
                <w:szCs w:val="20"/>
                <w:cs/>
                <w:lang w:bidi="hi-IN"/>
              </w:rPr>
              <w:t>स्थानः</w:t>
            </w:r>
          </w:p>
          <w:p w14:paraId="19232653" w14:textId="4FB284C9" w:rsidR="00845B77" w:rsidRPr="000A34BD" w:rsidRDefault="00845B77" w:rsidP="00E80EF5">
            <w:pPr>
              <w:tabs>
                <w:tab w:val="left" w:pos="720"/>
              </w:tabs>
              <w:jc w:val="both"/>
              <w:rPr>
                <w:rFonts w:ascii="Kokila" w:hAnsi="Kokila" w:cs="Kalimati"/>
                <w:sz w:val="20"/>
                <w:szCs w:val="20"/>
              </w:rPr>
            </w:pPr>
            <w:r w:rsidRPr="000A34BD">
              <w:rPr>
                <w:rFonts w:ascii="Kokila" w:hAnsi="Kokila" w:cs="Kalimati" w:hint="cs"/>
                <w:sz w:val="20"/>
                <w:szCs w:val="20"/>
                <w:cs/>
              </w:rPr>
              <w:t xml:space="preserve">प्रस्तावित बगैँचा स्थापना स्थलको </w:t>
            </w:r>
            <w:r w:rsidR="0017133B" w:rsidRPr="000A34BD">
              <w:rPr>
                <w:rFonts w:ascii="Kokila" w:hAnsi="Kokila" w:cs="Kalimati" w:hint="cs"/>
                <w:sz w:val="20"/>
                <w:szCs w:val="20"/>
                <w:cs/>
              </w:rPr>
              <w:t>मोहडा</w:t>
            </w:r>
            <w:r w:rsidRPr="000A34BD">
              <w:rPr>
                <w:rFonts w:ascii="Kokila" w:hAnsi="Kokila" w:cs="Kalimati"/>
                <w:sz w:val="20"/>
                <w:szCs w:val="20"/>
              </w:rPr>
              <w:t>:</w:t>
            </w:r>
            <w:r w:rsidRPr="000A34BD">
              <w:rPr>
                <w:rFonts w:ascii="Kokila" w:hAnsi="Kokila" w:cs="Kalimati" w:hint="cs"/>
                <w:sz w:val="20"/>
                <w:szCs w:val="20"/>
                <w:cs/>
              </w:rPr>
              <w:t xml:space="preserve"> </w:t>
            </w:r>
            <w:r w:rsidRPr="000A34BD">
              <w:rPr>
                <w:rFonts w:ascii="Kokila" w:hAnsi="Kokila" w:cs="Kalimati"/>
                <w:sz w:val="20"/>
                <w:szCs w:val="20"/>
              </w:rPr>
              <w:t>…………………… (</w:t>
            </w:r>
            <w:r w:rsidRPr="000A34BD">
              <w:rPr>
                <w:rFonts w:ascii="Kokila" w:hAnsi="Kokila" w:cs="Kalimati" w:hint="cs"/>
                <w:sz w:val="20"/>
                <w:szCs w:val="20"/>
                <w:cs/>
              </w:rPr>
              <w:t>पूर्व</w:t>
            </w:r>
            <w:r w:rsidRPr="000A34BD">
              <w:rPr>
                <w:rFonts w:ascii="Kokila" w:hAnsi="Kokila" w:cs="Kalimati"/>
                <w:sz w:val="20"/>
                <w:szCs w:val="20"/>
              </w:rPr>
              <w:t>/</w:t>
            </w:r>
            <w:r w:rsidRPr="000A34BD">
              <w:rPr>
                <w:rFonts w:ascii="Kokila" w:hAnsi="Kokila" w:cs="Kalimati" w:hint="cs"/>
                <w:sz w:val="20"/>
                <w:szCs w:val="20"/>
                <w:cs/>
              </w:rPr>
              <w:t>पश्चिम</w:t>
            </w:r>
            <w:r w:rsidRPr="000A34BD">
              <w:rPr>
                <w:rFonts w:ascii="Kokila" w:hAnsi="Kokila" w:cs="Kalimati"/>
                <w:sz w:val="20"/>
                <w:szCs w:val="20"/>
              </w:rPr>
              <w:t>/</w:t>
            </w:r>
            <w:r w:rsidRPr="000A34BD">
              <w:rPr>
                <w:rFonts w:ascii="Kokila" w:hAnsi="Kokila" w:cs="Kalimati" w:hint="cs"/>
                <w:sz w:val="20"/>
                <w:szCs w:val="20"/>
                <w:cs/>
              </w:rPr>
              <w:t xml:space="preserve"> उत्तर</w:t>
            </w:r>
            <w:r w:rsidRPr="000A34BD">
              <w:rPr>
                <w:rFonts w:ascii="Kokila" w:hAnsi="Kokila" w:cs="Kalimati"/>
                <w:sz w:val="20"/>
                <w:szCs w:val="20"/>
              </w:rPr>
              <w:t>/</w:t>
            </w:r>
            <w:r w:rsidRPr="000A34BD">
              <w:rPr>
                <w:rFonts w:ascii="Kokila" w:hAnsi="Kokila" w:cs="Kalimati" w:hint="cs"/>
                <w:sz w:val="20"/>
                <w:szCs w:val="20"/>
                <w:cs/>
              </w:rPr>
              <w:t>दक्षिण</w:t>
            </w:r>
            <w:r w:rsidRPr="000A34BD">
              <w:rPr>
                <w:rFonts w:ascii="Kokila" w:hAnsi="Kokila" w:cs="Kalimati"/>
                <w:sz w:val="20"/>
                <w:szCs w:val="20"/>
              </w:rPr>
              <w:t>)</w:t>
            </w:r>
          </w:p>
          <w:p w14:paraId="7481FE37" w14:textId="335D3AEF" w:rsidR="00845B77" w:rsidRPr="000A34BD" w:rsidRDefault="00845B77" w:rsidP="00E80EF5">
            <w:pPr>
              <w:tabs>
                <w:tab w:val="left" w:pos="720"/>
              </w:tabs>
              <w:jc w:val="both"/>
              <w:rPr>
                <w:rFonts w:ascii="Kokila" w:hAnsi="Kokila" w:cs="Kalimati"/>
                <w:sz w:val="20"/>
                <w:szCs w:val="20"/>
                <w:cs/>
              </w:rPr>
            </w:pPr>
            <w:r w:rsidRPr="000A34BD">
              <w:rPr>
                <w:rFonts w:ascii="Kokila" w:hAnsi="Kokila" w:cs="Kalimati" w:hint="cs"/>
                <w:sz w:val="20"/>
                <w:szCs w:val="20"/>
                <w:cs/>
              </w:rPr>
              <w:t xml:space="preserve">प्रस्तावित बगैँचा स्थापना स्थलमा दैनिक घाम लाग्ने औसत </w:t>
            </w:r>
            <w:r w:rsidR="0017133B" w:rsidRPr="000A34BD">
              <w:rPr>
                <w:rFonts w:ascii="Kokila" w:hAnsi="Kokila" w:cs="Kalimati" w:hint="cs"/>
                <w:sz w:val="20"/>
                <w:szCs w:val="20"/>
                <w:cs/>
              </w:rPr>
              <w:t>अवधि</w:t>
            </w:r>
            <w:r w:rsidRPr="000A34BD">
              <w:rPr>
                <w:rFonts w:ascii="Kokila" w:hAnsi="Kokila" w:cs="Kalimati" w:hint="cs"/>
                <w:sz w:val="20"/>
                <w:szCs w:val="20"/>
                <w:cs/>
              </w:rPr>
              <w:t xml:space="preserve"> </w:t>
            </w:r>
            <w:r w:rsidRPr="000A34BD">
              <w:rPr>
                <w:rFonts w:ascii="Kokila" w:hAnsi="Kokila" w:cs="Kalimati"/>
                <w:sz w:val="20"/>
                <w:szCs w:val="20"/>
              </w:rPr>
              <w:t xml:space="preserve">…………….. </w:t>
            </w:r>
            <w:r w:rsidRPr="000A34BD">
              <w:rPr>
                <w:rFonts w:ascii="Kokila" w:hAnsi="Kokila" w:cs="Kalimati" w:hint="cs"/>
                <w:sz w:val="20"/>
                <w:szCs w:val="20"/>
                <w:cs/>
              </w:rPr>
              <w:t>घण्टा</w:t>
            </w:r>
          </w:p>
        </w:tc>
      </w:tr>
      <w:tr w:rsidR="0026384E" w:rsidRPr="000A34BD" w14:paraId="485E1987" w14:textId="77777777" w:rsidTr="0017133B">
        <w:trPr>
          <w:trHeight w:val="144"/>
        </w:trPr>
        <w:tc>
          <w:tcPr>
            <w:tcW w:w="1345" w:type="pct"/>
            <w:gridSpan w:val="2"/>
            <w:vAlign w:val="center"/>
          </w:tcPr>
          <w:p w14:paraId="09939F12" w14:textId="77777777" w:rsidR="00845B77" w:rsidRPr="000A34BD" w:rsidRDefault="00845B77" w:rsidP="00E80EF5">
            <w:pPr>
              <w:tabs>
                <w:tab w:val="left" w:pos="720"/>
              </w:tabs>
              <w:jc w:val="both"/>
              <w:rPr>
                <w:rFonts w:cs="Kalimati"/>
                <w:b/>
                <w:bCs/>
                <w:sz w:val="20"/>
                <w:szCs w:val="20"/>
                <w:rtl/>
                <w:cs/>
              </w:rPr>
            </w:pPr>
            <w:r w:rsidRPr="000A34BD">
              <w:rPr>
                <w:rFonts w:ascii="Kokila" w:hAnsi="Kokila" w:cs="Kalimati" w:hint="cs"/>
                <w:b/>
                <w:bCs/>
                <w:sz w:val="20"/>
                <w:szCs w:val="20"/>
                <w:cs/>
                <w:lang w:bidi="hi-IN"/>
              </w:rPr>
              <w:t>३</w:t>
            </w:r>
            <w:r w:rsidRPr="000A34BD">
              <w:rPr>
                <w:rFonts w:cs="Kalimati"/>
                <w:b/>
                <w:bCs/>
                <w:sz w:val="20"/>
                <w:szCs w:val="20"/>
              </w:rPr>
              <w:t xml:space="preserve">. </w:t>
            </w:r>
            <w:r w:rsidRPr="000A34BD">
              <w:rPr>
                <w:rFonts w:ascii="Kokila" w:hAnsi="Kokila" w:cs="Kalimati" w:hint="cs"/>
                <w:b/>
                <w:bCs/>
                <w:sz w:val="20"/>
                <w:szCs w:val="20"/>
                <w:cs/>
                <w:lang w:bidi="hi-IN"/>
              </w:rPr>
              <w:t>कार्यक्रमको</w:t>
            </w:r>
            <w:r w:rsidRPr="000A34BD">
              <w:rPr>
                <w:rFonts w:cs="Kalimati"/>
                <w:b/>
                <w:bCs/>
                <w:sz w:val="20"/>
                <w:szCs w:val="20"/>
                <w:rtl/>
                <w:cs/>
              </w:rPr>
              <w:t xml:space="preserve"> </w:t>
            </w:r>
            <w:r w:rsidRPr="000A34BD">
              <w:rPr>
                <w:rFonts w:ascii="Kokila" w:hAnsi="Kokila" w:cs="Kalimati" w:hint="cs"/>
                <w:b/>
                <w:bCs/>
                <w:sz w:val="20"/>
                <w:szCs w:val="20"/>
                <w:cs/>
                <w:lang w:bidi="hi-IN"/>
              </w:rPr>
              <w:t>लागत</w:t>
            </w:r>
          </w:p>
        </w:tc>
        <w:tc>
          <w:tcPr>
            <w:tcW w:w="3655" w:type="pct"/>
            <w:gridSpan w:val="12"/>
            <w:vAlign w:val="center"/>
          </w:tcPr>
          <w:p w14:paraId="7F4A1D8C" w14:textId="77777777" w:rsidR="00845B77" w:rsidRPr="000A34BD" w:rsidRDefault="00845B77" w:rsidP="00E80EF5">
            <w:pPr>
              <w:tabs>
                <w:tab w:val="left" w:pos="720"/>
              </w:tabs>
              <w:jc w:val="both"/>
              <w:rPr>
                <w:rFonts w:cs="Kalimati"/>
                <w:sz w:val="20"/>
                <w:szCs w:val="20"/>
                <w:rtl/>
              </w:rPr>
            </w:pPr>
            <w:r w:rsidRPr="000A34BD">
              <w:rPr>
                <w:rFonts w:ascii="Kokila" w:hAnsi="Kokila" w:cs="Kalimati" w:hint="cs"/>
                <w:sz w:val="20"/>
                <w:szCs w:val="20"/>
                <w:cs/>
                <w:lang w:bidi="hi-IN"/>
              </w:rPr>
              <w:t>कूल</w:t>
            </w:r>
            <w:r w:rsidRPr="000A34BD">
              <w:rPr>
                <w:rFonts w:cs="Kalimati"/>
                <w:sz w:val="20"/>
                <w:szCs w:val="20"/>
                <w:rtl/>
                <w:cs/>
              </w:rPr>
              <w:t xml:space="preserve"> </w:t>
            </w:r>
            <w:r w:rsidRPr="000A34BD">
              <w:rPr>
                <w:rFonts w:ascii="Kokila" w:hAnsi="Kokila" w:cs="Kalimati" w:hint="cs"/>
                <w:sz w:val="20"/>
                <w:szCs w:val="20"/>
                <w:cs/>
                <w:lang w:bidi="hi-IN"/>
              </w:rPr>
              <w:t>लागत</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Pr>
              <w:t>.</w:t>
            </w:r>
            <w:r w:rsidRPr="000A34BD">
              <w:rPr>
                <w:rFonts w:cs="Kalimati" w:hint="cs"/>
                <w:sz w:val="20"/>
                <w:szCs w:val="20"/>
                <w:cs/>
              </w:rPr>
              <w:t xml:space="preserve"> </w:t>
            </w:r>
            <w:r w:rsidRPr="000A34BD">
              <w:rPr>
                <w:rFonts w:cs="Kalimati"/>
                <w:sz w:val="20"/>
                <w:szCs w:val="20"/>
              </w:rPr>
              <w:t>…………………….</w:t>
            </w:r>
          </w:p>
          <w:p w14:paraId="595C83E9"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माग</w:t>
            </w:r>
            <w:r w:rsidRPr="000A34BD">
              <w:rPr>
                <w:rFonts w:cs="Kalimati"/>
                <w:sz w:val="20"/>
                <w:szCs w:val="20"/>
                <w:rtl/>
                <w:cs/>
              </w:rPr>
              <w:t xml:space="preserve"> </w:t>
            </w:r>
            <w:r w:rsidRPr="000A34BD">
              <w:rPr>
                <w:rFonts w:ascii="Kokila" w:hAnsi="Kokila" w:cs="Kalimati" w:hint="cs"/>
                <w:sz w:val="20"/>
                <w:szCs w:val="20"/>
                <w:cs/>
                <w:lang w:bidi="hi-IN"/>
              </w:rPr>
              <w:t>गरिएको</w:t>
            </w:r>
            <w:r w:rsidRPr="000A34BD">
              <w:rPr>
                <w:rFonts w:cs="Kalimati"/>
                <w:sz w:val="20"/>
                <w:szCs w:val="20"/>
                <w:rtl/>
                <w:cs/>
              </w:rPr>
              <w:t xml:space="preserve"> </w:t>
            </w:r>
            <w:r w:rsidRPr="000A34BD">
              <w:rPr>
                <w:rFonts w:ascii="Kokila" w:hAnsi="Kokila" w:cs="Kalimati" w:hint="cs"/>
                <w:sz w:val="20"/>
                <w:szCs w:val="20"/>
                <w:cs/>
                <w:lang w:bidi="hi-IN"/>
              </w:rPr>
              <w:t>अनुदान</w:t>
            </w:r>
            <w:r w:rsidRPr="000A34BD">
              <w:rPr>
                <w:rFonts w:cs="Kalimati"/>
                <w:sz w:val="20"/>
                <w:szCs w:val="20"/>
                <w:rtl/>
                <w:cs/>
              </w:rPr>
              <w:t xml:space="preserve"> </w:t>
            </w:r>
            <w:r w:rsidRPr="000A34BD">
              <w:rPr>
                <w:rFonts w:ascii="Kokila" w:hAnsi="Kokila" w:cs="Kalimati" w:hint="cs"/>
                <w:sz w:val="20"/>
                <w:szCs w:val="20"/>
                <w:cs/>
                <w:lang w:bidi="hi-IN"/>
              </w:rPr>
              <w:t>रकम</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Pr>
              <w:t>…………………….</w:t>
            </w:r>
          </w:p>
          <w:p w14:paraId="4D3D6BD1"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स्वलगानी</w:t>
            </w:r>
            <w:r w:rsidRPr="000A34BD">
              <w:rPr>
                <w:rFonts w:cs="Kalimati"/>
                <w:sz w:val="20"/>
                <w:szCs w:val="20"/>
              </w:rPr>
              <w:t xml:space="preserve"> </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Pr>
              <w:t>…………………..</w:t>
            </w:r>
          </w:p>
        </w:tc>
      </w:tr>
      <w:tr w:rsidR="0026384E" w:rsidRPr="000A34BD" w14:paraId="51B2495F" w14:textId="77777777" w:rsidTr="0017133B">
        <w:trPr>
          <w:trHeight w:val="144"/>
        </w:trPr>
        <w:tc>
          <w:tcPr>
            <w:tcW w:w="1345" w:type="pct"/>
            <w:gridSpan w:val="2"/>
            <w:vAlign w:val="center"/>
            <w:hideMark/>
          </w:tcPr>
          <w:p w14:paraId="5D061965" w14:textId="216E0A71" w:rsidR="00845B77" w:rsidRPr="000A34BD" w:rsidRDefault="00845B77" w:rsidP="00E80EF5">
            <w:pPr>
              <w:tabs>
                <w:tab w:val="left" w:pos="720"/>
              </w:tabs>
              <w:jc w:val="both"/>
              <w:rPr>
                <w:rFonts w:cs="Kalimati"/>
                <w:b/>
                <w:bCs/>
                <w:sz w:val="20"/>
                <w:szCs w:val="20"/>
                <w:cs/>
              </w:rPr>
            </w:pPr>
            <w:r w:rsidRPr="000A34BD">
              <w:rPr>
                <w:rFonts w:cs="Kalimati" w:hint="cs"/>
                <w:b/>
                <w:bCs/>
                <w:sz w:val="20"/>
                <w:szCs w:val="20"/>
                <w:cs/>
              </w:rPr>
              <w:t>४</w:t>
            </w:r>
            <w:r w:rsidRPr="000A34BD">
              <w:rPr>
                <w:rFonts w:cs="Kalimati"/>
                <w:b/>
                <w:bCs/>
                <w:sz w:val="20"/>
                <w:szCs w:val="20"/>
              </w:rPr>
              <w:t>.</w:t>
            </w:r>
            <w:r w:rsidRPr="000A34BD">
              <w:rPr>
                <w:rFonts w:cs="Kalimati" w:hint="cs"/>
                <w:b/>
                <w:bCs/>
                <w:sz w:val="20"/>
                <w:szCs w:val="20"/>
                <w:cs/>
              </w:rPr>
              <w:t xml:space="preserve"> कार्यक्रम कार्यान्वयन </w:t>
            </w:r>
            <w:r w:rsidR="0017133B" w:rsidRPr="000A34BD">
              <w:rPr>
                <w:rFonts w:cs="Kalimati" w:hint="cs"/>
                <w:b/>
                <w:bCs/>
                <w:sz w:val="20"/>
                <w:szCs w:val="20"/>
                <w:cs/>
              </w:rPr>
              <w:t>अवधि</w:t>
            </w:r>
          </w:p>
        </w:tc>
        <w:tc>
          <w:tcPr>
            <w:tcW w:w="3655" w:type="pct"/>
            <w:gridSpan w:val="12"/>
            <w:vAlign w:val="center"/>
            <w:hideMark/>
          </w:tcPr>
          <w:p w14:paraId="5633F30C" w14:textId="5233AD1D" w:rsidR="000E7F36" w:rsidRPr="000A34BD" w:rsidRDefault="00845B77" w:rsidP="00E80EF5">
            <w:pPr>
              <w:tabs>
                <w:tab w:val="left" w:pos="720"/>
              </w:tabs>
              <w:jc w:val="both"/>
              <w:rPr>
                <w:rFonts w:cs="Mangal"/>
                <w:sz w:val="20"/>
                <w:szCs w:val="20"/>
              </w:rPr>
            </w:pPr>
            <w:r w:rsidRPr="000A34BD">
              <w:rPr>
                <w:rFonts w:ascii="Kokila" w:hAnsi="Kokila" w:cs="Kalimati" w:hint="cs"/>
                <w:sz w:val="20"/>
                <w:szCs w:val="20"/>
                <w:cs/>
                <w:lang w:bidi="hi-IN"/>
              </w:rPr>
              <w:t>शुरु</w:t>
            </w:r>
            <w:r w:rsidRPr="000A34BD">
              <w:rPr>
                <w:rFonts w:cs="Kalimati"/>
                <w:sz w:val="20"/>
                <w:szCs w:val="20"/>
              </w:rPr>
              <w:t xml:space="preserve"> </w:t>
            </w:r>
            <w:r w:rsidRPr="000A34BD">
              <w:rPr>
                <w:rFonts w:ascii="Kokila" w:hAnsi="Kokila" w:cs="Kalimati" w:hint="cs"/>
                <w:sz w:val="20"/>
                <w:szCs w:val="20"/>
                <w:cs/>
                <w:lang w:bidi="hi-IN"/>
              </w:rPr>
              <w:t>हुने</w:t>
            </w:r>
            <w:r w:rsidRPr="000A34BD">
              <w:rPr>
                <w:rFonts w:cs="Kalimati"/>
                <w:sz w:val="20"/>
                <w:szCs w:val="20"/>
                <w:rtl/>
                <w:cs/>
              </w:rPr>
              <w:t xml:space="preserve"> </w:t>
            </w:r>
            <w:r w:rsidR="0017133B" w:rsidRPr="000A34BD">
              <w:rPr>
                <w:rFonts w:cs="Kalimati" w:hint="cs"/>
                <w:sz w:val="20"/>
                <w:szCs w:val="20"/>
                <w:cs/>
              </w:rPr>
              <w:t>मिति</w:t>
            </w:r>
            <w:r w:rsidRPr="000A34BD">
              <w:rPr>
                <w:rFonts w:cs="Mangal" w:hint="cs"/>
                <w:sz w:val="20"/>
                <w:szCs w:val="20"/>
                <w:cs/>
              </w:rPr>
              <w:t xml:space="preserve"> </w:t>
            </w:r>
            <w:r w:rsidRPr="000A34BD">
              <w:rPr>
                <w:rFonts w:cs="Mangal"/>
                <w:sz w:val="20"/>
                <w:szCs w:val="20"/>
              </w:rPr>
              <w:t>………</w:t>
            </w:r>
            <w:r w:rsidR="000E7F36" w:rsidRPr="000A34BD">
              <w:rPr>
                <w:rFonts w:cs="Mangal" w:hint="cs"/>
                <w:sz w:val="20"/>
                <w:szCs w:val="20"/>
                <w:cs/>
              </w:rPr>
              <w:t xml:space="preserve"> </w:t>
            </w:r>
          </w:p>
          <w:p w14:paraId="4E093139" w14:textId="744D57F3"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सम्पन्न</w:t>
            </w:r>
            <w:r w:rsidRPr="000A34BD">
              <w:rPr>
                <w:rFonts w:cs="Kalimati"/>
                <w:sz w:val="20"/>
                <w:szCs w:val="20"/>
                <w:rtl/>
                <w:cs/>
              </w:rPr>
              <w:t xml:space="preserve"> </w:t>
            </w:r>
            <w:r w:rsidRPr="000A34BD">
              <w:rPr>
                <w:rFonts w:ascii="Kokila" w:hAnsi="Kokila" w:cs="Kalimati" w:hint="cs"/>
                <w:sz w:val="20"/>
                <w:szCs w:val="20"/>
                <w:cs/>
                <w:lang w:bidi="hi-IN"/>
              </w:rPr>
              <w:t>हुने</w:t>
            </w:r>
            <w:r w:rsidRPr="000A34BD">
              <w:rPr>
                <w:rFonts w:cs="Kalimati"/>
                <w:sz w:val="20"/>
                <w:szCs w:val="20"/>
                <w:rtl/>
                <w:cs/>
              </w:rPr>
              <w:t xml:space="preserve"> </w:t>
            </w:r>
            <w:r w:rsidRPr="000A34BD">
              <w:rPr>
                <w:rFonts w:ascii="Kokila" w:hAnsi="Kokila" w:cs="Kalimati" w:hint="cs"/>
                <w:sz w:val="20"/>
                <w:szCs w:val="20"/>
                <w:cs/>
                <w:lang w:bidi="hi-IN"/>
              </w:rPr>
              <w:t>अनुमानित</w:t>
            </w:r>
            <w:r w:rsidRPr="000A34BD">
              <w:rPr>
                <w:rFonts w:cs="Kalimati"/>
                <w:sz w:val="20"/>
                <w:szCs w:val="20"/>
                <w:rtl/>
                <w:cs/>
              </w:rPr>
              <w:t xml:space="preserve"> </w:t>
            </w:r>
            <w:r w:rsidRPr="000A34BD">
              <w:rPr>
                <w:rFonts w:cs="Kalimati" w:hint="cs"/>
                <w:sz w:val="20"/>
                <w:szCs w:val="20"/>
                <w:cs/>
              </w:rPr>
              <w:t>मिति</w:t>
            </w:r>
            <w:r w:rsidRPr="000A34BD">
              <w:rPr>
                <w:rFonts w:cs="Kalimati"/>
                <w:sz w:val="20"/>
                <w:szCs w:val="20"/>
              </w:rPr>
              <w:t>:</w:t>
            </w:r>
            <w:r w:rsidRPr="000A34BD">
              <w:rPr>
                <w:rFonts w:cs="Mangal"/>
                <w:sz w:val="20"/>
                <w:szCs w:val="20"/>
              </w:rPr>
              <w:t xml:space="preserve"> ………………………………………</w:t>
            </w:r>
          </w:p>
        </w:tc>
      </w:tr>
      <w:tr w:rsidR="0026384E" w:rsidRPr="000A34BD" w14:paraId="383D5907" w14:textId="77777777" w:rsidTr="0017133B">
        <w:trPr>
          <w:trHeight w:val="144"/>
        </w:trPr>
        <w:tc>
          <w:tcPr>
            <w:tcW w:w="5000" w:type="pct"/>
            <w:gridSpan w:val="14"/>
            <w:vAlign w:val="center"/>
            <w:hideMark/>
          </w:tcPr>
          <w:p w14:paraId="3FB5B068"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५</w:t>
            </w:r>
            <w:r w:rsidRPr="000A34BD">
              <w:rPr>
                <w:rFonts w:cs="Kalimati"/>
                <w:sz w:val="20"/>
                <w:szCs w:val="20"/>
                <w:rtl/>
                <w:cs/>
              </w:rPr>
              <w:t>.</w:t>
            </w:r>
            <w:r w:rsidRPr="000A34BD">
              <w:rPr>
                <w:rFonts w:cs="Kalimati"/>
                <w:sz w:val="20"/>
                <w:szCs w:val="20"/>
              </w:rPr>
              <w:t xml:space="preserve"> </w:t>
            </w:r>
            <w:r w:rsidRPr="000A34BD">
              <w:rPr>
                <w:rFonts w:ascii="Kokila" w:hAnsi="Kokila" w:cs="Kalimati" w:hint="cs"/>
                <w:b/>
                <w:bCs/>
                <w:sz w:val="20"/>
                <w:szCs w:val="20"/>
                <w:cs/>
                <w:lang w:bidi="hi-IN"/>
              </w:rPr>
              <w:t>प्रस्तावित</w:t>
            </w:r>
            <w:r w:rsidRPr="000A34BD">
              <w:rPr>
                <w:rFonts w:cs="Kalimati"/>
                <w:b/>
                <w:bCs/>
                <w:sz w:val="20"/>
                <w:szCs w:val="20"/>
                <w:rtl/>
                <w:cs/>
              </w:rPr>
              <w:t xml:space="preserve"> </w:t>
            </w:r>
            <w:r w:rsidRPr="000A34BD">
              <w:rPr>
                <w:rFonts w:ascii="Kokila" w:hAnsi="Kokila" w:cs="Kalimati" w:hint="cs"/>
                <w:b/>
                <w:bCs/>
                <w:sz w:val="20"/>
                <w:szCs w:val="20"/>
                <w:cs/>
                <w:lang w:bidi="hi-IN"/>
              </w:rPr>
              <w:t>फलफूल</w:t>
            </w:r>
            <w:r w:rsidRPr="000A34BD">
              <w:rPr>
                <w:rFonts w:cs="Kalimati"/>
                <w:b/>
                <w:bCs/>
                <w:sz w:val="20"/>
                <w:szCs w:val="20"/>
                <w:rtl/>
                <w:cs/>
              </w:rPr>
              <w:t xml:space="preserve"> </w:t>
            </w:r>
            <w:r w:rsidRPr="000A34BD">
              <w:rPr>
                <w:rFonts w:ascii="Kokila" w:hAnsi="Kokila" w:cs="Kalimati" w:hint="cs"/>
                <w:b/>
                <w:bCs/>
                <w:sz w:val="20"/>
                <w:szCs w:val="20"/>
                <w:cs/>
                <w:lang w:bidi="hi-IN"/>
              </w:rPr>
              <w:t>बगैंचाको</w:t>
            </w:r>
            <w:r w:rsidRPr="000A34BD">
              <w:rPr>
                <w:rFonts w:cs="Kalimati"/>
                <w:b/>
                <w:bCs/>
                <w:sz w:val="20"/>
                <w:szCs w:val="20"/>
                <w:rtl/>
                <w:cs/>
              </w:rPr>
              <w:t xml:space="preserve"> </w:t>
            </w:r>
            <w:r w:rsidRPr="000A34BD">
              <w:rPr>
                <w:rFonts w:ascii="Kokila" w:hAnsi="Kokila" w:cs="Kalimati" w:hint="cs"/>
                <w:b/>
                <w:bCs/>
                <w:sz w:val="20"/>
                <w:szCs w:val="20"/>
                <w:cs/>
                <w:lang w:bidi="hi-IN"/>
              </w:rPr>
              <w:t>संक्षिप्त</w:t>
            </w:r>
            <w:r w:rsidRPr="000A34BD">
              <w:rPr>
                <w:rFonts w:cs="Kalimati"/>
                <w:b/>
                <w:bCs/>
                <w:sz w:val="20"/>
                <w:szCs w:val="20"/>
              </w:rPr>
              <w:t xml:space="preserve">  </w:t>
            </w:r>
            <w:r w:rsidRPr="000A34BD">
              <w:rPr>
                <w:rFonts w:ascii="Kokila" w:hAnsi="Kokila" w:cs="Kalimati" w:hint="cs"/>
                <w:b/>
                <w:bCs/>
                <w:sz w:val="20"/>
                <w:szCs w:val="20"/>
                <w:cs/>
                <w:lang w:bidi="hi-IN"/>
              </w:rPr>
              <w:t>विवरण</w:t>
            </w:r>
            <w:r w:rsidRPr="000A34BD">
              <w:rPr>
                <w:rFonts w:cs="Kalimati"/>
                <w:b/>
                <w:bCs/>
                <w:sz w:val="20"/>
                <w:szCs w:val="20"/>
              </w:rPr>
              <w:t xml:space="preserve"> </w:t>
            </w:r>
          </w:p>
        </w:tc>
      </w:tr>
      <w:tr w:rsidR="0026384E" w:rsidRPr="000A34BD" w14:paraId="19FB812F" w14:textId="77777777" w:rsidTr="0017133B">
        <w:trPr>
          <w:trHeight w:val="144"/>
        </w:trPr>
        <w:tc>
          <w:tcPr>
            <w:tcW w:w="1345" w:type="pct"/>
            <w:gridSpan w:val="2"/>
            <w:vMerge w:val="restart"/>
            <w:vAlign w:val="center"/>
            <w:hideMark/>
          </w:tcPr>
          <w:p w14:paraId="248D33D1" w14:textId="42CD0B24" w:rsidR="00845B77" w:rsidRPr="000A34BD" w:rsidRDefault="0017133B" w:rsidP="0017133B">
            <w:pPr>
              <w:numPr>
                <w:ilvl w:val="0"/>
                <w:numId w:val="216"/>
              </w:numPr>
              <w:tabs>
                <w:tab w:val="left" w:pos="2051"/>
              </w:tabs>
              <w:ind w:hanging="559"/>
              <w:jc w:val="both"/>
              <w:rPr>
                <w:rFonts w:cs="Kalimati"/>
                <w:sz w:val="20"/>
                <w:szCs w:val="20"/>
                <w:rtl/>
              </w:rPr>
            </w:pPr>
            <w:r w:rsidRPr="000A34BD">
              <w:rPr>
                <w:rFonts w:cs="Kalimati" w:hint="cs"/>
                <w:sz w:val="20"/>
                <w:szCs w:val="20"/>
                <w:cs/>
              </w:rPr>
              <w:t>बालीहरूको</w:t>
            </w:r>
            <w:r w:rsidR="00845B77" w:rsidRPr="000A34BD">
              <w:rPr>
                <w:rFonts w:cs="Kalimati" w:hint="cs"/>
                <w:sz w:val="20"/>
                <w:szCs w:val="20"/>
                <w:cs/>
              </w:rPr>
              <w:t xml:space="preserve"> नाम</w:t>
            </w:r>
            <w:r w:rsidR="00845B77" w:rsidRPr="000A34BD">
              <w:rPr>
                <w:rFonts w:cs="Kalimati"/>
                <w:sz w:val="20"/>
                <w:szCs w:val="20"/>
              </w:rPr>
              <w:t xml:space="preserve"> </w:t>
            </w:r>
            <w:r w:rsidR="00845B77" w:rsidRPr="000A34BD">
              <w:rPr>
                <w:rFonts w:cs="Kalimati" w:hint="cs"/>
                <w:sz w:val="20"/>
                <w:szCs w:val="20"/>
                <w:cs/>
              </w:rPr>
              <w:t>र क्षेत्रफल</w:t>
            </w:r>
          </w:p>
        </w:tc>
        <w:tc>
          <w:tcPr>
            <w:tcW w:w="843" w:type="pct"/>
            <w:gridSpan w:val="3"/>
            <w:vAlign w:val="center"/>
            <w:hideMark/>
          </w:tcPr>
          <w:p w14:paraId="58099D56"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rPr>
              <w:t>बाली</w:t>
            </w:r>
          </w:p>
        </w:tc>
        <w:tc>
          <w:tcPr>
            <w:tcW w:w="1179" w:type="pct"/>
            <w:gridSpan w:val="5"/>
            <w:vAlign w:val="center"/>
          </w:tcPr>
          <w:p w14:paraId="03E5BFDE" w14:textId="77777777" w:rsidR="00845B77" w:rsidRPr="000A34BD" w:rsidRDefault="00845B77" w:rsidP="00E80EF5">
            <w:pPr>
              <w:tabs>
                <w:tab w:val="left" w:pos="720"/>
              </w:tabs>
              <w:jc w:val="both"/>
              <w:rPr>
                <w:rFonts w:cs="Kalimati"/>
                <w:sz w:val="20"/>
                <w:szCs w:val="20"/>
              </w:rPr>
            </w:pPr>
            <w:r w:rsidRPr="000A34BD">
              <w:rPr>
                <w:rFonts w:cs="Kalimati" w:hint="cs"/>
                <w:sz w:val="20"/>
                <w:szCs w:val="20"/>
                <w:cs/>
              </w:rPr>
              <w:t>जात</w:t>
            </w:r>
          </w:p>
        </w:tc>
        <w:tc>
          <w:tcPr>
            <w:tcW w:w="974" w:type="pct"/>
            <w:gridSpan w:val="3"/>
            <w:vAlign w:val="center"/>
          </w:tcPr>
          <w:p w14:paraId="1FFE5009" w14:textId="77777777" w:rsidR="00845B77" w:rsidRPr="000A34BD" w:rsidRDefault="00845B77" w:rsidP="00E80EF5">
            <w:pPr>
              <w:tabs>
                <w:tab w:val="left" w:pos="720"/>
              </w:tabs>
              <w:jc w:val="both"/>
              <w:rPr>
                <w:rFonts w:cs="Kalimati"/>
                <w:sz w:val="20"/>
                <w:szCs w:val="20"/>
              </w:rPr>
            </w:pPr>
            <w:r w:rsidRPr="000A34BD">
              <w:rPr>
                <w:rFonts w:cs="Kalimati" w:hint="cs"/>
                <w:sz w:val="20"/>
                <w:szCs w:val="20"/>
                <w:cs/>
              </w:rPr>
              <w:t xml:space="preserve">क्षेत्रफल </w:t>
            </w:r>
            <w:r w:rsidRPr="000A34BD">
              <w:rPr>
                <w:rFonts w:cs="Kalimati"/>
                <w:sz w:val="20"/>
                <w:szCs w:val="20"/>
              </w:rPr>
              <w:t>(</w:t>
            </w:r>
            <w:r w:rsidRPr="000A34BD">
              <w:rPr>
                <w:rFonts w:cs="Kalimati" w:hint="cs"/>
                <w:sz w:val="20"/>
                <w:szCs w:val="20"/>
                <w:cs/>
              </w:rPr>
              <w:t>रोपनी</w:t>
            </w:r>
            <w:r w:rsidRPr="000A34BD">
              <w:rPr>
                <w:rFonts w:cs="Kalimati"/>
                <w:sz w:val="20"/>
                <w:szCs w:val="20"/>
              </w:rPr>
              <w:t>)</w:t>
            </w:r>
          </w:p>
        </w:tc>
        <w:tc>
          <w:tcPr>
            <w:tcW w:w="658" w:type="pct"/>
            <w:vAlign w:val="center"/>
          </w:tcPr>
          <w:p w14:paraId="7A513F6F" w14:textId="77777777" w:rsidR="00845B77" w:rsidRPr="000A34BD" w:rsidRDefault="00845B77" w:rsidP="00E80EF5">
            <w:pPr>
              <w:tabs>
                <w:tab w:val="left" w:pos="720"/>
              </w:tabs>
              <w:jc w:val="both"/>
              <w:rPr>
                <w:rFonts w:cs="Kalimati"/>
                <w:sz w:val="20"/>
                <w:szCs w:val="20"/>
              </w:rPr>
            </w:pPr>
            <w:r w:rsidRPr="000A34BD">
              <w:rPr>
                <w:rFonts w:cs="Kalimati" w:hint="cs"/>
                <w:sz w:val="20"/>
                <w:szCs w:val="20"/>
                <w:cs/>
              </w:rPr>
              <w:t>कित्ता नं</w:t>
            </w:r>
          </w:p>
        </w:tc>
      </w:tr>
      <w:tr w:rsidR="0026384E" w:rsidRPr="000A34BD" w14:paraId="6AB67C60" w14:textId="77777777" w:rsidTr="0017133B">
        <w:trPr>
          <w:trHeight w:val="144"/>
        </w:trPr>
        <w:tc>
          <w:tcPr>
            <w:tcW w:w="1345" w:type="pct"/>
            <w:gridSpan w:val="2"/>
            <w:vMerge/>
            <w:vAlign w:val="center"/>
          </w:tcPr>
          <w:p w14:paraId="6097A54A" w14:textId="77777777" w:rsidR="00845B77" w:rsidRPr="000A34BD" w:rsidRDefault="00845B77" w:rsidP="0017133B">
            <w:pPr>
              <w:numPr>
                <w:ilvl w:val="0"/>
                <w:numId w:val="216"/>
              </w:numPr>
              <w:tabs>
                <w:tab w:val="left" w:pos="2051"/>
              </w:tabs>
              <w:ind w:hanging="559"/>
              <w:jc w:val="both"/>
              <w:rPr>
                <w:rFonts w:cs="Kalimati"/>
                <w:sz w:val="20"/>
                <w:szCs w:val="20"/>
                <w:cs/>
              </w:rPr>
            </w:pPr>
          </w:p>
        </w:tc>
        <w:tc>
          <w:tcPr>
            <w:tcW w:w="843" w:type="pct"/>
            <w:gridSpan w:val="3"/>
            <w:vAlign w:val="center"/>
          </w:tcPr>
          <w:p w14:paraId="34ACF115" w14:textId="77777777" w:rsidR="00845B77" w:rsidRPr="000A34BD" w:rsidRDefault="00845B77" w:rsidP="00E80EF5">
            <w:pPr>
              <w:tabs>
                <w:tab w:val="left" w:pos="720"/>
              </w:tabs>
              <w:jc w:val="both"/>
              <w:rPr>
                <w:rFonts w:ascii="Kokila" w:hAnsi="Kokila" w:cs="Kalimati"/>
                <w:sz w:val="20"/>
                <w:szCs w:val="20"/>
                <w:cs/>
                <w:lang w:bidi="hi-IN"/>
              </w:rPr>
            </w:pPr>
            <w:r w:rsidRPr="000A34BD">
              <w:rPr>
                <w:rFonts w:ascii="Kokila" w:hAnsi="Kokila" w:cs="Kalimati" w:hint="cs"/>
                <w:sz w:val="20"/>
                <w:szCs w:val="20"/>
                <w:cs/>
              </w:rPr>
              <w:t>१</w:t>
            </w:r>
          </w:p>
        </w:tc>
        <w:tc>
          <w:tcPr>
            <w:tcW w:w="1179" w:type="pct"/>
            <w:gridSpan w:val="5"/>
            <w:vAlign w:val="center"/>
          </w:tcPr>
          <w:p w14:paraId="69A98D5D" w14:textId="77777777" w:rsidR="00845B77" w:rsidRPr="000A34BD" w:rsidRDefault="00845B77" w:rsidP="00E80EF5">
            <w:pPr>
              <w:tabs>
                <w:tab w:val="left" w:pos="720"/>
              </w:tabs>
              <w:jc w:val="both"/>
              <w:rPr>
                <w:rFonts w:cs="Kalimati"/>
                <w:sz w:val="20"/>
                <w:szCs w:val="20"/>
              </w:rPr>
            </w:pPr>
          </w:p>
        </w:tc>
        <w:tc>
          <w:tcPr>
            <w:tcW w:w="974" w:type="pct"/>
            <w:gridSpan w:val="3"/>
            <w:vAlign w:val="center"/>
          </w:tcPr>
          <w:p w14:paraId="28A127B7" w14:textId="77777777" w:rsidR="00845B77" w:rsidRPr="000A34BD" w:rsidRDefault="00845B77" w:rsidP="00E80EF5">
            <w:pPr>
              <w:tabs>
                <w:tab w:val="left" w:pos="720"/>
              </w:tabs>
              <w:jc w:val="both"/>
              <w:rPr>
                <w:rFonts w:cs="Kalimati"/>
                <w:sz w:val="20"/>
                <w:szCs w:val="20"/>
              </w:rPr>
            </w:pPr>
          </w:p>
        </w:tc>
        <w:tc>
          <w:tcPr>
            <w:tcW w:w="658" w:type="pct"/>
            <w:vAlign w:val="center"/>
          </w:tcPr>
          <w:p w14:paraId="497D65C8" w14:textId="77777777" w:rsidR="00845B77" w:rsidRPr="000A34BD" w:rsidRDefault="00845B77" w:rsidP="00E80EF5">
            <w:pPr>
              <w:tabs>
                <w:tab w:val="left" w:pos="720"/>
              </w:tabs>
              <w:jc w:val="both"/>
              <w:rPr>
                <w:rFonts w:cs="Kalimati"/>
                <w:sz w:val="20"/>
                <w:szCs w:val="20"/>
              </w:rPr>
            </w:pPr>
          </w:p>
        </w:tc>
      </w:tr>
      <w:tr w:rsidR="0026384E" w:rsidRPr="000A34BD" w14:paraId="415D6161" w14:textId="77777777" w:rsidTr="0017133B">
        <w:trPr>
          <w:trHeight w:val="144"/>
        </w:trPr>
        <w:tc>
          <w:tcPr>
            <w:tcW w:w="1345" w:type="pct"/>
            <w:gridSpan w:val="2"/>
            <w:vMerge/>
            <w:vAlign w:val="center"/>
            <w:hideMark/>
          </w:tcPr>
          <w:p w14:paraId="75CE5D17" w14:textId="77777777" w:rsidR="00845B77" w:rsidRPr="0017133B" w:rsidRDefault="00845B77" w:rsidP="0017133B">
            <w:pPr>
              <w:pStyle w:val="ListParagraph"/>
              <w:numPr>
                <w:ilvl w:val="0"/>
                <w:numId w:val="216"/>
              </w:numPr>
              <w:tabs>
                <w:tab w:val="left" w:pos="2051"/>
              </w:tabs>
              <w:ind w:hanging="559"/>
              <w:jc w:val="both"/>
              <w:rPr>
                <w:rFonts w:cs="Kalimati"/>
                <w:sz w:val="20"/>
                <w:szCs w:val="20"/>
              </w:rPr>
            </w:pPr>
          </w:p>
        </w:tc>
        <w:tc>
          <w:tcPr>
            <w:tcW w:w="843" w:type="pct"/>
            <w:gridSpan w:val="3"/>
            <w:vAlign w:val="center"/>
            <w:hideMark/>
          </w:tcPr>
          <w:p w14:paraId="08D642FB"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rPr>
              <w:t>२</w:t>
            </w:r>
          </w:p>
        </w:tc>
        <w:tc>
          <w:tcPr>
            <w:tcW w:w="1179" w:type="pct"/>
            <w:gridSpan w:val="5"/>
            <w:vAlign w:val="center"/>
          </w:tcPr>
          <w:p w14:paraId="1ED441F8" w14:textId="77777777" w:rsidR="00845B77" w:rsidRPr="000A34BD" w:rsidRDefault="00845B77" w:rsidP="00E80EF5">
            <w:pPr>
              <w:tabs>
                <w:tab w:val="left" w:pos="720"/>
              </w:tabs>
              <w:jc w:val="both"/>
              <w:rPr>
                <w:rFonts w:cs="Kalimati"/>
                <w:sz w:val="20"/>
                <w:szCs w:val="20"/>
              </w:rPr>
            </w:pPr>
          </w:p>
        </w:tc>
        <w:tc>
          <w:tcPr>
            <w:tcW w:w="974" w:type="pct"/>
            <w:gridSpan w:val="3"/>
            <w:vAlign w:val="center"/>
          </w:tcPr>
          <w:p w14:paraId="4FF39611" w14:textId="77777777" w:rsidR="00845B77" w:rsidRPr="000A34BD" w:rsidRDefault="00845B77" w:rsidP="00E80EF5">
            <w:pPr>
              <w:tabs>
                <w:tab w:val="left" w:pos="720"/>
              </w:tabs>
              <w:jc w:val="both"/>
              <w:rPr>
                <w:rFonts w:cs="Kalimati"/>
                <w:sz w:val="20"/>
                <w:szCs w:val="20"/>
              </w:rPr>
            </w:pPr>
          </w:p>
        </w:tc>
        <w:tc>
          <w:tcPr>
            <w:tcW w:w="658" w:type="pct"/>
            <w:vAlign w:val="center"/>
          </w:tcPr>
          <w:p w14:paraId="4ED0F53F" w14:textId="77777777" w:rsidR="00845B77" w:rsidRPr="000A34BD" w:rsidRDefault="00845B77" w:rsidP="00E80EF5">
            <w:pPr>
              <w:tabs>
                <w:tab w:val="left" w:pos="720"/>
              </w:tabs>
              <w:jc w:val="both"/>
              <w:rPr>
                <w:rFonts w:cs="Kalimati"/>
                <w:sz w:val="20"/>
                <w:szCs w:val="20"/>
              </w:rPr>
            </w:pPr>
          </w:p>
        </w:tc>
      </w:tr>
      <w:tr w:rsidR="0026384E" w:rsidRPr="000A34BD" w14:paraId="5D857A0C" w14:textId="77777777" w:rsidTr="0017133B">
        <w:trPr>
          <w:trHeight w:val="144"/>
        </w:trPr>
        <w:tc>
          <w:tcPr>
            <w:tcW w:w="1345" w:type="pct"/>
            <w:gridSpan w:val="2"/>
            <w:vMerge/>
            <w:vAlign w:val="center"/>
            <w:hideMark/>
          </w:tcPr>
          <w:p w14:paraId="366DAADE" w14:textId="77777777" w:rsidR="00845B77" w:rsidRPr="0017133B" w:rsidRDefault="00845B77" w:rsidP="0017133B">
            <w:pPr>
              <w:pStyle w:val="ListParagraph"/>
              <w:numPr>
                <w:ilvl w:val="0"/>
                <w:numId w:val="216"/>
              </w:numPr>
              <w:tabs>
                <w:tab w:val="left" w:pos="2051"/>
              </w:tabs>
              <w:ind w:hanging="559"/>
              <w:jc w:val="both"/>
              <w:rPr>
                <w:rFonts w:cs="Kalimati"/>
                <w:sz w:val="20"/>
                <w:szCs w:val="20"/>
              </w:rPr>
            </w:pPr>
          </w:p>
        </w:tc>
        <w:tc>
          <w:tcPr>
            <w:tcW w:w="843" w:type="pct"/>
            <w:gridSpan w:val="3"/>
            <w:vAlign w:val="center"/>
            <w:hideMark/>
          </w:tcPr>
          <w:p w14:paraId="2840DE51"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rPr>
              <w:t>३</w:t>
            </w:r>
          </w:p>
        </w:tc>
        <w:tc>
          <w:tcPr>
            <w:tcW w:w="1179" w:type="pct"/>
            <w:gridSpan w:val="5"/>
            <w:vAlign w:val="center"/>
          </w:tcPr>
          <w:p w14:paraId="5B9D90D5" w14:textId="77777777" w:rsidR="00845B77" w:rsidRPr="000A34BD" w:rsidRDefault="00845B77" w:rsidP="00E80EF5">
            <w:pPr>
              <w:tabs>
                <w:tab w:val="left" w:pos="720"/>
              </w:tabs>
              <w:jc w:val="both"/>
              <w:rPr>
                <w:rFonts w:cs="Kalimati"/>
                <w:sz w:val="20"/>
                <w:szCs w:val="20"/>
              </w:rPr>
            </w:pPr>
          </w:p>
        </w:tc>
        <w:tc>
          <w:tcPr>
            <w:tcW w:w="974" w:type="pct"/>
            <w:gridSpan w:val="3"/>
            <w:vAlign w:val="center"/>
          </w:tcPr>
          <w:p w14:paraId="46CA1930" w14:textId="77777777" w:rsidR="00845B77" w:rsidRPr="000A34BD" w:rsidRDefault="00845B77" w:rsidP="00E80EF5">
            <w:pPr>
              <w:tabs>
                <w:tab w:val="left" w:pos="720"/>
              </w:tabs>
              <w:jc w:val="both"/>
              <w:rPr>
                <w:rFonts w:cs="Kalimati"/>
                <w:sz w:val="20"/>
                <w:szCs w:val="20"/>
              </w:rPr>
            </w:pPr>
          </w:p>
        </w:tc>
        <w:tc>
          <w:tcPr>
            <w:tcW w:w="658" w:type="pct"/>
            <w:vAlign w:val="center"/>
          </w:tcPr>
          <w:p w14:paraId="52353029" w14:textId="77777777" w:rsidR="00845B77" w:rsidRPr="000A34BD" w:rsidRDefault="00845B77" w:rsidP="00E80EF5">
            <w:pPr>
              <w:tabs>
                <w:tab w:val="left" w:pos="720"/>
              </w:tabs>
              <w:jc w:val="both"/>
              <w:rPr>
                <w:rFonts w:cs="Kalimati"/>
                <w:sz w:val="20"/>
                <w:szCs w:val="20"/>
              </w:rPr>
            </w:pPr>
          </w:p>
        </w:tc>
      </w:tr>
      <w:tr w:rsidR="0026384E" w:rsidRPr="000A34BD" w14:paraId="28C2AFAC" w14:textId="77777777" w:rsidTr="0017133B">
        <w:trPr>
          <w:trHeight w:val="144"/>
        </w:trPr>
        <w:tc>
          <w:tcPr>
            <w:tcW w:w="1345" w:type="pct"/>
            <w:gridSpan w:val="2"/>
            <w:vMerge/>
            <w:vAlign w:val="center"/>
            <w:hideMark/>
          </w:tcPr>
          <w:p w14:paraId="64A80070" w14:textId="77777777" w:rsidR="00845B77" w:rsidRPr="0017133B" w:rsidRDefault="00845B77" w:rsidP="0017133B">
            <w:pPr>
              <w:pStyle w:val="ListParagraph"/>
              <w:numPr>
                <w:ilvl w:val="0"/>
                <w:numId w:val="216"/>
              </w:numPr>
              <w:tabs>
                <w:tab w:val="left" w:pos="2051"/>
              </w:tabs>
              <w:ind w:hanging="559"/>
              <w:jc w:val="both"/>
              <w:rPr>
                <w:rFonts w:cs="Kalimati"/>
                <w:sz w:val="20"/>
                <w:szCs w:val="20"/>
              </w:rPr>
            </w:pPr>
          </w:p>
        </w:tc>
        <w:tc>
          <w:tcPr>
            <w:tcW w:w="843" w:type="pct"/>
            <w:gridSpan w:val="3"/>
            <w:vAlign w:val="center"/>
            <w:hideMark/>
          </w:tcPr>
          <w:p w14:paraId="1C25BFFA"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rPr>
              <w:t>४</w:t>
            </w:r>
          </w:p>
        </w:tc>
        <w:tc>
          <w:tcPr>
            <w:tcW w:w="1179" w:type="pct"/>
            <w:gridSpan w:val="5"/>
            <w:vAlign w:val="center"/>
          </w:tcPr>
          <w:p w14:paraId="6F4293E3" w14:textId="77777777" w:rsidR="00845B77" w:rsidRPr="000A34BD" w:rsidRDefault="00845B77" w:rsidP="00E80EF5">
            <w:pPr>
              <w:tabs>
                <w:tab w:val="left" w:pos="720"/>
              </w:tabs>
              <w:jc w:val="both"/>
              <w:rPr>
                <w:rFonts w:cs="Kalimati"/>
                <w:sz w:val="20"/>
                <w:szCs w:val="20"/>
              </w:rPr>
            </w:pPr>
          </w:p>
        </w:tc>
        <w:tc>
          <w:tcPr>
            <w:tcW w:w="974" w:type="pct"/>
            <w:gridSpan w:val="3"/>
            <w:vAlign w:val="center"/>
          </w:tcPr>
          <w:p w14:paraId="683062E6" w14:textId="77777777" w:rsidR="00845B77" w:rsidRPr="000A34BD" w:rsidRDefault="00845B77" w:rsidP="00E80EF5">
            <w:pPr>
              <w:tabs>
                <w:tab w:val="left" w:pos="720"/>
              </w:tabs>
              <w:jc w:val="both"/>
              <w:rPr>
                <w:rFonts w:cs="Kalimati"/>
                <w:sz w:val="20"/>
                <w:szCs w:val="20"/>
              </w:rPr>
            </w:pPr>
          </w:p>
        </w:tc>
        <w:tc>
          <w:tcPr>
            <w:tcW w:w="658" w:type="pct"/>
            <w:vAlign w:val="center"/>
          </w:tcPr>
          <w:p w14:paraId="234F0013" w14:textId="77777777" w:rsidR="00845B77" w:rsidRPr="000A34BD" w:rsidRDefault="00845B77" w:rsidP="00E80EF5">
            <w:pPr>
              <w:tabs>
                <w:tab w:val="left" w:pos="720"/>
              </w:tabs>
              <w:jc w:val="both"/>
              <w:rPr>
                <w:rFonts w:cs="Kalimati"/>
                <w:sz w:val="20"/>
                <w:szCs w:val="20"/>
              </w:rPr>
            </w:pPr>
          </w:p>
        </w:tc>
      </w:tr>
      <w:tr w:rsidR="0026384E" w:rsidRPr="000A34BD" w14:paraId="2067D7C8" w14:textId="77777777" w:rsidTr="0017133B">
        <w:trPr>
          <w:trHeight w:val="144"/>
        </w:trPr>
        <w:tc>
          <w:tcPr>
            <w:tcW w:w="1345" w:type="pct"/>
            <w:gridSpan w:val="2"/>
            <w:vMerge w:val="restart"/>
            <w:vAlign w:val="center"/>
            <w:hideMark/>
          </w:tcPr>
          <w:p w14:paraId="4FDA19FF" w14:textId="2F29D1A8" w:rsidR="00845B77" w:rsidRPr="000A34BD" w:rsidRDefault="0017133B" w:rsidP="0017133B">
            <w:pPr>
              <w:numPr>
                <w:ilvl w:val="0"/>
                <w:numId w:val="216"/>
              </w:numPr>
              <w:tabs>
                <w:tab w:val="left" w:pos="2051"/>
              </w:tabs>
              <w:ind w:hanging="559"/>
              <w:jc w:val="both"/>
              <w:rPr>
                <w:rFonts w:cs="Kalimati"/>
                <w:sz w:val="20"/>
                <w:szCs w:val="20"/>
              </w:rPr>
            </w:pPr>
            <w:r w:rsidRPr="000A34BD">
              <w:rPr>
                <w:rFonts w:cs="Kalimati" w:hint="cs"/>
                <w:sz w:val="20"/>
                <w:szCs w:val="20"/>
                <w:cs/>
              </w:rPr>
              <w:t>सिँचाइको</w:t>
            </w:r>
            <w:r w:rsidR="00845B77" w:rsidRPr="000A34BD">
              <w:rPr>
                <w:rFonts w:cs="Kalimati" w:hint="cs"/>
                <w:sz w:val="20"/>
                <w:szCs w:val="20"/>
                <w:cs/>
              </w:rPr>
              <w:t xml:space="preserve"> सुविधा</w:t>
            </w:r>
          </w:p>
        </w:tc>
        <w:tc>
          <w:tcPr>
            <w:tcW w:w="3655" w:type="pct"/>
            <w:gridSpan w:val="12"/>
            <w:vAlign w:val="center"/>
            <w:hideMark/>
          </w:tcPr>
          <w:p w14:paraId="7D243488" w14:textId="77777777" w:rsidR="00845B77" w:rsidRPr="000A34BD" w:rsidRDefault="00845B77" w:rsidP="00E80EF5">
            <w:pPr>
              <w:tabs>
                <w:tab w:val="left" w:pos="720"/>
              </w:tabs>
              <w:jc w:val="both"/>
              <w:rPr>
                <w:rFonts w:cs="Kalimati"/>
                <w:sz w:val="20"/>
                <w:szCs w:val="20"/>
              </w:rPr>
            </w:pPr>
            <w:r w:rsidRPr="000A34BD">
              <w:rPr>
                <w:rFonts w:ascii="Kokila" w:hAnsi="Kokila" w:cs="Kalimati" w:hint="cs"/>
                <w:b/>
                <w:bCs/>
                <w:sz w:val="20"/>
                <w:szCs w:val="20"/>
                <w:cs/>
                <w:lang w:bidi="hi-IN"/>
              </w:rPr>
              <w:t>हालको</w:t>
            </w:r>
            <w:r w:rsidRPr="000A34BD">
              <w:rPr>
                <w:rFonts w:cs="Kalimati"/>
                <w:b/>
                <w:bCs/>
                <w:sz w:val="20"/>
                <w:szCs w:val="20"/>
              </w:rPr>
              <w:t xml:space="preserve"> </w:t>
            </w:r>
            <w:r w:rsidRPr="000A34BD">
              <w:rPr>
                <w:rFonts w:ascii="Kokila" w:hAnsi="Kokila" w:cs="Kalimati" w:hint="cs"/>
                <w:b/>
                <w:bCs/>
                <w:sz w:val="20"/>
                <w:szCs w:val="20"/>
                <w:cs/>
                <w:lang w:bidi="hi-IN"/>
              </w:rPr>
              <w:t>अवस्था</w:t>
            </w:r>
            <w:r w:rsidRPr="000A34BD">
              <w:rPr>
                <w:rFonts w:cs="Kalimati"/>
                <w:sz w:val="20"/>
                <w:szCs w:val="20"/>
                <w:rtl/>
                <w:cs/>
              </w:rPr>
              <w:t xml:space="preserve"> </w:t>
            </w:r>
          </w:p>
          <w:p w14:paraId="710050FF" w14:textId="77777777" w:rsidR="00845B77" w:rsidRPr="000A34BD" w:rsidRDefault="00845B77">
            <w:pPr>
              <w:numPr>
                <w:ilvl w:val="0"/>
                <w:numId w:val="56"/>
              </w:numPr>
              <w:tabs>
                <w:tab w:val="left" w:pos="720"/>
              </w:tabs>
              <w:ind w:left="0"/>
              <w:jc w:val="both"/>
              <w:rPr>
                <w:rFonts w:cs="Kalimati"/>
                <w:sz w:val="20"/>
                <w:szCs w:val="20"/>
              </w:rPr>
            </w:pPr>
            <w:r w:rsidRPr="000A34BD">
              <w:rPr>
                <w:rFonts w:ascii="Kokila" w:hAnsi="Kokila" w:cs="Kalimati" w:hint="cs"/>
                <w:sz w:val="20"/>
                <w:szCs w:val="20"/>
                <w:cs/>
              </w:rPr>
              <w:t>१</w:t>
            </w:r>
            <w:r w:rsidRPr="000A34BD">
              <w:rPr>
                <w:rFonts w:ascii="Kokila" w:hAnsi="Kokila" w:cs="Kalimati"/>
                <w:sz w:val="20"/>
                <w:szCs w:val="20"/>
              </w:rPr>
              <w:t xml:space="preserve">. </w:t>
            </w:r>
            <w:r w:rsidRPr="000A34BD">
              <w:rPr>
                <w:rFonts w:ascii="Kokila" w:hAnsi="Kokila" w:cs="Kalimati" w:hint="cs"/>
                <w:sz w:val="20"/>
                <w:szCs w:val="20"/>
                <w:cs/>
              </w:rPr>
              <w:t xml:space="preserve">बाह्रै </w:t>
            </w:r>
            <w:r w:rsidRPr="000A34BD">
              <w:rPr>
                <w:rFonts w:ascii="Kokila" w:hAnsi="Kokila" w:cs="Kalimati" w:hint="cs"/>
                <w:sz w:val="20"/>
                <w:szCs w:val="20"/>
                <w:cs/>
                <w:lang w:bidi="hi-IN"/>
              </w:rPr>
              <w:t>महिना</w:t>
            </w:r>
            <w:r w:rsidRPr="000A34BD">
              <w:rPr>
                <w:rFonts w:cs="Kalimati"/>
                <w:sz w:val="20"/>
                <w:szCs w:val="20"/>
                <w:rtl/>
                <w:cs/>
              </w:rPr>
              <w:t xml:space="preserve"> </w:t>
            </w:r>
            <w:r w:rsidRPr="000A34BD">
              <w:rPr>
                <w:rFonts w:ascii="Kokila" w:hAnsi="Kokila" w:cs="Kalimati" w:hint="cs"/>
                <w:sz w:val="20"/>
                <w:szCs w:val="20"/>
                <w:cs/>
                <w:lang w:bidi="hi-IN"/>
              </w:rPr>
              <w:t>सिंचित</w:t>
            </w:r>
            <w:r w:rsidRPr="000A34BD">
              <w:rPr>
                <w:rFonts w:cs="Kalimati"/>
                <w:sz w:val="20"/>
                <w:szCs w:val="20"/>
              </w:rPr>
              <w:t xml:space="preserve"> </w:t>
            </w:r>
          </w:p>
          <w:p w14:paraId="34302FC3" w14:textId="77777777" w:rsidR="00845B77" w:rsidRPr="000A34BD" w:rsidRDefault="00845B77" w:rsidP="00E80EF5">
            <w:pPr>
              <w:tabs>
                <w:tab w:val="left" w:pos="720"/>
              </w:tabs>
              <w:jc w:val="both"/>
              <w:rPr>
                <w:rFonts w:cs="Kalimati"/>
                <w:i/>
                <w:iCs/>
                <w:sz w:val="20"/>
                <w:szCs w:val="20"/>
              </w:rPr>
            </w:pPr>
            <w:r w:rsidRPr="000A34BD">
              <w:rPr>
                <w:rFonts w:ascii="Kokila" w:hAnsi="Kokila" w:cs="Kalimati" w:hint="cs"/>
                <w:sz w:val="20"/>
                <w:szCs w:val="20"/>
                <w:cs/>
              </w:rPr>
              <w:t xml:space="preserve">                    </w:t>
            </w:r>
            <w:r w:rsidRPr="000A34BD">
              <w:rPr>
                <w:rFonts w:ascii="Kokila" w:hAnsi="Kokila" w:cs="Kalimati" w:hint="cs"/>
                <w:i/>
                <w:iCs/>
                <w:sz w:val="20"/>
                <w:szCs w:val="20"/>
                <w:cs/>
                <w:lang w:bidi="hi-IN"/>
              </w:rPr>
              <w:t>सिंचाईको</w:t>
            </w:r>
            <w:r w:rsidRPr="000A34BD">
              <w:rPr>
                <w:rFonts w:cs="Kalimati"/>
                <w:i/>
                <w:iCs/>
                <w:sz w:val="20"/>
                <w:szCs w:val="20"/>
                <w:rtl/>
                <w:cs/>
              </w:rPr>
              <w:t xml:space="preserve"> </w:t>
            </w:r>
            <w:r w:rsidRPr="000A34BD">
              <w:rPr>
                <w:rFonts w:ascii="Kokila" w:hAnsi="Kokila" w:cs="Kalimati" w:hint="cs"/>
                <w:i/>
                <w:iCs/>
                <w:sz w:val="20"/>
                <w:szCs w:val="20"/>
                <w:cs/>
                <w:lang w:bidi="hi-IN"/>
              </w:rPr>
              <w:t>श्रोत</w:t>
            </w:r>
            <w:r w:rsidRPr="000A34BD">
              <w:rPr>
                <w:rFonts w:ascii="Kokila" w:hAnsi="Kokila" w:cs="Kalimati"/>
                <w:i/>
                <w:iCs/>
                <w:sz w:val="20"/>
                <w:szCs w:val="20"/>
                <w:lang w:bidi="hi-IN"/>
              </w:rPr>
              <w:t xml:space="preserve"> </w:t>
            </w:r>
            <w:r w:rsidRPr="000A34BD">
              <w:rPr>
                <w:rFonts w:cs="Kalimati"/>
                <w:i/>
                <w:iCs/>
                <w:sz w:val="20"/>
                <w:szCs w:val="20"/>
              </w:rPr>
              <w:t>…………</w:t>
            </w:r>
          </w:p>
          <w:p w14:paraId="37A51FAF" w14:textId="77777777" w:rsidR="00845B77" w:rsidRPr="000A34BD" w:rsidRDefault="00845B77">
            <w:pPr>
              <w:numPr>
                <w:ilvl w:val="0"/>
                <w:numId w:val="56"/>
              </w:numPr>
              <w:tabs>
                <w:tab w:val="left" w:pos="720"/>
              </w:tabs>
              <w:ind w:left="0"/>
              <w:jc w:val="both"/>
              <w:rPr>
                <w:rFonts w:cs="Kalimati"/>
                <w:sz w:val="20"/>
                <w:szCs w:val="20"/>
              </w:rPr>
            </w:pPr>
            <w:r w:rsidRPr="000A34BD">
              <w:rPr>
                <w:rFonts w:ascii="Kokila" w:hAnsi="Kokila" w:cs="Kalimati" w:hint="cs"/>
                <w:sz w:val="20"/>
                <w:szCs w:val="20"/>
                <w:cs/>
              </w:rPr>
              <w:t>२</w:t>
            </w:r>
            <w:r w:rsidRPr="000A34BD">
              <w:rPr>
                <w:rFonts w:ascii="Kokila" w:hAnsi="Kokila" w:cs="Kalimati"/>
                <w:sz w:val="20"/>
                <w:szCs w:val="20"/>
              </w:rPr>
              <w:t xml:space="preserve">. </w:t>
            </w:r>
            <w:r w:rsidRPr="000A34BD">
              <w:rPr>
                <w:rFonts w:ascii="Kokila" w:hAnsi="Kokila" w:cs="Kalimati" w:hint="cs"/>
                <w:sz w:val="20"/>
                <w:szCs w:val="20"/>
                <w:cs/>
                <w:lang w:bidi="hi-IN"/>
              </w:rPr>
              <w:t>मौसमी</w:t>
            </w:r>
            <w:r w:rsidRPr="000A34BD">
              <w:rPr>
                <w:rFonts w:cs="Kalimati"/>
                <w:sz w:val="20"/>
                <w:szCs w:val="20"/>
                <w:rtl/>
                <w:cs/>
              </w:rPr>
              <w:t xml:space="preserve"> </w:t>
            </w:r>
            <w:r w:rsidRPr="000A34BD">
              <w:rPr>
                <w:rFonts w:ascii="Kokila" w:hAnsi="Kokila" w:cs="Kalimati" w:hint="cs"/>
                <w:sz w:val="20"/>
                <w:szCs w:val="20"/>
                <w:cs/>
                <w:lang w:bidi="hi-IN"/>
              </w:rPr>
              <w:t>रुपमा</w:t>
            </w:r>
            <w:r w:rsidRPr="000A34BD">
              <w:rPr>
                <w:rFonts w:cs="Kalimati"/>
                <w:sz w:val="20"/>
                <w:szCs w:val="20"/>
                <w:rtl/>
                <w:cs/>
              </w:rPr>
              <w:t xml:space="preserve"> </w:t>
            </w:r>
            <w:r w:rsidRPr="000A34BD">
              <w:rPr>
                <w:rFonts w:ascii="Kokila" w:hAnsi="Kokila" w:cs="Kalimati" w:hint="cs"/>
                <w:sz w:val="20"/>
                <w:szCs w:val="20"/>
                <w:cs/>
                <w:lang w:bidi="hi-IN"/>
              </w:rPr>
              <w:t>सिंचित</w:t>
            </w:r>
            <w:r w:rsidRPr="000A34BD">
              <w:rPr>
                <w:rFonts w:cs="Kalimati"/>
                <w:sz w:val="20"/>
                <w:szCs w:val="20"/>
                <w:rtl/>
                <w:cs/>
              </w:rPr>
              <w:t xml:space="preserve"> </w:t>
            </w:r>
          </w:p>
          <w:p w14:paraId="54BD603A" w14:textId="77777777" w:rsidR="00845B77" w:rsidRPr="000A34BD" w:rsidRDefault="00845B77">
            <w:pPr>
              <w:numPr>
                <w:ilvl w:val="0"/>
                <w:numId w:val="56"/>
              </w:numPr>
              <w:tabs>
                <w:tab w:val="left" w:pos="720"/>
              </w:tabs>
              <w:ind w:left="0"/>
              <w:rPr>
                <w:rFonts w:cs="Kalimati"/>
                <w:sz w:val="20"/>
                <w:szCs w:val="20"/>
              </w:rPr>
            </w:pPr>
            <w:r w:rsidRPr="000A34BD">
              <w:rPr>
                <w:rFonts w:ascii="Kokila" w:hAnsi="Kokila" w:cs="Kalimati" w:hint="cs"/>
                <w:i/>
                <w:iCs/>
                <w:sz w:val="20"/>
                <w:szCs w:val="20"/>
                <w:cs/>
              </w:rPr>
              <w:t xml:space="preserve">              </w:t>
            </w:r>
            <w:r w:rsidRPr="000A34BD">
              <w:rPr>
                <w:rFonts w:ascii="Kokila" w:hAnsi="Kokila" w:cs="Kalimati" w:hint="cs"/>
                <w:i/>
                <w:iCs/>
                <w:sz w:val="20"/>
                <w:szCs w:val="20"/>
                <w:cs/>
                <w:lang w:bidi="hi-IN"/>
              </w:rPr>
              <w:t>सिंचाईको</w:t>
            </w:r>
            <w:r w:rsidRPr="000A34BD">
              <w:rPr>
                <w:rFonts w:cs="Kalimati"/>
                <w:i/>
                <w:iCs/>
                <w:sz w:val="20"/>
                <w:szCs w:val="20"/>
                <w:rtl/>
                <w:cs/>
              </w:rPr>
              <w:t xml:space="preserve"> </w:t>
            </w:r>
            <w:r w:rsidRPr="000A34BD">
              <w:rPr>
                <w:rFonts w:ascii="Kokila" w:hAnsi="Kokila" w:cs="Kalimati" w:hint="cs"/>
                <w:i/>
                <w:iCs/>
                <w:sz w:val="20"/>
                <w:szCs w:val="20"/>
                <w:cs/>
                <w:lang w:bidi="hi-IN"/>
              </w:rPr>
              <w:t>श्रोत</w:t>
            </w:r>
            <w:r w:rsidRPr="000A34BD">
              <w:rPr>
                <w:rFonts w:ascii="Kokila" w:hAnsi="Kokila" w:cs="Kalimati"/>
                <w:i/>
                <w:iCs/>
                <w:sz w:val="20"/>
                <w:szCs w:val="20"/>
                <w:lang w:bidi="hi-IN"/>
              </w:rPr>
              <w:t xml:space="preserve"> </w:t>
            </w:r>
            <w:r w:rsidRPr="000A34BD">
              <w:rPr>
                <w:rFonts w:cs="Kalimati"/>
                <w:i/>
                <w:iCs/>
                <w:sz w:val="20"/>
                <w:szCs w:val="20"/>
              </w:rPr>
              <w:t>…………</w:t>
            </w:r>
          </w:p>
          <w:p w14:paraId="0021813E" w14:textId="77777777" w:rsidR="00845B77" w:rsidRPr="000A34BD" w:rsidRDefault="00845B77">
            <w:pPr>
              <w:numPr>
                <w:ilvl w:val="0"/>
                <w:numId w:val="56"/>
              </w:numPr>
              <w:tabs>
                <w:tab w:val="left" w:pos="720"/>
              </w:tabs>
              <w:ind w:left="0"/>
              <w:jc w:val="both"/>
              <w:rPr>
                <w:rFonts w:cs="Kalimati"/>
                <w:sz w:val="20"/>
                <w:szCs w:val="20"/>
              </w:rPr>
            </w:pPr>
            <w:r w:rsidRPr="000A34BD">
              <w:rPr>
                <w:rFonts w:ascii="Kokila" w:hAnsi="Kokila" w:cs="Kalimati" w:hint="cs"/>
                <w:sz w:val="20"/>
                <w:szCs w:val="20"/>
                <w:cs/>
              </w:rPr>
              <w:t>३</w:t>
            </w:r>
            <w:r w:rsidRPr="000A34BD">
              <w:rPr>
                <w:rFonts w:ascii="Kokila" w:hAnsi="Kokila" w:cs="Kalimati"/>
                <w:sz w:val="20"/>
                <w:szCs w:val="20"/>
              </w:rPr>
              <w:t xml:space="preserve">. </w:t>
            </w:r>
            <w:r w:rsidRPr="000A34BD">
              <w:rPr>
                <w:rFonts w:ascii="Kokila" w:hAnsi="Kokila" w:cs="Kalimati" w:hint="cs"/>
                <w:sz w:val="20"/>
                <w:szCs w:val="20"/>
                <w:cs/>
                <w:lang w:bidi="hi-IN"/>
              </w:rPr>
              <w:t>असिंचित</w:t>
            </w:r>
            <w:r w:rsidRPr="000A34BD">
              <w:rPr>
                <w:rFonts w:cs="Kalimati"/>
                <w:sz w:val="20"/>
                <w:szCs w:val="20"/>
                <w:rtl/>
                <w:cs/>
              </w:rPr>
              <w:t xml:space="preserve"> </w:t>
            </w:r>
          </w:p>
        </w:tc>
      </w:tr>
      <w:tr w:rsidR="0026384E" w:rsidRPr="000A34BD" w14:paraId="4B1903C6" w14:textId="77777777" w:rsidTr="0017133B">
        <w:trPr>
          <w:trHeight w:val="144"/>
        </w:trPr>
        <w:tc>
          <w:tcPr>
            <w:tcW w:w="1345" w:type="pct"/>
            <w:gridSpan w:val="2"/>
            <w:vMerge/>
            <w:vAlign w:val="center"/>
            <w:hideMark/>
          </w:tcPr>
          <w:p w14:paraId="4ACDC63C" w14:textId="77777777" w:rsidR="00845B77" w:rsidRPr="0017133B" w:rsidRDefault="00845B77" w:rsidP="0017133B">
            <w:pPr>
              <w:pStyle w:val="ListParagraph"/>
              <w:numPr>
                <w:ilvl w:val="0"/>
                <w:numId w:val="216"/>
              </w:numPr>
              <w:tabs>
                <w:tab w:val="left" w:pos="2051"/>
              </w:tabs>
              <w:ind w:hanging="559"/>
              <w:jc w:val="both"/>
              <w:rPr>
                <w:rFonts w:cs="Kalimati"/>
                <w:sz w:val="20"/>
                <w:szCs w:val="20"/>
              </w:rPr>
            </w:pPr>
          </w:p>
        </w:tc>
        <w:tc>
          <w:tcPr>
            <w:tcW w:w="3655" w:type="pct"/>
            <w:gridSpan w:val="12"/>
            <w:vAlign w:val="center"/>
            <w:hideMark/>
          </w:tcPr>
          <w:p w14:paraId="533AC4F6" w14:textId="77777777" w:rsidR="00845B77" w:rsidRPr="000A34BD" w:rsidRDefault="00845B77" w:rsidP="00E80EF5">
            <w:pPr>
              <w:tabs>
                <w:tab w:val="left" w:pos="720"/>
              </w:tabs>
              <w:jc w:val="both"/>
              <w:rPr>
                <w:rFonts w:cs="Kalimati"/>
                <w:sz w:val="20"/>
                <w:szCs w:val="20"/>
              </w:rPr>
            </w:pPr>
            <w:r w:rsidRPr="000A34BD">
              <w:rPr>
                <w:rFonts w:ascii="Kokila" w:hAnsi="Kokila" w:cs="Kalimati" w:hint="cs"/>
                <w:b/>
                <w:bCs/>
                <w:sz w:val="20"/>
                <w:szCs w:val="20"/>
                <w:cs/>
                <w:lang w:bidi="hi-IN"/>
              </w:rPr>
              <w:t>सिंचाईको</w:t>
            </w:r>
            <w:r w:rsidRPr="000A34BD">
              <w:rPr>
                <w:rFonts w:cs="Kalimati"/>
                <w:b/>
                <w:bCs/>
                <w:sz w:val="20"/>
                <w:szCs w:val="20"/>
                <w:rtl/>
                <w:cs/>
              </w:rPr>
              <w:t xml:space="preserve"> </w:t>
            </w:r>
            <w:r w:rsidRPr="000A34BD">
              <w:rPr>
                <w:rFonts w:ascii="Kokila" w:hAnsi="Kokila" w:cs="Kalimati" w:hint="cs"/>
                <w:b/>
                <w:bCs/>
                <w:sz w:val="20"/>
                <w:szCs w:val="20"/>
                <w:cs/>
                <w:lang w:bidi="hi-IN"/>
              </w:rPr>
              <w:t>श्रोतको</w:t>
            </w:r>
            <w:r w:rsidRPr="000A34BD">
              <w:rPr>
                <w:rFonts w:cs="Kalimati"/>
                <w:b/>
                <w:bCs/>
                <w:sz w:val="20"/>
                <w:szCs w:val="20"/>
                <w:rtl/>
                <w:cs/>
              </w:rPr>
              <w:t xml:space="preserve"> </w:t>
            </w:r>
            <w:r w:rsidRPr="000A34BD">
              <w:rPr>
                <w:rFonts w:ascii="Kokila" w:hAnsi="Kokila" w:cs="Kalimati" w:hint="cs"/>
                <w:b/>
                <w:bCs/>
                <w:sz w:val="20"/>
                <w:szCs w:val="20"/>
                <w:cs/>
                <w:lang w:bidi="hi-IN"/>
              </w:rPr>
              <w:t>सम्भावना</w:t>
            </w:r>
            <w:r w:rsidRPr="000A34BD">
              <w:rPr>
                <w:rFonts w:cs="Kalimati"/>
                <w:sz w:val="20"/>
                <w:szCs w:val="20"/>
                <w:rtl/>
                <w:cs/>
              </w:rPr>
              <w:t xml:space="preserve"> </w:t>
            </w:r>
            <w:r w:rsidRPr="000A34BD">
              <w:rPr>
                <w:rFonts w:cs="Kalimati"/>
                <w:sz w:val="20"/>
                <w:szCs w:val="20"/>
              </w:rPr>
              <w:t>(</w:t>
            </w:r>
            <w:r w:rsidRPr="000A34BD">
              <w:rPr>
                <w:rFonts w:ascii="Kokila" w:hAnsi="Kokila" w:cs="Kalimati" w:hint="cs"/>
                <w:b/>
                <w:bCs/>
                <w:i/>
                <w:iCs/>
                <w:sz w:val="20"/>
                <w:szCs w:val="20"/>
                <w:cs/>
                <w:lang w:bidi="hi-IN"/>
              </w:rPr>
              <w:t>हाल</w:t>
            </w:r>
            <w:r w:rsidRPr="000A34BD">
              <w:rPr>
                <w:rFonts w:cs="Kalimati"/>
                <w:b/>
                <w:bCs/>
                <w:i/>
                <w:iCs/>
                <w:sz w:val="20"/>
                <w:szCs w:val="20"/>
                <w:rtl/>
                <w:cs/>
              </w:rPr>
              <w:t xml:space="preserve"> </w:t>
            </w:r>
            <w:r w:rsidRPr="000A34BD">
              <w:rPr>
                <w:rFonts w:ascii="Kokila" w:hAnsi="Kokila" w:cs="Kalimati" w:hint="cs"/>
                <w:b/>
                <w:bCs/>
                <w:i/>
                <w:iCs/>
                <w:sz w:val="20"/>
                <w:szCs w:val="20"/>
                <w:cs/>
                <w:lang w:bidi="hi-IN"/>
              </w:rPr>
              <w:t>मौसमी</w:t>
            </w:r>
            <w:r w:rsidRPr="000A34BD">
              <w:rPr>
                <w:rFonts w:cs="Kalimati"/>
                <w:b/>
                <w:bCs/>
                <w:i/>
                <w:iCs/>
                <w:sz w:val="20"/>
                <w:szCs w:val="20"/>
                <w:rtl/>
                <w:cs/>
              </w:rPr>
              <w:t xml:space="preserve"> </w:t>
            </w:r>
            <w:r w:rsidRPr="000A34BD">
              <w:rPr>
                <w:rFonts w:ascii="Kokila" w:hAnsi="Kokila" w:cs="Kalimati" w:hint="cs"/>
                <w:b/>
                <w:bCs/>
                <w:i/>
                <w:iCs/>
                <w:sz w:val="20"/>
                <w:szCs w:val="20"/>
                <w:cs/>
                <w:lang w:bidi="hi-IN"/>
              </w:rPr>
              <w:t>रुपमा</w:t>
            </w:r>
            <w:r w:rsidRPr="000A34BD">
              <w:rPr>
                <w:rFonts w:cs="Kalimati"/>
                <w:b/>
                <w:bCs/>
                <w:i/>
                <w:iCs/>
                <w:sz w:val="20"/>
                <w:szCs w:val="20"/>
                <w:rtl/>
                <w:cs/>
              </w:rPr>
              <w:t xml:space="preserve"> </w:t>
            </w:r>
            <w:r w:rsidRPr="000A34BD">
              <w:rPr>
                <w:rFonts w:ascii="Kokila" w:hAnsi="Kokila" w:cs="Kalimati" w:hint="cs"/>
                <w:b/>
                <w:bCs/>
                <w:i/>
                <w:iCs/>
                <w:sz w:val="20"/>
                <w:szCs w:val="20"/>
                <w:cs/>
                <w:lang w:bidi="hi-IN"/>
              </w:rPr>
              <w:t>सिंचित</w:t>
            </w:r>
            <w:r w:rsidRPr="000A34BD">
              <w:rPr>
                <w:rFonts w:cs="Kalimati"/>
                <w:b/>
                <w:bCs/>
                <w:i/>
                <w:iCs/>
                <w:sz w:val="20"/>
                <w:szCs w:val="20"/>
                <w:rtl/>
                <w:cs/>
              </w:rPr>
              <w:t xml:space="preserve"> </w:t>
            </w:r>
            <w:r w:rsidRPr="000A34BD">
              <w:rPr>
                <w:rFonts w:ascii="Kokila" w:hAnsi="Kokila" w:cs="Kalimati" w:hint="cs"/>
                <w:b/>
                <w:bCs/>
                <w:i/>
                <w:iCs/>
                <w:sz w:val="20"/>
                <w:szCs w:val="20"/>
                <w:cs/>
                <w:lang w:bidi="hi-IN"/>
              </w:rPr>
              <w:t>वा</w:t>
            </w:r>
            <w:r w:rsidRPr="000A34BD">
              <w:rPr>
                <w:rFonts w:cs="Kalimati"/>
                <w:b/>
                <w:bCs/>
                <w:i/>
                <w:iCs/>
                <w:sz w:val="20"/>
                <w:szCs w:val="20"/>
                <w:rtl/>
                <w:cs/>
              </w:rPr>
              <w:t xml:space="preserve"> </w:t>
            </w:r>
            <w:r w:rsidRPr="000A34BD">
              <w:rPr>
                <w:rFonts w:ascii="Kokila" w:hAnsi="Kokila" w:cs="Kalimati" w:hint="cs"/>
                <w:b/>
                <w:bCs/>
                <w:i/>
                <w:iCs/>
                <w:sz w:val="20"/>
                <w:szCs w:val="20"/>
                <w:cs/>
                <w:lang w:bidi="hi-IN"/>
              </w:rPr>
              <w:t>असिंचित</w:t>
            </w:r>
            <w:r w:rsidRPr="000A34BD">
              <w:rPr>
                <w:rFonts w:cs="Kalimati"/>
                <w:b/>
                <w:bCs/>
                <w:i/>
                <w:iCs/>
                <w:sz w:val="20"/>
                <w:szCs w:val="20"/>
                <w:rtl/>
                <w:cs/>
              </w:rPr>
              <w:t xml:space="preserve"> </w:t>
            </w:r>
            <w:r w:rsidRPr="000A34BD">
              <w:rPr>
                <w:rFonts w:ascii="Kokila" w:hAnsi="Kokila" w:cs="Kalimati" w:hint="cs"/>
                <w:b/>
                <w:bCs/>
                <w:i/>
                <w:iCs/>
                <w:sz w:val="20"/>
                <w:szCs w:val="20"/>
                <w:cs/>
                <w:lang w:bidi="hi-IN"/>
              </w:rPr>
              <w:t>भएमा</w:t>
            </w:r>
            <w:r w:rsidRPr="000A34BD">
              <w:rPr>
                <w:rFonts w:cs="Kalimati"/>
                <w:sz w:val="20"/>
                <w:szCs w:val="20"/>
              </w:rPr>
              <w:t>)</w:t>
            </w:r>
          </w:p>
          <w:p w14:paraId="10A2F10E" w14:textId="3DBDC50C" w:rsidR="00845B77" w:rsidRPr="000A34BD" w:rsidRDefault="009E02B9" w:rsidP="00E80EF5">
            <w:pPr>
              <w:tabs>
                <w:tab w:val="left" w:pos="720"/>
              </w:tabs>
              <w:jc w:val="both"/>
              <w:rPr>
                <w:rFonts w:cs="Kalimati"/>
                <w:sz w:val="20"/>
                <w:szCs w:val="20"/>
              </w:rPr>
            </w:pPr>
            <w:r w:rsidRPr="000A34BD">
              <w:rPr>
                <w:rFonts w:ascii="Kokila" w:hAnsi="Kokila" w:cs="Kalimati" w:hint="cs"/>
                <w:sz w:val="20"/>
                <w:szCs w:val="20"/>
                <w:cs/>
                <w:lang w:bidi="hi-IN"/>
              </w:rPr>
              <w:t>सिंचाई</w:t>
            </w:r>
            <w:r w:rsidR="00845B77" w:rsidRPr="000A34BD">
              <w:rPr>
                <w:rFonts w:ascii="Kokila" w:hAnsi="Kokila" w:cs="Kalimati" w:hint="cs"/>
                <w:sz w:val="20"/>
                <w:szCs w:val="20"/>
                <w:cs/>
                <w:lang w:bidi="hi-IN"/>
              </w:rPr>
              <w:t>को</w:t>
            </w:r>
            <w:r w:rsidR="00845B77" w:rsidRPr="000A34BD">
              <w:rPr>
                <w:rFonts w:cs="Kalimati"/>
                <w:sz w:val="20"/>
                <w:szCs w:val="20"/>
                <w:rtl/>
                <w:cs/>
              </w:rPr>
              <w:t xml:space="preserve"> </w:t>
            </w:r>
            <w:r w:rsidR="00845B77" w:rsidRPr="000A34BD">
              <w:rPr>
                <w:rFonts w:ascii="Kokila" w:hAnsi="Kokila" w:cs="Kalimati" w:hint="cs"/>
                <w:sz w:val="20"/>
                <w:szCs w:val="20"/>
                <w:cs/>
                <w:lang w:bidi="hi-IN"/>
              </w:rPr>
              <w:t>श्रोत</w:t>
            </w:r>
            <w:r w:rsidR="00845B77" w:rsidRPr="000A34BD">
              <w:rPr>
                <w:rFonts w:ascii="Kokila" w:hAnsi="Kokila" w:cs="Kalimati"/>
                <w:sz w:val="20"/>
                <w:szCs w:val="20"/>
                <w:lang w:bidi="hi-IN"/>
              </w:rPr>
              <w:t xml:space="preserve"> :</w:t>
            </w:r>
          </w:p>
          <w:p w14:paraId="560657D6" w14:textId="77777777" w:rsidR="00845B77" w:rsidRPr="000A34BD" w:rsidRDefault="00845B77" w:rsidP="00E80EF5">
            <w:pPr>
              <w:tabs>
                <w:tab w:val="left" w:pos="720"/>
              </w:tabs>
              <w:jc w:val="both"/>
              <w:rPr>
                <w:rFonts w:ascii="Kokila" w:hAnsi="Kokila" w:cs="Kalimati"/>
                <w:sz w:val="20"/>
                <w:szCs w:val="20"/>
                <w:lang w:bidi="hi-IN"/>
              </w:rPr>
            </w:pPr>
            <w:r w:rsidRPr="000A34BD">
              <w:rPr>
                <w:rFonts w:ascii="Kokila" w:hAnsi="Kokila" w:cs="Kalimati" w:hint="cs"/>
                <w:sz w:val="20"/>
                <w:szCs w:val="20"/>
                <w:cs/>
                <w:lang w:bidi="hi-IN"/>
              </w:rPr>
              <w:t>बगैँचा</w:t>
            </w:r>
            <w:r w:rsidRPr="000A34BD">
              <w:rPr>
                <w:rFonts w:cs="Kalimati"/>
                <w:sz w:val="20"/>
                <w:szCs w:val="20"/>
                <w:rtl/>
                <w:cs/>
              </w:rPr>
              <w:t xml:space="preserve"> </w:t>
            </w:r>
            <w:r w:rsidRPr="000A34BD">
              <w:rPr>
                <w:rFonts w:ascii="Kokila" w:hAnsi="Kokila" w:cs="Kalimati" w:hint="cs"/>
                <w:sz w:val="20"/>
                <w:szCs w:val="20"/>
                <w:cs/>
                <w:lang w:bidi="hi-IN"/>
              </w:rPr>
              <w:t>देखि</w:t>
            </w:r>
            <w:r w:rsidRPr="000A34BD">
              <w:rPr>
                <w:rFonts w:cs="Kalimati"/>
                <w:sz w:val="20"/>
                <w:szCs w:val="20"/>
                <w:rtl/>
                <w:cs/>
              </w:rPr>
              <w:t xml:space="preserve"> </w:t>
            </w:r>
            <w:r w:rsidRPr="000A34BD">
              <w:rPr>
                <w:rFonts w:ascii="Kokila" w:hAnsi="Kokila" w:cs="Kalimati" w:hint="cs"/>
                <w:sz w:val="20"/>
                <w:szCs w:val="20"/>
                <w:cs/>
                <w:lang w:bidi="hi-IN"/>
              </w:rPr>
              <w:t>श्रोत</w:t>
            </w:r>
            <w:r w:rsidRPr="000A34BD">
              <w:rPr>
                <w:rFonts w:cs="Kalimati"/>
                <w:sz w:val="20"/>
                <w:szCs w:val="20"/>
              </w:rPr>
              <w:t xml:space="preserve"> </w:t>
            </w:r>
            <w:r w:rsidRPr="000A34BD">
              <w:rPr>
                <w:rFonts w:ascii="Kokila" w:hAnsi="Kokila" w:cs="Kalimati" w:hint="cs"/>
                <w:sz w:val="20"/>
                <w:szCs w:val="20"/>
                <w:cs/>
                <w:lang w:bidi="hi-IN"/>
              </w:rPr>
              <w:t>सम्मको</w:t>
            </w:r>
            <w:r w:rsidRPr="000A34BD">
              <w:rPr>
                <w:rFonts w:cs="Kalimati"/>
                <w:sz w:val="20"/>
                <w:szCs w:val="20"/>
                <w:rtl/>
                <w:cs/>
              </w:rPr>
              <w:t xml:space="preserve"> </w:t>
            </w:r>
            <w:r w:rsidRPr="000A34BD">
              <w:rPr>
                <w:rFonts w:ascii="Kokila" w:hAnsi="Kokila" w:cs="Kalimati" w:hint="cs"/>
                <w:sz w:val="20"/>
                <w:szCs w:val="20"/>
                <w:cs/>
                <w:lang w:bidi="hi-IN"/>
              </w:rPr>
              <w:t>दूरी</w:t>
            </w:r>
            <w:r w:rsidRPr="000A34BD">
              <w:rPr>
                <w:rFonts w:ascii="Kokila" w:hAnsi="Kokila" w:cs="Kalimati"/>
                <w:sz w:val="20"/>
                <w:szCs w:val="20"/>
                <w:lang w:bidi="hi-IN"/>
              </w:rPr>
              <w:t xml:space="preserve"> (</w:t>
            </w:r>
            <w:r w:rsidRPr="000A34BD">
              <w:rPr>
                <w:rFonts w:ascii="Kokila" w:hAnsi="Kokila" w:cs="Kalimati" w:hint="cs"/>
                <w:sz w:val="20"/>
                <w:szCs w:val="20"/>
                <w:cs/>
              </w:rPr>
              <w:t>मि</w:t>
            </w:r>
            <w:r w:rsidRPr="000A34BD">
              <w:rPr>
                <w:rFonts w:ascii="Kokila" w:hAnsi="Kokila" w:cs="Kalimati"/>
                <w:sz w:val="20"/>
                <w:szCs w:val="20"/>
              </w:rPr>
              <w:t>.</w:t>
            </w:r>
            <w:r w:rsidRPr="000A34BD">
              <w:rPr>
                <w:rFonts w:ascii="Kokila" w:hAnsi="Kokila" w:cs="Kalimati"/>
                <w:sz w:val="20"/>
                <w:szCs w:val="20"/>
                <w:lang w:bidi="hi-IN"/>
              </w:rPr>
              <w:t>) :</w:t>
            </w:r>
          </w:p>
          <w:p w14:paraId="4C649DF5" w14:textId="77777777" w:rsidR="00845B77" w:rsidRPr="000A34BD" w:rsidRDefault="00845B77" w:rsidP="00E80EF5">
            <w:pPr>
              <w:tabs>
                <w:tab w:val="left" w:pos="720"/>
              </w:tabs>
              <w:jc w:val="both"/>
              <w:rPr>
                <w:rFonts w:ascii="Kokila" w:hAnsi="Kokila" w:cs="Kalimati"/>
                <w:sz w:val="20"/>
                <w:szCs w:val="20"/>
                <w:lang w:bidi="hi-IN"/>
              </w:rPr>
            </w:pPr>
          </w:p>
          <w:p w14:paraId="4B0CAB73" w14:textId="7118F9CC" w:rsidR="00845B77" w:rsidRPr="000A34BD" w:rsidRDefault="0017133B" w:rsidP="00E80EF5">
            <w:pPr>
              <w:tabs>
                <w:tab w:val="left" w:pos="720"/>
              </w:tabs>
              <w:jc w:val="both"/>
              <w:rPr>
                <w:rFonts w:ascii="Kokila" w:hAnsi="Kokila" w:cs="Kalimati"/>
                <w:sz w:val="20"/>
                <w:szCs w:val="20"/>
                <w:lang w:bidi="hi-IN"/>
              </w:rPr>
            </w:pPr>
            <w:r w:rsidRPr="000A34BD">
              <w:rPr>
                <w:rFonts w:ascii="Kokila" w:hAnsi="Kokila" w:cs="Kalimati" w:hint="cs"/>
                <w:sz w:val="20"/>
                <w:szCs w:val="20"/>
                <w:cs/>
              </w:rPr>
              <w:t>सिँचाइ</w:t>
            </w:r>
            <w:r w:rsidR="00845B77" w:rsidRPr="000A34BD">
              <w:rPr>
                <w:rFonts w:ascii="Kokila" w:hAnsi="Kokila" w:cs="Kalimati" w:hint="cs"/>
                <w:sz w:val="20"/>
                <w:szCs w:val="20"/>
                <w:cs/>
              </w:rPr>
              <w:t xml:space="preserve"> व्यवस्थापनको योजना</w:t>
            </w:r>
          </w:p>
          <w:p w14:paraId="401A46C0" w14:textId="77777777" w:rsidR="00845B77" w:rsidRPr="000A34BD" w:rsidRDefault="00845B77" w:rsidP="00E80EF5">
            <w:pPr>
              <w:tabs>
                <w:tab w:val="left" w:pos="720"/>
              </w:tabs>
              <w:jc w:val="both"/>
              <w:rPr>
                <w:rFonts w:cs="Kalimati"/>
                <w:sz w:val="20"/>
                <w:szCs w:val="20"/>
              </w:rPr>
            </w:pPr>
          </w:p>
        </w:tc>
      </w:tr>
      <w:tr w:rsidR="0026384E" w:rsidRPr="000A34BD" w14:paraId="28ACAA07" w14:textId="77777777" w:rsidTr="0017133B">
        <w:trPr>
          <w:trHeight w:val="144"/>
        </w:trPr>
        <w:tc>
          <w:tcPr>
            <w:tcW w:w="1345" w:type="pct"/>
            <w:gridSpan w:val="2"/>
            <w:vAlign w:val="center"/>
            <w:hideMark/>
          </w:tcPr>
          <w:p w14:paraId="19B29C79" w14:textId="320E167E" w:rsidR="00845B77" w:rsidRPr="0017133B" w:rsidRDefault="00845B77" w:rsidP="0017133B">
            <w:pPr>
              <w:pStyle w:val="ListParagraph"/>
              <w:numPr>
                <w:ilvl w:val="0"/>
                <w:numId w:val="216"/>
              </w:numPr>
              <w:tabs>
                <w:tab w:val="left" w:pos="521"/>
                <w:tab w:val="left" w:pos="2051"/>
              </w:tabs>
              <w:ind w:hanging="559"/>
              <w:rPr>
                <w:rFonts w:cs="Kalimati"/>
                <w:sz w:val="20"/>
                <w:szCs w:val="20"/>
                <w:cs/>
              </w:rPr>
            </w:pPr>
            <w:r w:rsidRPr="0017133B">
              <w:rPr>
                <w:rFonts w:ascii="Kokila" w:hAnsi="Kokila" w:cs="Kalimati" w:hint="cs"/>
                <w:sz w:val="20"/>
                <w:szCs w:val="20"/>
                <w:cs/>
              </w:rPr>
              <w:t>यातायातको</w:t>
            </w:r>
            <w:r w:rsidRPr="0017133B">
              <w:rPr>
                <w:rFonts w:cs="Kalimati" w:hint="cs"/>
                <w:sz w:val="20"/>
                <w:szCs w:val="20"/>
                <w:cs/>
              </w:rPr>
              <w:t xml:space="preserve"> </w:t>
            </w:r>
            <w:r w:rsidRPr="0017133B">
              <w:rPr>
                <w:rFonts w:ascii="Kokila" w:hAnsi="Kokila" w:cs="Kalimati" w:hint="cs"/>
                <w:sz w:val="20"/>
                <w:szCs w:val="20"/>
                <w:cs/>
              </w:rPr>
              <w:t>पहुँच</w:t>
            </w:r>
          </w:p>
          <w:p w14:paraId="742983C1" w14:textId="4A543318" w:rsidR="00845B77" w:rsidRPr="0017133B" w:rsidRDefault="00845B77" w:rsidP="0017133B">
            <w:pPr>
              <w:tabs>
                <w:tab w:val="left" w:pos="2051"/>
              </w:tabs>
              <w:ind w:hanging="559"/>
              <w:jc w:val="both"/>
              <w:rPr>
                <w:rFonts w:cs="Kalimati"/>
                <w:sz w:val="20"/>
                <w:szCs w:val="20"/>
              </w:rPr>
            </w:pPr>
          </w:p>
          <w:p w14:paraId="77B06CFC" w14:textId="7981374E" w:rsidR="00845B77" w:rsidRPr="000A34BD" w:rsidRDefault="00845B77" w:rsidP="0017133B">
            <w:pPr>
              <w:tabs>
                <w:tab w:val="left" w:pos="2051"/>
              </w:tabs>
              <w:ind w:hanging="559"/>
              <w:jc w:val="both"/>
              <w:rPr>
                <w:rFonts w:cs="Kalimati"/>
                <w:sz w:val="20"/>
                <w:szCs w:val="20"/>
                <w:cs/>
              </w:rPr>
            </w:pPr>
          </w:p>
        </w:tc>
        <w:tc>
          <w:tcPr>
            <w:tcW w:w="3655" w:type="pct"/>
            <w:gridSpan w:val="12"/>
            <w:vMerge w:val="restart"/>
            <w:vAlign w:val="center"/>
            <w:hideMark/>
          </w:tcPr>
          <w:p w14:paraId="4651F2B6" w14:textId="77777777" w:rsidR="00845B77" w:rsidRPr="000A34BD" w:rsidRDefault="00845B77">
            <w:pPr>
              <w:numPr>
                <w:ilvl w:val="0"/>
                <w:numId w:val="64"/>
              </w:numPr>
              <w:tabs>
                <w:tab w:val="left" w:pos="720"/>
              </w:tabs>
              <w:rPr>
                <w:rFonts w:cs="Kalimati"/>
                <w:sz w:val="20"/>
                <w:szCs w:val="20"/>
              </w:rPr>
            </w:pPr>
            <w:r w:rsidRPr="000A34BD">
              <w:rPr>
                <w:rFonts w:cs="Kalimati" w:hint="cs"/>
                <w:sz w:val="20"/>
                <w:szCs w:val="20"/>
                <w:cs/>
              </w:rPr>
              <w:t>बाह्रै महिना चल्ने सडकसँग जोडिएको</w:t>
            </w:r>
          </w:p>
          <w:p w14:paraId="50D91100" w14:textId="77777777" w:rsidR="00845B77" w:rsidRPr="000A34BD" w:rsidRDefault="00845B77">
            <w:pPr>
              <w:numPr>
                <w:ilvl w:val="0"/>
                <w:numId w:val="64"/>
              </w:numPr>
              <w:tabs>
                <w:tab w:val="left" w:pos="720"/>
              </w:tabs>
              <w:rPr>
                <w:rFonts w:cs="Kalimati"/>
                <w:sz w:val="20"/>
                <w:szCs w:val="20"/>
              </w:rPr>
            </w:pPr>
            <w:r w:rsidRPr="000A34BD">
              <w:rPr>
                <w:rFonts w:cs="Kalimati" w:hint="cs"/>
                <w:sz w:val="20"/>
                <w:szCs w:val="20"/>
                <w:cs/>
              </w:rPr>
              <w:t>बाह्रै महिना चल्ने सडकबाट २००० मिटर सम्मको दूरीमा रहेको</w:t>
            </w:r>
          </w:p>
          <w:p w14:paraId="326E0185" w14:textId="77777777" w:rsidR="00845B77" w:rsidRPr="000A34BD" w:rsidRDefault="00845B77">
            <w:pPr>
              <w:numPr>
                <w:ilvl w:val="0"/>
                <w:numId w:val="64"/>
              </w:numPr>
              <w:tabs>
                <w:tab w:val="left" w:pos="720"/>
              </w:tabs>
              <w:rPr>
                <w:rFonts w:cs="Kalimati"/>
                <w:sz w:val="20"/>
                <w:szCs w:val="20"/>
              </w:rPr>
            </w:pPr>
            <w:r w:rsidRPr="000A34BD">
              <w:rPr>
                <w:rFonts w:cs="Kalimati" w:hint="cs"/>
                <w:sz w:val="20"/>
                <w:szCs w:val="20"/>
                <w:cs/>
              </w:rPr>
              <w:t>हिउँदमा मात्र चल्ने सडकको पहुँचमा रहेको</w:t>
            </w:r>
          </w:p>
          <w:p w14:paraId="413D20F6" w14:textId="715A843A" w:rsidR="00845B77" w:rsidRPr="000A34BD" w:rsidRDefault="0017133B">
            <w:pPr>
              <w:numPr>
                <w:ilvl w:val="0"/>
                <w:numId w:val="64"/>
              </w:numPr>
              <w:tabs>
                <w:tab w:val="left" w:pos="720"/>
              </w:tabs>
              <w:rPr>
                <w:rFonts w:cs="Kalimati"/>
                <w:sz w:val="20"/>
                <w:szCs w:val="20"/>
              </w:rPr>
            </w:pPr>
            <w:r w:rsidRPr="000A34BD">
              <w:rPr>
                <w:rFonts w:cs="Kalimati" w:hint="cs"/>
                <w:sz w:val="20"/>
                <w:szCs w:val="20"/>
                <w:cs/>
              </w:rPr>
              <w:t>हिउँदमा</w:t>
            </w:r>
            <w:r w:rsidR="00845B77" w:rsidRPr="000A34BD">
              <w:rPr>
                <w:rFonts w:cs="Kalimati" w:hint="cs"/>
                <w:sz w:val="20"/>
                <w:szCs w:val="20"/>
                <w:cs/>
              </w:rPr>
              <w:t xml:space="preserve"> मात्र चल्ने सडकबाट २००० मिटर सम्मको दूरीमा रहेको</w:t>
            </w:r>
          </w:p>
          <w:p w14:paraId="61264872" w14:textId="77777777" w:rsidR="00845B77" w:rsidRPr="000A34BD" w:rsidRDefault="00845B77">
            <w:pPr>
              <w:numPr>
                <w:ilvl w:val="0"/>
                <w:numId w:val="64"/>
              </w:numPr>
              <w:tabs>
                <w:tab w:val="left" w:pos="720"/>
              </w:tabs>
              <w:rPr>
                <w:rFonts w:cs="Kalimati"/>
                <w:sz w:val="20"/>
                <w:szCs w:val="20"/>
              </w:rPr>
            </w:pPr>
            <w:r w:rsidRPr="000A34BD">
              <w:rPr>
                <w:rFonts w:cs="Kalimati" w:hint="cs"/>
                <w:sz w:val="20"/>
                <w:szCs w:val="20"/>
                <w:cs/>
              </w:rPr>
              <w:t xml:space="preserve">अन्य </w:t>
            </w:r>
            <w:r w:rsidRPr="000A34BD">
              <w:rPr>
                <w:rFonts w:cs="Kalimati"/>
                <w:sz w:val="20"/>
                <w:szCs w:val="20"/>
              </w:rPr>
              <w:t xml:space="preserve">………… </w:t>
            </w:r>
            <w:r w:rsidRPr="000A34BD">
              <w:rPr>
                <w:rFonts w:cs="Kalimati" w:hint="cs"/>
                <w:sz w:val="20"/>
                <w:szCs w:val="20"/>
                <w:cs/>
              </w:rPr>
              <w:t>खुलाउने</w:t>
            </w:r>
          </w:p>
          <w:p w14:paraId="14B61768" w14:textId="77777777" w:rsidR="00845B77" w:rsidRPr="000A34BD" w:rsidRDefault="00845B77" w:rsidP="00E80EF5">
            <w:pPr>
              <w:tabs>
                <w:tab w:val="left" w:pos="720"/>
              </w:tabs>
              <w:ind w:left="360"/>
              <w:jc w:val="right"/>
              <w:rPr>
                <w:rFonts w:cs="Kalimati"/>
                <w:b/>
                <w:bCs/>
                <w:i/>
                <w:iCs/>
                <w:sz w:val="20"/>
                <w:szCs w:val="20"/>
                <w:cs/>
              </w:rPr>
            </w:pPr>
            <w:r w:rsidRPr="000A34BD">
              <w:rPr>
                <w:rFonts w:cs="Kalimati"/>
                <w:b/>
                <w:bCs/>
                <w:i/>
                <w:iCs/>
                <w:sz w:val="20"/>
                <w:szCs w:val="20"/>
              </w:rPr>
              <w:t>(</w:t>
            </w:r>
            <w:r w:rsidRPr="000A34BD">
              <w:rPr>
                <w:rFonts w:cs="Kalimati" w:hint="cs"/>
                <w:b/>
                <w:bCs/>
                <w:i/>
                <w:iCs/>
                <w:sz w:val="20"/>
                <w:szCs w:val="20"/>
                <w:cs/>
              </w:rPr>
              <w:t>कुनै एक छान्ने</w:t>
            </w:r>
            <w:r w:rsidRPr="000A34BD">
              <w:rPr>
                <w:rFonts w:cs="Kalimati"/>
                <w:b/>
                <w:bCs/>
                <w:i/>
                <w:iCs/>
                <w:sz w:val="20"/>
                <w:szCs w:val="20"/>
              </w:rPr>
              <w:t>)</w:t>
            </w:r>
          </w:p>
        </w:tc>
      </w:tr>
      <w:tr w:rsidR="0026384E" w:rsidRPr="000A34BD" w14:paraId="7A3A2080" w14:textId="77777777" w:rsidTr="0017133B">
        <w:trPr>
          <w:trHeight w:val="144"/>
        </w:trPr>
        <w:tc>
          <w:tcPr>
            <w:tcW w:w="1345" w:type="pct"/>
            <w:gridSpan w:val="2"/>
            <w:vAlign w:val="center"/>
          </w:tcPr>
          <w:p w14:paraId="03039FB2" w14:textId="77777777" w:rsidR="00845B77" w:rsidRPr="0017133B" w:rsidRDefault="00845B77" w:rsidP="0017133B">
            <w:pPr>
              <w:tabs>
                <w:tab w:val="left" w:pos="720"/>
              </w:tabs>
              <w:jc w:val="both"/>
              <w:rPr>
                <w:rFonts w:cs="Kalimati"/>
                <w:sz w:val="20"/>
                <w:szCs w:val="20"/>
              </w:rPr>
            </w:pPr>
          </w:p>
        </w:tc>
        <w:tc>
          <w:tcPr>
            <w:tcW w:w="3655" w:type="pct"/>
            <w:gridSpan w:val="12"/>
            <w:vMerge/>
            <w:vAlign w:val="center"/>
          </w:tcPr>
          <w:p w14:paraId="3D121847" w14:textId="77777777" w:rsidR="00845B77" w:rsidRPr="000A34BD" w:rsidRDefault="00845B77" w:rsidP="00E80EF5">
            <w:pPr>
              <w:tabs>
                <w:tab w:val="left" w:pos="720"/>
              </w:tabs>
              <w:jc w:val="both"/>
              <w:rPr>
                <w:rFonts w:cs="Kalimati"/>
                <w:sz w:val="20"/>
                <w:szCs w:val="20"/>
              </w:rPr>
            </w:pPr>
          </w:p>
        </w:tc>
      </w:tr>
      <w:tr w:rsidR="0026384E" w:rsidRPr="000A34BD" w14:paraId="204BA031" w14:textId="77777777" w:rsidTr="0017133B">
        <w:trPr>
          <w:trHeight w:val="144"/>
        </w:trPr>
        <w:tc>
          <w:tcPr>
            <w:tcW w:w="1345" w:type="pct"/>
            <w:gridSpan w:val="2"/>
            <w:vAlign w:val="center"/>
          </w:tcPr>
          <w:p w14:paraId="22FDD500" w14:textId="77777777" w:rsidR="00845B77" w:rsidRPr="000A34BD" w:rsidRDefault="00845B77" w:rsidP="0017133B">
            <w:pPr>
              <w:numPr>
                <w:ilvl w:val="0"/>
                <w:numId w:val="216"/>
              </w:numPr>
              <w:tabs>
                <w:tab w:val="left" w:pos="720"/>
              </w:tabs>
              <w:ind w:hanging="559"/>
              <w:jc w:val="both"/>
              <w:rPr>
                <w:rFonts w:ascii="Kokila" w:hAnsi="Kokila" w:cs="Kalimati"/>
                <w:sz w:val="20"/>
                <w:szCs w:val="20"/>
                <w:lang w:bidi="hi-IN"/>
              </w:rPr>
            </w:pPr>
            <w:r w:rsidRPr="000A34BD">
              <w:rPr>
                <w:rFonts w:ascii="Kokila" w:hAnsi="Kokila" w:cs="Kalimati" w:hint="cs"/>
                <w:sz w:val="20"/>
                <w:szCs w:val="20"/>
                <w:cs/>
                <w:lang w:bidi="hi-IN"/>
              </w:rPr>
              <w:lastRenderedPageBreak/>
              <w:t>आवश्यक</w:t>
            </w:r>
            <w:r w:rsidRPr="000A34BD">
              <w:rPr>
                <w:rFonts w:ascii="Kokila" w:hAnsi="Kokila"/>
                <w:sz w:val="20"/>
                <w:szCs w:val="20"/>
                <w:rtl/>
              </w:rPr>
              <w:t xml:space="preserve"> </w:t>
            </w:r>
            <w:r w:rsidRPr="000A34BD">
              <w:rPr>
                <w:rFonts w:ascii="Kokila" w:hAnsi="Kokila" w:cs="Kalimati" w:hint="cs"/>
                <w:sz w:val="20"/>
                <w:szCs w:val="20"/>
                <w:cs/>
                <w:lang w:bidi="hi-IN"/>
              </w:rPr>
              <w:t>विरुवाको</w:t>
            </w:r>
            <w:r w:rsidRPr="000A34BD">
              <w:rPr>
                <w:rFonts w:ascii="Kokila" w:hAnsi="Kokila"/>
                <w:sz w:val="20"/>
                <w:szCs w:val="20"/>
                <w:rtl/>
              </w:rPr>
              <w:t xml:space="preserve"> </w:t>
            </w:r>
            <w:r w:rsidRPr="000A34BD">
              <w:rPr>
                <w:rFonts w:ascii="Kokila" w:hAnsi="Kokila" w:cs="Kalimati" w:hint="cs"/>
                <w:sz w:val="20"/>
                <w:szCs w:val="20"/>
                <w:cs/>
                <w:lang w:bidi="hi-IN"/>
              </w:rPr>
              <w:t>सम्भावित</w:t>
            </w:r>
            <w:r w:rsidRPr="000A34BD">
              <w:rPr>
                <w:rFonts w:ascii="Kokila" w:hAnsi="Kokila"/>
                <w:sz w:val="20"/>
                <w:szCs w:val="20"/>
                <w:rtl/>
              </w:rPr>
              <w:t xml:space="preserve"> </w:t>
            </w:r>
            <w:r w:rsidRPr="000A34BD">
              <w:rPr>
                <w:rFonts w:ascii="Kokila" w:hAnsi="Kokila" w:cs="Kalimati"/>
                <w:sz w:val="20"/>
                <w:szCs w:val="20"/>
                <w:cs/>
                <w:lang w:bidi="hi-IN"/>
              </w:rPr>
              <w:t xml:space="preserve">आपूर्तीको </w:t>
            </w:r>
            <w:r w:rsidRPr="000A34BD">
              <w:rPr>
                <w:rFonts w:ascii="Kokila" w:hAnsi="Kokila" w:cs="Kalimati" w:hint="cs"/>
                <w:sz w:val="20"/>
                <w:szCs w:val="20"/>
                <w:cs/>
                <w:lang w:bidi="hi-IN"/>
              </w:rPr>
              <w:t>श्रोत</w:t>
            </w:r>
            <w:r w:rsidRPr="000A34BD">
              <w:rPr>
                <w:rFonts w:ascii="Kokila" w:hAnsi="Kokila" w:cs="Kalimati"/>
                <w:sz w:val="20"/>
                <w:szCs w:val="20"/>
                <w:lang w:bidi="hi-IN"/>
              </w:rPr>
              <w:t xml:space="preserve">  </w:t>
            </w:r>
          </w:p>
        </w:tc>
        <w:tc>
          <w:tcPr>
            <w:tcW w:w="3655" w:type="pct"/>
            <w:gridSpan w:val="12"/>
            <w:vAlign w:val="center"/>
          </w:tcPr>
          <w:p w14:paraId="7EE11645" w14:textId="6CFCE946" w:rsidR="00845B77" w:rsidRPr="000A34BD" w:rsidRDefault="00845B77" w:rsidP="0017133B">
            <w:pPr>
              <w:numPr>
                <w:ilvl w:val="0"/>
                <w:numId w:val="65"/>
              </w:numPr>
              <w:tabs>
                <w:tab w:val="left" w:pos="720"/>
              </w:tabs>
              <w:jc w:val="both"/>
              <w:rPr>
                <w:rFonts w:ascii="Kokila" w:hAnsi="Kokila" w:cs="Kalimati"/>
                <w:sz w:val="20"/>
                <w:szCs w:val="20"/>
                <w:cs/>
              </w:rPr>
            </w:pPr>
            <w:r w:rsidRPr="000A34BD">
              <w:rPr>
                <w:rFonts w:ascii="Kokila" w:hAnsi="Kokila" w:cs="Kalimati" w:hint="cs"/>
                <w:sz w:val="20"/>
                <w:szCs w:val="20"/>
                <w:cs/>
              </w:rPr>
              <w:t xml:space="preserve">स्थानीय </w:t>
            </w:r>
            <w:r w:rsidR="0017133B">
              <w:rPr>
                <w:rFonts w:ascii="Kokila" w:hAnsi="Kokila" w:cs="Kalimati" w:hint="cs"/>
                <w:sz w:val="20"/>
                <w:szCs w:val="20"/>
                <w:cs/>
              </w:rPr>
              <w:t xml:space="preserve">  </w:t>
            </w:r>
            <w:r w:rsidRPr="000A34BD">
              <w:rPr>
                <w:rFonts w:ascii="Kokila" w:hAnsi="Kokila" w:cs="Kalimati" w:hint="cs"/>
                <w:sz w:val="20"/>
                <w:szCs w:val="20"/>
                <w:cs/>
              </w:rPr>
              <w:t>२</w:t>
            </w:r>
            <w:r w:rsidRPr="000A34BD">
              <w:rPr>
                <w:rFonts w:ascii="Kokila" w:hAnsi="Kokila" w:cs="Kalimati"/>
                <w:sz w:val="20"/>
                <w:szCs w:val="20"/>
              </w:rPr>
              <w:t xml:space="preserve">. </w:t>
            </w:r>
            <w:r w:rsidRPr="000A34BD">
              <w:rPr>
                <w:rFonts w:ascii="Kokila" w:hAnsi="Kokila" w:cs="Kalimati" w:hint="cs"/>
                <w:sz w:val="20"/>
                <w:szCs w:val="20"/>
                <w:cs/>
              </w:rPr>
              <w:t xml:space="preserve">राष्ट्रिय </w:t>
            </w:r>
            <w:r w:rsidR="0017133B">
              <w:rPr>
                <w:rFonts w:ascii="Kokila" w:hAnsi="Kokila" w:cs="Kalimati" w:hint="cs"/>
                <w:sz w:val="20"/>
                <w:szCs w:val="20"/>
                <w:cs/>
              </w:rPr>
              <w:t xml:space="preserve"> </w:t>
            </w:r>
            <w:r w:rsidRPr="000A34BD">
              <w:rPr>
                <w:rFonts w:ascii="Kokila" w:hAnsi="Kokila" w:cs="Kalimati" w:hint="cs"/>
                <w:sz w:val="20"/>
                <w:szCs w:val="20"/>
                <w:cs/>
              </w:rPr>
              <w:t>३</w:t>
            </w:r>
            <w:r w:rsidRPr="000A34BD">
              <w:rPr>
                <w:rFonts w:ascii="Kokila" w:hAnsi="Kokila" w:cs="Kalimati"/>
                <w:sz w:val="20"/>
                <w:szCs w:val="20"/>
              </w:rPr>
              <w:t>.</w:t>
            </w:r>
            <w:r w:rsidRPr="000A34BD">
              <w:rPr>
                <w:rFonts w:ascii="Kokila" w:hAnsi="Kokila" w:cs="Kalimati" w:hint="cs"/>
                <w:sz w:val="20"/>
                <w:szCs w:val="20"/>
                <w:cs/>
              </w:rPr>
              <w:t xml:space="preserve"> अन्तराष्ट्रिय</w:t>
            </w:r>
          </w:p>
          <w:p w14:paraId="1C205AE4" w14:textId="77777777" w:rsidR="00845B77" w:rsidRPr="000A34BD" w:rsidRDefault="00845B77" w:rsidP="00E80EF5">
            <w:pPr>
              <w:tabs>
                <w:tab w:val="left" w:pos="720"/>
              </w:tabs>
              <w:jc w:val="right"/>
              <w:rPr>
                <w:rFonts w:cs="Kalimati"/>
                <w:b/>
                <w:bCs/>
                <w:i/>
                <w:iCs/>
                <w:sz w:val="20"/>
                <w:szCs w:val="20"/>
              </w:rPr>
            </w:pPr>
            <w:r w:rsidRPr="000A34BD">
              <w:rPr>
                <w:rFonts w:ascii="Kokila" w:hAnsi="Kokila" w:cs="Kalimati" w:hint="cs"/>
                <w:b/>
                <w:bCs/>
                <w:i/>
                <w:iCs/>
                <w:sz w:val="20"/>
                <w:szCs w:val="20"/>
                <w:cs/>
                <w:lang w:bidi="hi-IN"/>
              </w:rPr>
              <w:t>सम्भव</w:t>
            </w:r>
            <w:r w:rsidRPr="000A34BD">
              <w:rPr>
                <w:rFonts w:cs="Kalimati"/>
                <w:b/>
                <w:bCs/>
                <w:i/>
                <w:iCs/>
                <w:sz w:val="20"/>
                <w:szCs w:val="20"/>
                <w:rtl/>
                <w:cs/>
              </w:rPr>
              <w:t xml:space="preserve"> </w:t>
            </w:r>
            <w:r w:rsidRPr="000A34BD">
              <w:rPr>
                <w:rFonts w:ascii="Kokila" w:hAnsi="Kokila" w:cs="Kalimati" w:hint="cs"/>
                <w:b/>
                <w:bCs/>
                <w:i/>
                <w:iCs/>
                <w:sz w:val="20"/>
                <w:szCs w:val="20"/>
                <w:cs/>
                <w:lang w:bidi="hi-IN"/>
              </w:rPr>
              <w:t>भएसम्म</w:t>
            </w:r>
            <w:r w:rsidRPr="000A34BD">
              <w:rPr>
                <w:rFonts w:cs="Kalimati"/>
                <w:b/>
                <w:bCs/>
                <w:i/>
                <w:iCs/>
                <w:sz w:val="20"/>
                <w:szCs w:val="20"/>
                <w:rtl/>
                <w:cs/>
              </w:rPr>
              <w:t xml:space="preserve"> </w:t>
            </w:r>
            <w:r w:rsidRPr="000A34BD">
              <w:rPr>
                <w:rFonts w:cs="Kalimati" w:hint="cs"/>
                <w:b/>
                <w:bCs/>
                <w:i/>
                <w:iCs/>
                <w:sz w:val="20"/>
                <w:szCs w:val="20"/>
                <w:cs/>
              </w:rPr>
              <w:t xml:space="preserve">श्रोतको विस्तृत </w:t>
            </w:r>
            <w:r w:rsidRPr="000A34BD">
              <w:rPr>
                <w:rFonts w:ascii="Kokila" w:hAnsi="Kokila" w:cs="Kalimati" w:hint="cs"/>
                <w:b/>
                <w:bCs/>
                <w:i/>
                <w:iCs/>
                <w:sz w:val="20"/>
                <w:szCs w:val="20"/>
                <w:cs/>
                <w:lang w:bidi="hi-IN"/>
              </w:rPr>
              <w:t>विवरण</w:t>
            </w:r>
            <w:r w:rsidRPr="000A34BD">
              <w:rPr>
                <w:rFonts w:cs="Kalimati"/>
                <w:b/>
                <w:bCs/>
                <w:i/>
                <w:iCs/>
                <w:sz w:val="20"/>
                <w:szCs w:val="20"/>
              </w:rPr>
              <w:t xml:space="preserve"> </w:t>
            </w:r>
            <w:r w:rsidRPr="000A34BD">
              <w:rPr>
                <w:rFonts w:ascii="Kokila" w:hAnsi="Kokila" w:cs="Kalimati" w:hint="cs"/>
                <w:b/>
                <w:bCs/>
                <w:i/>
                <w:iCs/>
                <w:sz w:val="20"/>
                <w:szCs w:val="20"/>
                <w:cs/>
                <w:lang w:bidi="hi-IN"/>
              </w:rPr>
              <w:t>खुलाउने</w:t>
            </w:r>
          </w:p>
        </w:tc>
      </w:tr>
      <w:tr w:rsidR="0026384E" w:rsidRPr="000A34BD" w14:paraId="53E0681C" w14:textId="77777777" w:rsidTr="0017133B">
        <w:trPr>
          <w:trHeight w:val="296"/>
        </w:trPr>
        <w:tc>
          <w:tcPr>
            <w:tcW w:w="1345" w:type="pct"/>
            <w:gridSpan w:val="2"/>
            <w:vMerge w:val="restart"/>
            <w:vAlign w:val="center"/>
            <w:hideMark/>
          </w:tcPr>
          <w:p w14:paraId="104D3698" w14:textId="77777777" w:rsidR="00845B77" w:rsidRPr="000A34BD" w:rsidRDefault="00845B77" w:rsidP="0017133B">
            <w:pPr>
              <w:numPr>
                <w:ilvl w:val="0"/>
                <w:numId w:val="216"/>
              </w:numPr>
              <w:tabs>
                <w:tab w:val="left" w:pos="720"/>
              </w:tabs>
              <w:ind w:hanging="559"/>
              <w:jc w:val="both"/>
              <w:rPr>
                <w:rFonts w:cs="Kalimati"/>
                <w:sz w:val="20"/>
                <w:szCs w:val="20"/>
              </w:rPr>
            </w:pPr>
            <w:r w:rsidRPr="000A34BD">
              <w:rPr>
                <w:rFonts w:cs="Kalimati"/>
                <w:sz w:val="20"/>
                <w:szCs w:val="20"/>
              </w:rPr>
              <w:t>   </w:t>
            </w:r>
            <w:r w:rsidRPr="000A34BD">
              <w:rPr>
                <w:rFonts w:ascii="Kokila" w:hAnsi="Kokila" w:cs="Kalimati" w:hint="cs"/>
                <w:sz w:val="20"/>
                <w:szCs w:val="20"/>
                <w:cs/>
                <w:lang w:bidi="hi-IN"/>
              </w:rPr>
              <w:t>आवेदकको</w:t>
            </w:r>
            <w:r w:rsidRPr="000A34BD">
              <w:rPr>
                <w:rFonts w:cs="Kalimati"/>
                <w:sz w:val="20"/>
                <w:szCs w:val="20"/>
                <w:rtl/>
                <w:cs/>
              </w:rPr>
              <w:t xml:space="preserve"> </w:t>
            </w:r>
            <w:r w:rsidRPr="000A34BD">
              <w:rPr>
                <w:rFonts w:ascii="Kokila" w:hAnsi="Kokila" w:cs="Kalimati" w:hint="cs"/>
                <w:sz w:val="20"/>
                <w:szCs w:val="20"/>
                <w:cs/>
                <w:lang w:bidi="hi-IN"/>
              </w:rPr>
              <w:t>प्राविधिक</w:t>
            </w:r>
            <w:r w:rsidRPr="000A34BD">
              <w:rPr>
                <w:rFonts w:cs="Kalimati"/>
                <w:sz w:val="20"/>
                <w:szCs w:val="20"/>
                <w:rtl/>
                <w:cs/>
              </w:rPr>
              <w:t xml:space="preserve"> </w:t>
            </w:r>
            <w:r w:rsidRPr="000A34BD">
              <w:rPr>
                <w:rFonts w:ascii="Kokila" w:hAnsi="Kokila" w:cs="Kalimati" w:hint="cs"/>
                <w:sz w:val="20"/>
                <w:szCs w:val="20"/>
                <w:cs/>
                <w:lang w:bidi="hi-IN"/>
              </w:rPr>
              <w:t>ज्ञान</w:t>
            </w:r>
            <w:r w:rsidRPr="000A34BD">
              <w:rPr>
                <w:rFonts w:cs="Kalimati"/>
                <w:sz w:val="20"/>
                <w:szCs w:val="20"/>
                <w:rtl/>
                <w:cs/>
              </w:rPr>
              <w:t xml:space="preserve"> </w:t>
            </w:r>
            <w:r w:rsidRPr="000A34BD">
              <w:rPr>
                <w:rFonts w:ascii="Kokila" w:hAnsi="Kokila" w:cs="Kalimati" w:hint="cs"/>
                <w:sz w:val="20"/>
                <w:szCs w:val="20"/>
                <w:cs/>
                <w:lang w:bidi="hi-IN"/>
              </w:rPr>
              <w:t>सिप</w:t>
            </w:r>
          </w:p>
        </w:tc>
        <w:tc>
          <w:tcPr>
            <w:tcW w:w="3655" w:type="pct"/>
            <w:gridSpan w:val="12"/>
            <w:vAlign w:val="center"/>
          </w:tcPr>
          <w:p w14:paraId="7D3420EF" w14:textId="77777777" w:rsidR="00845B77" w:rsidRPr="000A34BD" w:rsidRDefault="00845B77" w:rsidP="00E80EF5">
            <w:pPr>
              <w:tabs>
                <w:tab w:val="left" w:pos="720"/>
              </w:tabs>
              <w:jc w:val="both"/>
              <w:rPr>
                <w:rFonts w:cs="Kalimati"/>
                <w:sz w:val="20"/>
                <w:szCs w:val="20"/>
              </w:rPr>
            </w:pPr>
            <w:r w:rsidRPr="000A34BD">
              <w:rPr>
                <w:rFonts w:cs="Kalimati" w:hint="cs"/>
                <w:b/>
                <w:bCs/>
                <w:sz w:val="20"/>
                <w:szCs w:val="20"/>
                <w:cs/>
              </w:rPr>
              <w:t>तालिम सम्बन्धी विवरण</w:t>
            </w:r>
          </w:p>
        </w:tc>
      </w:tr>
      <w:tr w:rsidR="0026384E" w:rsidRPr="000A34BD" w14:paraId="4E916F8C" w14:textId="77777777" w:rsidTr="0017133B">
        <w:trPr>
          <w:trHeight w:val="144"/>
        </w:trPr>
        <w:tc>
          <w:tcPr>
            <w:tcW w:w="1345" w:type="pct"/>
            <w:gridSpan w:val="2"/>
            <w:vMerge/>
            <w:vAlign w:val="center"/>
            <w:hideMark/>
          </w:tcPr>
          <w:p w14:paraId="6306DA9A" w14:textId="77777777" w:rsidR="00845B77" w:rsidRPr="000A34BD" w:rsidRDefault="00845B77" w:rsidP="00E80EF5">
            <w:pPr>
              <w:tabs>
                <w:tab w:val="left" w:pos="720"/>
              </w:tabs>
              <w:jc w:val="both"/>
              <w:rPr>
                <w:rFonts w:cs="Kalimati"/>
                <w:sz w:val="20"/>
                <w:szCs w:val="20"/>
              </w:rPr>
            </w:pPr>
          </w:p>
        </w:tc>
        <w:tc>
          <w:tcPr>
            <w:tcW w:w="464" w:type="pct"/>
            <w:gridSpan w:val="2"/>
            <w:vAlign w:val="center"/>
          </w:tcPr>
          <w:p w14:paraId="18FD3D62" w14:textId="77777777" w:rsidR="00845B77" w:rsidRPr="000A34BD" w:rsidRDefault="00845B77" w:rsidP="00E80EF5">
            <w:pPr>
              <w:tabs>
                <w:tab w:val="left" w:pos="720"/>
              </w:tabs>
              <w:jc w:val="both"/>
              <w:rPr>
                <w:rFonts w:cs="Kalimati"/>
                <w:b/>
                <w:bCs/>
                <w:sz w:val="20"/>
                <w:szCs w:val="20"/>
              </w:rPr>
            </w:pPr>
            <w:r w:rsidRPr="000A34BD">
              <w:rPr>
                <w:rFonts w:cs="Kalimati" w:hint="cs"/>
                <w:b/>
                <w:bCs/>
                <w:sz w:val="20"/>
                <w:szCs w:val="20"/>
                <w:cs/>
              </w:rPr>
              <w:t>क्र</w:t>
            </w:r>
            <w:r w:rsidRPr="000A34BD">
              <w:rPr>
                <w:rFonts w:cs="Kalimati"/>
                <w:b/>
                <w:bCs/>
                <w:sz w:val="20"/>
                <w:szCs w:val="20"/>
              </w:rPr>
              <w:t>.</w:t>
            </w:r>
            <w:r w:rsidRPr="000A34BD">
              <w:rPr>
                <w:rFonts w:cs="Kalimati" w:hint="cs"/>
                <w:b/>
                <w:bCs/>
                <w:sz w:val="20"/>
                <w:szCs w:val="20"/>
                <w:cs/>
              </w:rPr>
              <w:t>स</w:t>
            </w:r>
            <w:r w:rsidRPr="000A34BD">
              <w:rPr>
                <w:rFonts w:cs="Kalimati"/>
                <w:b/>
                <w:bCs/>
                <w:sz w:val="20"/>
                <w:szCs w:val="20"/>
              </w:rPr>
              <w:t>.</w:t>
            </w:r>
          </w:p>
        </w:tc>
        <w:tc>
          <w:tcPr>
            <w:tcW w:w="452" w:type="pct"/>
            <w:gridSpan w:val="2"/>
            <w:noWrap/>
            <w:vAlign w:val="center"/>
            <w:hideMark/>
          </w:tcPr>
          <w:p w14:paraId="4628A09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r w:rsidRPr="000A34BD">
              <w:rPr>
                <w:rFonts w:cs="Kalimati" w:hint="cs"/>
                <w:sz w:val="20"/>
                <w:szCs w:val="20"/>
                <w:cs/>
              </w:rPr>
              <w:t>विषय</w:t>
            </w:r>
          </w:p>
        </w:tc>
        <w:tc>
          <w:tcPr>
            <w:tcW w:w="1520" w:type="pct"/>
            <w:gridSpan w:val="6"/>
            <w:noWrap/>
            <w:vAlign w:val="center"/>
            <w:hideMark/>
          </w:tcPr>
          <w:p w14:paraId="1FA64981" w14:textId="77777777" w:rsidR="00845B77" w:rsidRPr="000A34BD" w:rsidRDefault="00845B77" w:rsidP="00E80EF5">
            <w:pPr>
              <w:tabs>
                <w:tab w:val="left" w:pos="720"/>
              </w:tabs>
              <w:jc w:val="both"/>
              <w:rPr>
                <w:rFonts w:cs="Kalimati"/>
                <w:sz w:val="20"/>
                <w:szCs w:val="20"/>
              </w:rPr>
            </w:pPr>
            <w:r w:rsidRPr="000A34BD">
              <w:rPr>
                <w:rFonts w:cs="Kalimati" w:hint="cs"/>
                <w:sz w:val="20"/>
                <w:szCs w:val="20"/>
                <w:cs/>
              </w:rPr>
              <w:t>बाली</w:t>
            </w:r>
          </w:p>
        </w:tc>
        <w:tc>
          <w:tcPr>
            <w:tcW w:w="1219" w:type="pct"/>
            <w:gridSpan w:val="2"/>
            <w:noWrap/>
            <w:vAlign w:val="center"/>
            <w:hideMark/>
          </w:tcPr>
          <w:p w14:paraId="495EA29E" w14:textId="765787B1" w:rsidR="00845B77" w:rsidRPr="000A34BD" w:rsidRDefault="0017133B" w:rsidP="00E80EF5">
            <w:pPr>
              <w:tabs>
                <w:tab w:val="left" w:pos="720"/>
              </w:tabs>
              <w:jc w:val="both"/>
              <w:rPr>
                <w:rFonts w:cs="Kalimati"/>
                <w:sz w:val="20"/>
                <w:szCs w:val="20"/>
              </w:rPr>
            </w:pPr>
            <w:r w:rsidRPr="000A34BD">
              <w:rPr>
                <w:rFonts w:cs="Kalimati" w:hint="cs"/>
                <w:sz w:val="20"/>
                <w:szCs w:val="20"/>
                <w:cs/>
              </w:rPr>
              <w:t>अवधि</w:t>
            </w:r>
          </w:p>
        </w:tc>
      </w:tr>
      <w:tr w:rsidR="0026384E" w:rsidRPr="000A34BD" w14:paraId="6C3374B4" w14:textId="77777777" w:rsidTr="0017133B">
        <w:trPr>
          <w:trHeight w:val="144"/>
        </w:trPr>
        <w:tc>
          <w:tcPr>
            <w:tcW w:w="1345" w:type="pct"/>
            <w:gridSpan w:val="2"/>
            <w:vMerge/>
            <w:vAlign w:val="center"/>
            <w:hideMark/>
          </w:tcPr>
          <w:p w14:paraId="3C713A22" w14:textId="77777777" w:rsidR="00845B77" w:rsidRPr="000A34BD" w:rsidRDefault="00845B77" w:rsidP="00E80EF5">
            <w:pPr>
              <w:tabs>
                <w:tab w:val="left" w:pos="720"/>
              </w:tabs>
              <w:jc w:val="both"/>
              <w:rPr>
                <w:rFonts w:cs="Kalimati"/>
                <w:sz w:val="20"/>
                <w:szCs w:val="20"/>
              </w:rPr>
            </w:pPr>
          </w:p>
        </w:tc>
        <w:tc>
          <w:tcPr>
            <w:tcW w:w="464" w:type="pct"/>
            <w:gridSpan w:val="2"/>
            <w:vAlign w:val="center"/>
          </w:tcPr>
          <w:p w14:paraId="5ECFEFE2" w14:textId="77777777" w:rsidR="00845B77" w:rsidRPr="000A34BD" w:rsidRDefault="00845B77" w:rsidP="00E80EF5">
            <w:pPr>
              <w:tabs>
                <w:tab w:val="left" w:pos="720"/>
              </w:tabs>
              <w:jc w:val="both"/>
              <w:rPr>
                <w:rFonts w:cs="Kalimati"/>
                <w:sz w:val="20"/>
                <w:szCs w:val="20"/>
              </w:rPr>
            </w:pPr>
          </w:p>
        </w:tc>
        <w:tc>
          <w:tcPr>
            <w:tcW w:w="452" w:type="pct"/>
            <w:gridSpan w:val="2"/>
            <w:noWrap/>
            <w:vAlign w:val="center"/>
            <w:hideMark/>
          </w:tcPr>
          <w:p w14:paraId="6A32A08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520" w:type="pct"/>
            <w:gridSpan w:val="6"/>
            <w:noWrap/>
            <w:vAlign w:val="center"/>
            <w:hideMark/>
          </w:tcPr>
          <w:p w14:paraId="3344EBF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219" w:type="pct"/>
            <w:gridSpan w:val="2"/>
            <w:noWrap/>
            <w:vAlign w:val="center"/>
            <w:hideMark/>
          </w:tcPr>
          <w:p w14:paraId="761DB19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3F4D24A4" w14:textId="77777777" w:rsidTr="0017133B">
        <w:trPr>
          <w:trHeight w:val="144"/>
        </w:trPr>
        <w:tc>
          <w:tcPr>
            <w:tcW w:w="1345" w:type="pct"/>
            <w:gridSpan w:val="2"/>
            <w:vMerge/>
            <w:vAlign w:val="center"/>
            <w:hideMark/>
          </w:tcPr>
          <w:p w14:paraId="0D10FEBA" w14:textId="77777777" w:rsidR="00845B77" w:rsidRPr="000A34BD" w:rsidRDefault="00845B77" w:rsidP="00E80EF5">
            <w:pPr>
              <w:tabs>
                <w:tab w:val="left" w:pos="720"/>
              </w:tabs>
              <w:jc w:val="both"/>
              <w:rPr>
                <w:rFonts w:cs="Kalimati"/>
                <w:sz w:val="20"/>
                <w:szCs w:val="20"/>
              </w:rPr>
            </w:pPr>
          </w:p>
        </w:tc>
        <w:tc>
          <w:tcPr>
            <w:tcW w:w="464" w:type="pct"/>
            <w:gridSpan w:val="2"/>
            <w:vAlign w:val="center"/>
          </w:tcPr>
          <w:p w14:paraId="6008D73F" w14:textId="77777777" w:rsidR="00845B77" w:rsidRPr="000A34BD" w:rsidRDefault="00845B77" w:rsidP="00E80EF5">
            <w:pPr>
              <w:tabs>
                <w:tab w:val="left" w:pos="720"/>
              </w:tabs>
              <w:jc w:val="both"/>
              <w:rPr>
                <w:rFonts w:cs="Kalimati"/>
                <w:sz w:val="20"/>
                <w:szCs w:val="20"/>
              </w:rPr>
            </w:pPr>
          </w:p>
        </w:tc>
        <w:tc>
          <w:tcPr>
            <w:tcW w:w="452" w:type="pct"/>
            <w:gridSpan w:val="2"/>
            <w:noWrap/>
            <w:vAlign w:val="center"/>
            <w:hideMark/>
          </w:tcPr>
          <w:p w14:paraId="4E36762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520" w:type="pct"/>
            <w:gridSpan w:val="6"/>
            <w:noWrap/>
            <w:vAlign w:val="center"/>
            <w:hideMark/>
          </w:tcPr>
          <w:p w14:paraId="1A5EE5E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219" w:type="pct"/>
            <w:gridSpan w:val="2"/>
            <w:noWrap/>
            <w:vAlign w:val="center"/>
            <w:hideMark/>
          </w:tcPr>
          <w:p w14:paraId="45A753F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6C9A5CC2" w14:textId="77777777" w:rsidTr="0017133B">
        <w:trPr>
          <w:trHeight w:val="144"/>
        </w:trPr>
        <w:tc>
          <w:tcPr>
            <w:tcW w:w="1345" w:type="pct"/>
            <w:gridSpan w:val="2"/>
            <w:vMerge/>
            <w:vAlign w:val="center"/>
            <w:hideMark/>
          </w:tcPr>
          <w:p w14:paraId="0D836F5D" w14:textId="77777777" w:rsidR="00845B77" w:rsidRPr="000A34BD" w:rsidRDefault="00845B77" w:rsidP="00E80EF5">
            <w:pPr>
              <w:tabs>
                <w:tab w:val="left" w:pos="720"/>
              </w:tabs>
              <w:jc w:val="both"/>
              <w:rPr>
                <w:rFonts w:cs="Kalimati"/>
                <w:sz w:val="20"/>
                <w:szCs w:val="20"/>
              </w:rPr>
            </w:pPr>
          </w:p>
        </w:tc>
        <w:tc>
          <w:tcPr>
            <w:tcW w:w="464" w:type="pct"/>
            <w:gridSpan w:val="2"/>
            <w:vAlign w:val="center"/>
          </w:tcPr>
          <w:p w14:paraId="0653F6B7" w14:textId="77777777" w:rsidR="00845B77" w:rsidRPr="000A34BD" w:rsidRDefault="00845B77" w:rsidP="00E80EF5">
            <w:pPr>
              <w:tabs>
                <w:tab w:val="left" w:pos="720"/>
              </w:tabs>
              <w:jc w:val="both"/>
              <w:rPr>
                <w:rFonts w:cs="Kalimati"/>
                <w:sz w:val="20"/>
                <w:szCs w:val="20"/>
              </w:rPr>
            </w:pPr>
          </w:p>
        </w:tc>
        <w:tc>
          <w:tcPr>
            <w:tcW w:w="452" w:type="pct"/>
            <w:gridSpan w:val="2"/>
            <w:noWrap/>
            <w:vAlign w:val="center"/>
            <w:hideMark/>
          </w:tcPr>
          <w:p w14:paraId="5E2C793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520" w:type="pct"/>
            <w:gridSpan w:val="6"/>
            <w:noWrap/>
            <w:vAlign w:val="center"/>
            <w:hideMark/>
          </w:tcPr>
          <w:p w14:paraId="6B33D9D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219" w:type="pct"/>
            <w:gridSpan w:val="2"/>
            <w:noWrap/>
            <w:vAlign w:val="center"/>
            <w:hideMark/>
          </w:tcPr>
          <w:p w14:paraId="3F384420"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6D4E7BA9" w14:textId="77777777" w:rsidTr="0017133B">
        <w:trPr>
          <w:trHeight w:val="144"/>
        </w:trPr>
        <w:tc>
          <w:tcPr>
            <w:tcW w:w="1345" w:type="pct"/>
            <w:gridSpan w:val="2"/>
            <w:vMerge/>
            <w:vAlign w:val="center"/>
            <w:hideMark/>
          </w:tcPr>
          <w:p w14:paraId="78E57635" w14:textId="77777777" w:rsidR="00845B77" w:rsidRPr="000A34BD" w:rsidRDefault="00845B77" w:rsidP="00E80EF5">
            <w:pPr>
              <w:tabs>
                <w:tab w:val="left" w:pos="720"/>
              </w:tabs>
              <w:jc w:val="both"/>
              <w:rPr>
                <w:rFonts w:cs="Kalimati"/>
                <w:sz w:val="20"/>
                <w:szCs w:val="20"/>
              </w:rPr>
            </w:pPr>
          </w:p>
        </w:tc>
        <w:tc>
          <w:tcPr>
            <w:tcW w:w="3655" w:type="pct"/>
            <w:gridSpan w:val="12"/>
            <w:vAlign w:val="center"/>
          </w:tcPr>
          <w:p w14:paraId="15F4D9A6" w14:textId="77777777" w:rsidR="00845B77" w:rsidRPr="000A34BD" w:rsidRDefault="00845B77" w:rsidP="00E80EF5">
            <w:pPr>
              <w:tabs>
                <w:tab w:val="left" w:pos="720"/>
              </w:tabs>
              <w:jc w:val="both"/>
              <w:rPr>
                <w:rFonts w:cs="Kalimati"/>
                <w:sz w:val="20"/>
                <w:szCs w:val="20"/>
              </w:rPr>
            </w:pPr>
            <w:r w:rsidRPr="000A34BD">
              <w:rPr>
                <w:rFonts w:cs="Kalimati" w:hint="cs"/>
                <w:b/>
                <w:bCs/>
                <w:sz w:val="20"/>
                <w:szCs w:val="20"/>
                <w:cs/>
              </w:rPr>
              <w:t>फलफूल खेती</w:t>
            </w:r>
            <w:r w:rsidRPr="000A34BD">
              <w:rPr>
                <w:rFonts w:cs="Kalimati"/>
                <w:b/>
                <w:bCs/>
                <w:sz w:val="20"/>
                <w:szCs w:val="20"/>
              </w:rPr>
              <w:t xml:space="preserve"> </w:t>
            </w:r>
            <w:r w:rsidRPr="000A34BD">
              <w:rPr>
                <w:rFonts w:cs="Kalimati" w:hint="cs"/>
                <w:b/>
                <w:bCs/>
                <w:sz w:val="20"/>
                <w:szCs w:val="20"/>
                <w:cs/>
              </w:rPr>
              <w:t>सम्बन्धी</w:t>
            </w:r>
            <w:r w:rsidRPr="000A34BD">
              <w:rPr>
                <w:rFonts w:cs="Kalimati"/>
                <w:b/>
                <w:bCs/>
                <w:sz w:val="20"/>
                <w:szCs w:val="20"/>
              </w:rPr>
              <w:t xml:space="preserve"> </w:t>
            </w:r>
            <w:r w:rsidRPr="000A34BD">
              <w:rPr>
                <w:rFonts w:cs="Kalimati" w:hint="cs"/>
                <w:b/>
                <w:bCs/>
                <w:sz w:val="20"/>
                <w:szCs w:val="20"/>
                <w:cs/>
              </w:rPr>
              <w:t xml:space="preserve"> खेती गरेको अनुभव</w:t>
            </w:r>
          </w:p>
        </w:tc>
      </w:tr>
      <w:tr w:rsidR="0026384E" w:rsidRPr="000A34BD" w14:paraId="1680E9A5" w14:textId="77777777" w:rsidTr="0017133B">
        <w:trPr>
          <w:trHeight w:val="144"/>
        </w:trPr>
        <w:tc>
          <w:tcPr>
            <w:tcW w:w="1345" w:type="pct"/>
            <w:gridSpan w:val="2"/>
            <w:vMerge/>
            <w:vAlign w:val="center"/>
          </w:tcPr>
          <w:p w14:paraId="76EAF1BC" w14:textId="77777777" w:rsidR="00845B77" w:rsidRPr="000A34BD" w:rsidRDefault="00845B77" w:rsidP="00E80EF5">
            <w:pPr>
              <w:tabs>
                <w:tab w:val="left" w:pos="720"/>
              </w:tabs>
              <w:jc w:val="both"/>
              <w:rPr>
                <w:rFonts w:cs="Kalimati"/>
                <w:sz w:val="20"/>
                <w:szCs w:val="20"/>
              </w:rPr>
            </w:pPr>
          </w:p>
        </w:tc>
        <w:tc>
          <w:tcPr>
            <w:tcW w:w="464" w:type="pct"/>
            <w:gridSpan w:val="2"/>
            <w:vAlign w:val="center"/>
          </w:tcPr>
          <w:p w14:paraId="2E48B681" w14:textId="77777777" w:rsidR="00845B77" w:rsidRPr="000A34BD" w:rsidDel="006F3AB2" w:rsidRDefault="00845B77" w:rsidP="00E80EF5">
            <w:pPr>
              <w:tabs>
                <w:tab w:val="left" w:pos="720"/>
              </w:tabs>
              <w:jc w:val="both"/>
              <w:rPr>
                <w:rFonts w:cs="Kalimati"/>
                <w:b/>
                <w:bCs/>
                <w:sz w:val="20"/>
                <w:szCs w:val="20"/>
              </w:rPr>
            </w:pPr>
            <w:r w:rsidRPr="000A34BD">
              <w:rPr>
                <w:rFonts w:cs="Kalimati" w:hint="cs"/>
                <w:b/>
                <w:bCs/>
                <w:sz w:val="20"/>
                <w:szCs w:val="20"/>
                <w:cs/>
              </w:rPr>
              <w:t>क्र</w:t>
            </w:r>
            <w:r w:rsidRPr="000A34BD">
              <w:rPr>
                <w:rFonts w:cs="Kalimati"/>
                <w:b/>
                <w:bCs/>
                <w:sz w:val="20"/>
                <w:szCs w:val="20"/>
              </w:rPr>
              <w:t xml:space="preserve">. </w:t>
            </w:r>
            <w:r w:rsidRPr="000A34BD">
              <w:rPr>
                <w:rFonts w:cs="Kalimati" w:hint="cs"/>
                <w:b/>
                <w:bCs/>
                <w:sz w:val="20"/>
                <w:szCs w:val="20"/>
                <w:cs/>
              </w:rPr>
              <w:t>स</w:t>
            </w:r>
            <w:r w:rsidRPr="000A34BD">
              <w:rPr>
                <w:rFonts w:cs="Kalimati"/>
                <w:b/>
                <w:bCs/>
                <w:sz w:val="20"/>
                <w:szCs w:val="20"/>
              </w:rPr>
              <w:t>.</w:t>
            </w:r>
          </w:p>
        </w:tc>
        <w:tc>
          <w:tcPr>
            <w:tcW w:w="452" w:type="pct"/>
            <w:gridSpan w:val="2"/>
            <w:noWrap/>
            <w:vAlign w:val="center"/>
          </w:tcPr>
          <w:p w14:paraId="368E3A6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r w:rsidRPr="000A34BD">
              <w:rPr>
                <w:rFonts w:cs="Kalimati" w:hint="cs"/>
                <w:sz w:val="20"/>
                <w:szCs w:val="20"/>
                <w:cs/>
              </w:rPr>
              <w:t xml:space="preserve">बाली </w:t>
            </w:r>
          </w:p>
        </w:tc>
        <w:tc>
          <w:tcPr>
            <w:tcW w:w="1520" w:type="pct"/>
            <w:gridSpan w:val="6"/>
            <w:noWrap/>
            <w:vAlign w:val="center"/>
          </w:tcPr>
          <w:p w14:paraId="0964069F" w14:textId="77777777" w:rsidR="00845B77" w:rsidRPr="000A34BD" w:rsidRDefault="00845B77" w:rsidP="00E80EF5">
            <w:pPr>
              <w:tabs>
                <w:tab w:val="left" w:pos="720"/>
              </w:tabs>
              <w:jc w:val="both"/>
              <w:rPr>
                <w:rFonts w:cs="Kalimati"/>
                <w:sz w:val="20"/>
                <w:szCs w:val="20"/>
                <w:cs/>
              </w:rPr>
            </w:pPr>
            <w:r w:rsidRPr="000A34BD">
              <w:rPr>
                <w:rFonts w:cs="Kalimati" w:hint="cs"/>
                <w:sz w:val="20"/>
                <w:szCs w:val="20"/>
                <w:cs/>
              </w:rPr>
              <w:t>क्षेत्रफल</w:t>
            </w:r>
          </w:p>
        </w:tc>
        <w:tc>
          <w:tcPr>
            <w:tcW w:w="1219" w:type="pct"/>
            <w:gridSpan w:val="2"/>
            <w:noWrap/>
            <w:vAlign w:val="center"/>
          </w:tcPr>
          <w:p w14:paraId="5D5EBCE1" w14:textId="7B442ADC" w:rsidR="00845B77" w:rsidRPr="000A34BD" w:rsidRDefault="0017133B" w:rsidP="00E80EF5">
            <w:pPr>
              <w:tabs>
                <w:tab w:val="left" w:pos="720"/>
              </w:tabs>
              <w:jc w:val="both"/>
              <w:rPr>
                <w:rFonts w:cs="Kalimati"/>
                <w:sz w:val="20"/>
                <w:szCs w:val="20"/>
              </w:rPr>
            </w:pPr>
            <w:r w:rsidRPr="000A34BD">
              <w:rPr>
                <w:rFonts w:cs="Kalimati" w:hint="cs"/>
                <w:sz w:val="20"/>
                <w:szCs w:val="20"/>
                <w:cs/>
              </w:rPr>
              <w:t>अवधि</w:t>
            </w:r>
            <w:r w:rsidR="00845B77" w:rsidRPr="000A34BD">
              <w:rPr>
                <w:rFonts w:cs="Kalimati" w:hint="cs"/>
                <w:sz w:val="20"/>
                <w:szCs w:val="20"/>
                <w:cs/>
              </w:rPr>
              <w:t xml:space="preserve"> </w:t>
            </w:r>
            <w:r w:rsidR="00845B77" w:rsidRPr="000A34BD">
              <w:rPr>
                <w:rFonts w:cs="Kalimati"/>
                <w:sz w:val="20"/>
                <w:szCs w:val="20"/>
              </w:rPr>
              <w:t>(</w:t>
            </w:r>
            <w:r w:rsidRPr="000A34BD">
              <w:rPr>
                <w:rFonts w:cs="Kalimati" w:hint="cs"/>
                <w:sz w:val="20"/>
                <w:szCs w:val="20"/>
                <w:cs/>
              </w:rPr>
              <w:t>वर्ष</w:t>
            </w:r>
            <w:r w:rsidR="00845B77" w:rsidRPr="000A34BD">
              <w:rPr>
                <w:rFonts w:cs="Kalimati"/>
                <w:sz w:val="20"/>
                <w:szCs w:val="20"/>
              </w:rPr>
              <w:t>)</w:t>
            </w:r>
          </w:p>
        </w:tc>
      </w:tr>
      <w:tr w:rsidR="0026384E" w:rsidRPr="000A34BD" w14:paraId="0861C492" w14:textId="77777777" w:rsidTr="0017133B">
        <w:trPr>
          <w:trHeight w:val="144"/>
        </w:trPr>
        <w:tc>
          <w:tcPr>
            <w:tcW w:w="1345" w:type="pct"/>
            <w:gridSpan w:val="2"/>
            <w:vMerge/>
            <w:vAlign w:val="center"/>
          </w:tcPr>
          <w:p w14:paraId="6A90139D" w14:textId="77777777" w:rsidR="00845B77" w:rsidRPr="000A34BD" w:rsidRDefault="00845B77" w:rsidP="00E80EF5">
            <w:pPr>
              <w:tabs>
                <w:tab w:val="left" w:pos="720"/>
              </w:tabs>
              <w:jc w:val="both"/>
              <w:rPr>
                <w:rFonts w:cs="Kalimati"/>
                <w:sz w:val="20"/>
                <w:szCs w:val="20"/>
              </w:rPr>
            </w:pPr>
          </w:p>
        </w:tc>
        <w:tc>
          <w:tcPr>
            <w:tcW w:w="464" w:type="pct"/>
            <w:gridSpan w:val="2"/>
            <w:vAlign w:val="center"/>
          </w:tcPr>
          <w:p w14:paraId="344D627A" w14:textId="77777777" w:rsidR="00845B77" w:rsidRPr="000A34BD" w:rsidDel="006F3AB2" w:rsidRDefault="00845B77" w:rsidP="00E80EF5">
            <w:pPr>
              <w:tabs>
                <w:tab w:val="left" w:pos="720"/>
              </w:tabs>
              <w:jc w:val="both"/>
              <w:rPr>
                <w:rFonts w:cs="Kalimati"/>
                <w:b/>
                <w:bCs/>
                <w:sz w:val="20"/>
                <w:szCs w:val="20"/>
                <w:cs/>
              </w:rPr>
            </w:pPr>
          </w:p>
        </w:tc>
        <w:tc>
          <w:tcPr>
            <w:tcW w:w="452" w:type="pct"/>
            <w:gridSpan w:val="2"/>
            <w:noWrap/>
            <w:vAlign w:val="center"/>
          </w:tcPr>
          <w:p w14:paraId="17C7A024" w14:textId="77777777" w:rsidR="00845B77" w:rsidRPr="000A34BD" w:rsidRDefault="00845B77" w:rsidP="00E80EF5">
            <w:pPr>
              <w:tabs>
                <w:tab w:val="left" w:pos="720"/>
              </w:tabs>
              <w:jc w:val="both"/>
              <w:rPr>
                <w:rFonts w:cs="Kalimati"/>
                <w:sz w:val="20"/>
                <w:szCs w:val="20"/>
              </w:rPr>
            </w:pPr>
          </w:p>
        </w:tc>
        <w:tc>
          <w:tcPr>
            <w:tcW w:w="1520" w:type="pct"/>
            <w:gridSpan w:val="6"/>
            <w:noWrap/>
            <w:vAlign w:val="center"/>
          </w:tcPr>
          <w:p w14:paraId="605732EF" w14:textId="77777777" w:rsidR="00845B77" w:rsidRPr="000A34BD" w:rsidRDefault="00845B77" w:rsidP="00E80EF5">
            <w:pPr>
              <w:tabs>
                <w:tab w:val="left" w:pos="720"/>
              </w:tabs>
              <w:jc w:val="both"/>
              <w:rPr>
                <w:rFonts w:cs="Kalimati"/>
                <w:sz w:val="20"/>
                <w:szCs w:val="20"/>
                <w:cs/>
              </w:rPr>
            </w:pPr>
          </w:p>
        </w:tc>
        <w:tc>
          <w:tcPr>
            <w:tcW w:w="1219" w:type="pct"/>
            <w:gridSpan w:val="2"/>
            <w:noWrap/>
            <w:vAlign w:val="center"/>
          </w:tcPr>
          <w:p w14:paraId="0C49DAF6" w14:textId="77777777" w:rsidR="00845B77" w:rsidRPr="000A34BD" w:rsidRDefault="00845B77" w:rsidP="00E80EF5">
            <w:pPr>
              <w:tabs>
                <w:tab w:val="left" w:pos="720"/>
              </w:tabs>
              <w:jc w:val="both"/>
              <w:rPr>
                <w:rFonts w:cs="Kalimati"/>
                <w:sz w:val="20"/>
                <w:szCs w:val="20"/>
                <w:cs/>
              </w:rPr>
            </w:pPr>
          </w:p>
        </w:tc>
      </w:tr>
      <w:tr w:rsidR="0026384E" w:rsidRPr="000A34BD" w14:paraId="54C3D2F7" w14:textId="77777777" w:rsidTr="0017133B">
        <w:trPr>
          <w:trHeight w:val="144"/>
        </w:trPr>
        <w:tc>
          <w:tcPr>
            <w:tcW w:w="1345" w:type="pct"/>
            <w:gridSpan w:val="2"/>
            <w:vMerge/>
            <w:vAlign w:val="center"/>
            <w:hideMark/>
          </w:tcPr>
          <w:p w14:paraId="29BEC72B" w14:textId="77777777" w:rsidR="00845B77" w:rsidRPr="000A34BD" w:rsidRDefault="00845B77" w:rsidP="00E80EF5">
            <w:pPr>
              <w:tabs>
                <w:tab w:val="left" w:pos="720"/>
              </w:tabs>
              <w:jc w:val="both"/>
              <w:rPr>
                <w:rFonts w:cs="Kalimati"/>
                <w:sz w:val="20"/>
                <w:szCs w:val="20"/>
              </w:rPr>
            </w:pPr>
          </w:p>
        </w:tc>
        <w:tc>
          <w:tcPr>
            <w:tcW w:w="464" w:type="pct"/>
            <w:gridSpan w:val="2"/>
            <w:vAlign w:val="center"/>
          </w:tcPr>
          <w:p w14:paraId="16EB83F5" w14:textId="77777777" w:rsidR="00845B77" w:rsidRPr="000A34BD" w:rsidRDefault="00845B77" w:rsidP="00E80EF5">
            <w:pPr>
              <w:tabs>
                <w:tab w:val="left" w:pos="720"/>
              </w:tabs>
              <w:jc w:val="both"/>
              <w:rPr>
                <w:rFonts w:cs="Kalimati"/>
                <w:sz w:val="20"/>
                <w:szCs w:val="20"/>
              </w:rPr>
            </w:pPr>
          </w:p>
        </w:tc>
        <w:tc>
          <w:tcPr>
            <w:tcW w:w="452" w:type="pct"/>
            <w:gridSpan w:val="2"/>
            <w:noWrap/>
            <w:vAlign w:val="center"/>
            <w:hideMark/>
          </w:tcPr>
          <w:p w14:paraId="6431FE7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520" w:type="pct"/>
            <w:gridSpan w:val="6"/>
            <w:noWrap/>
            <w:vAlign w:val="center"/>
            <w:hideMark/>
          </w:tcPr>
          <w:p w14:paraId="6CFCA28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219" w:type="pct"/>
            <w:gridSpan w:val="2"/>
            <w:noWrap/>
            <w:vAlign w:val="center"/>
            <w:hideMark/>
          </w:tcPr>
          <w:p w14:paraId="32F3F9D3"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33A39D83" w14:textId="77777777" w:rsidTr="0017133B">
        <w:trPr>
          <w:trHeight w:val="144"/>
        </w:trPr>
        <w:tc>
          <w:tcPr>
            <w:tcW w:w="5000" w:type="pct"/>
            <w:gridSpan w:val="14"/>
            <w:vAlign w:val="center"/>
            <w:hideMark/>
          </w:tcPr>
          <w:p w14:paraId="77813A39" w14:textId="40777FA6"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rPr>
              <w:t>६</w:t>
            </w:r>
            <w:r w:rsidRPr="000A34BD">
              <w:rPr>
                <w:rFonts w:cs="Kalimati"/>
                <w:sz w:val="20"/>
                <w:szCs w:val="20"/>
                <w:rtl/>
                <w:cs/>
              </w:rPr>
              <w:t>.</w:t>
            </w:r>
            <w:r w:rsidRPr="000A34BD">
              <w:rPr>
                <w:rFonts w:cs="Kalimati"/>
                <w:sz w:val="20"/>
                <w:szCs w:val="20"/>
              </w:rPr>
              <w:t xml:space="preserve">    </w:t>
            </w:r>
            <w:r w:rsidRPr="000A34BD">
              <w:rPr>
                <w:rFonts w:ascii="Kokila" w:hAnsi="Kokila" w:cs="Kalimati" w:hint="cs"/>
                <w:b/>
                <w:bCs/>
                <w:sz w:val="20"/>
                <w:szCs w:val="20"/>
                <w:cs/>
                <w:lang w:bidi="hi-IN"/>
              </w:rPr>
              <w:t>प्रस्ता</w:t>
            </w:r>
            <w:r w:rsidRPr="000A34BD">
              <w:rPr>
                <w:rFonts w:ascii="Kokila" w:hAnsi="Kokila" w:cs="Kalimati" w:hint="cs"/>
                <w:b/>
                <w:bCs/>
                <w:sz w:val="20"/>
                <w:szCs w:val="20"/>
                <w:cs/>
              </w:rPr>
              <w:t xml:space="preserve">वित </w:t>
            </w:r>
            <w:r w:rsidR="0017133B" w:rsidRPr="000A34BD">
              <w:rPr>
                <w:rFonts w:ascii="Kokila" w:hAnsi="Kokila" w:cs="Kalimati" w:hint="cs"/>
                <w:b/>
                <w:bCs/>
                <w:sz w:val="20"/>
                <w:szCs w:val="20"/>
                <w:cs/>
              </w:rPr>
              <w:t>क्रियाकलापहरूको</w:t>
            </w:r>
            <w:r w:rsidRPr="000A34BD">
              <w:rPr>
                <w:rFonts w:ascii="Kokila" w:hAnsi="Kokila" w:cs="Kalimati" w:hint="cs"/>
                <w:b/>
                <w:bCs/>
                <w:sz w:val="20"/>
                <w:szCs w:val="20"/>
                <w:cs/>
              </w:rPr>
              <w:t xml:space="preserve"> विवरण</w:t>
            </w:r>
            <w:r w:rsidRPr="000A34BD">
              <w:rPr>
                <w:rFonts w:cs="Kalimati"/>
                <w:sz w:val="20"/>
                <w:szCs w:val="20"/>
              </w:rPr>
              <w:t> </w:t>
            </w:r>
          </w:p>
        </w:tc>
      </w:tr>
      <w:tr w:rsidR="0026384E" w:rsidRPr="000A34BD" w14:paraId="3D2FF3D0" w14:textId="77777777" w:rsidTr="0017133B">
        <w:trPr>
          <w:trHeight w:val="144"/>
        </w:trPr>
        <w:tc>
          <w:tcPr>
            <w:tcW w:w="5000" w:type="pct"/>
            <w:gridSpan w:val="14"/>
            <w:vAlign w:val="center"/>
            <w:hideMark/>
          </w:tcPr>
          <w:p w14:paraId="26DE675C" w14:textId="77777777" w:rsidR="00845B77" w:rsidRPr="000A34BD" w:rsidRDefault="00845B77" w:rsidP="00E80EF5">
            <w:pPr>
              <w:tabs>
                <w:tab w:val="left" w:pos="720"/>
              </w:tabs>
              <w:jc w:val="center"/>
              <w:rPr>
                <w:rFonts w:cs="Kalimati"/>
                <w:b/>
                <w:bCs/>
                <w:sz w:val="20"/>
                <w:szCs w:val="20"/>
              </w:rPr>
            </w:pPr>
            <w:r w:rsidRPr="000A34BD">
              <w:rPr>
                <w:rFonts w:ascii="Kokila" w:hAnsi="Kokila" w:cs="Kalimati" w:hint="cs"/>
                <w:b/>
                <w:bCs/>
                <w:sz w:val="20"/>
                <w:szCs w:val="20"/>
                <w:cs/>
                <w:lang w:bidi="hi-IN"/>
              </w:rPr>
              <w:t>स्थिर</w:t>
            </w:r>
            <w:r w:rsidRPr="000A34BD">
              <w:rPr>
                <w:rFonts w:cs="Kalimati"/>
                <w:b/>
                <w:bCs/>
                <w:sz w:val="20"/>
                <w:szCs w:val="20"/>
              </w:rPr>
              <w:t xml:space="preserve"> </w:t>
            </w:r>
            <w:r w:rsidRPr="000A34BD">
              <w:rPr>
                <w:rFonts w:ascii="Kokila" w:hAnsi="Kokila" w:cs="Kalimati" w:hint="cs"/>
                <w:b/>
                <w:bCs/>
                <w:sz w:val="20"/>
                <w:szCs w:val="20"/>
                <w:cs/>
                <w:lang w:bidi="hi-IN"/>
              </w:rPr>
              <w:t>खर्च</w:t>
            </w:r>
          </w:p>
        </w:tc>
      </w:tr>
      <w:tr w:rsidR="0026384E" w:rsidRPr="000A34BD" w14:paraId="3EFC3313" w14:textId="77777777" w:rsidTr="0017133B">
        <w:trPr>
          <w:trHeight w:val="144"/>
        </w:trPr>
        <w:tc>
          <w:tcPr>
            <w:tcW w:w="5000" w:type="pct"/>
            <w:gridSpan w:val="14"/>
            <w:vAlign w:val="center"/>
            <w:hideMark/>
          </w:tcPr>
          <w:p w14:paraId="73A93FA9" w14:textId="77777777" w:rsidR="00845B77" w:rsidRPr="000A34BD" w:rsidRDefault="00845B77">
            <w:pPr>
              <w:numPr>
                <w:ilvl w:val="0"/>
                <w:numId w:val="66"/>
              </w:numPr>
              <w:tabs>
                <w:tab w:val="left" w:pos="720"/>
              </w:tabs>
              <w:jc w:val="both"/>
              <w:rPr>
                <w:rFonts w:cs="Kalimati"/>
                <w:b/>
                <w:bCs/>
                <w:sz w:val="20"/>
                <w:szCs w:val="20"/>
              </w:rPr>
            </w:pP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स्थापनाको</w:t>
            </w:r>
            <w:r w:rsidRPr="000A34BD">
              <w:rPr>
                <w:rFonts w:cs="Kalimati"/>
                <w:b/>
                <w:bCs/>
                <w:sz w:val="20"/>
                <w:szCs w:val="20"/>
                <w:rtl/>
                <w:cs/>
              </w:rPr>
              <w:t xml:space="preserve"> </w:t>
            </w:r>
            <w:r w:rsidRPr="000A34BD">
              <w:rPr>
                <w:rFonts w:ascii="Kokila" w:hAnsi="Kokila" w:cs="Kalimati" w:hint="cs"/>
                <w:b/>
                <w:bCs/>
                <w:sz w:val="20"/>
                <w:szCs w:val="20"/>
                <w:cs/>
                <w:lang w:bidi="hi-IN"/>
              </w:rPr>
              <w:t>लागि</w:t>
            </w:r>
            <w:r w:rsidRPr="000A34BD">
              <w:rPr>
                <w:rFonts w:cs="Kalimati"/>
                <w:b/>
                <w:bCs/>
                <w:sz w:val="20"/>
                <w:szCs w:val="20"/>
                <w:rtl/>
                <w:cs/>
              </w:rPr>
              <w:t xml:space="preserve"> </w:t>
            </w:r>
            <w:r w:rsidRPr="000A34BD">
              <w:rPr>
                <w:rFonts w:ascii="Kokila" w:hAnsi="Kokila" w:cs="Kalimati" w:hint="cs"/>
                <w:b/>
                <w:bCs/>
                <w:sz w:val="20"/>
                <w:szCs w:val="20"/>
                <w:cs/>
                <w:lang w:bidi="hi-IN"/>
              </w:rPr>
              <w:t>खरिद</w:t>
            </w:r>
            <w:r w:rsidRPr="000A34BD">
              <w:rPr>
                <w:rFonts w:cs="Kalimati"/>
                <w:b/>
                <w:bCs/>
                <w:sz w:val="20"/>
                <w:szCs w:val="20"/>
                <w:rtl/>
                <w:cs/>
              </w:rPr>
              <w:t xml:space="preserve"> </w:t>
            </w:r>
            <w:r w:rsidRPr="000A34BD">
              <w:rPr>
                <w:rFonts w:ascii="Kokila" w:hAnsi="Kokila" w:cs="Kalimati" w:hint="cs"/>
                <w:b/>
                <w:bCs/>
                <w:sz w:val="20"/>
                <w:szCs w:val="20"/>
                <w:cs/>
                <w:lang w:bidi="hi-IN"/>
              </w:rPr>
              <w:t>गर्ने</w:t>
            </w:r>
            <w:r w:rsidRPr="000A34BD">
              <w:rPr>
                <w:rFonts w:cs="Kalimati"/>
                <w:b/>
                <w:bCs/>
                <w:sz w:val="20"/>
                <w:szCs w:val="20"/>
                <w:rtl/>
                <w:cs/>
              </w:rPr>
              <w:t xml:space="preserve"> </w:t>
            </w:r>
            <w:r w:rsidRPr="000A34BD">
              <w:rPr>
                <w:rFonts w:ascii="Kokila" w:hAnsi="Kokila" w:cs="Kalimati"/>
                <w:b/>
                <w:bCs/>
                <w:sz w:val="20"/>
                <w:szCs w:val="20"/>
                <w:lang w:bidi="hi-IN"/>
              </w:rPr>
              <w:t xml:space="preserve"> </w:t>
            </w:r>
            <w:r w:rsidRPr="000A34BD">
              <w:rPr>
                <w:rFonts w:ascii="Kokila" w:hAnsi="Kokila" w:cs="Kalimati" w:hint="cs"/>
                <w:b/>
                <w:bCs/>
                <w:sz w:val="20"/>
                <w:szCs w:val="20"/>
                <w:cs/>
              </w:rPr>
              <w:t>औजार उपकरण तथा अन्य सामाग्रीको</w:t>
            </w:r>
            <w:r w:rsidRPr="000A34BD">
              <w:rPr>
                <w:rFonts w:cs="Kalimati"/>
                <w:b/>
                <w:bCs/>
                <w:sz w:val="20"/>
                <w:szCs w:val="20"/>
                <w:rtl/>
                <w:cs/>
              </w:rPr>
              <w:t xml:space="preserve"> </w:t>
            </w:r>
            <w:r w:rsidRPr="000A34BD">
              <w:rPr>
                <w:rFonts w:ascii="Kokila" w:hAnsi="Kokila" w:cs="Kalimati" w:hint="cs"/>
                <w:b/>
                <w:bCs/>
                <w:sz w:val="20"/>
                <w:szCs w:val="20"/>
                <w:cs/>
                <w:lang w:bidi="hi-IN"/>
              </w:rPr>
              <w:t>विवरण</w:t>
            </w:r>
          </w:p>
        </w:tc>
      </w:tr>
      <w:tr w:rsidR="0026384E" w:rsidRPr="000A34BD" w14:paraId="237E7826" w14:textId="77777777" w:rsidTr="0017133B">
        <w:trPr>
          <w:trHeight w:val="144"/>
        </w:trPr>
        <w:tc>
          <w:tcPr>
            <w:tcW w:w="448" w:type="pct"/>
            <w:vAlign w:val="center"/>
            <w:hideMark/>
          </w:tcPr>
          <w:p w14:paraId="6C40435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r w:rsidRPr="000A34BD">
              <w:rPr>
                <w:rFonts w:ascii="Kokila" w:hAnsi="Kokila" w:cs="Kalimati" w:hint="cs"/>
                <w:sz w:val="20"/>
                <w:szCs w:val="20"/>
                <w:cs/>
                <w:lang w:bidi="hi-IN"/>
              </w:rPr>
              <w:t>क्र</w:t>
            </w:r>
            <w:r w:rsidRPr="000A34BD">
              <w:rPr>
                <w:rFonts w:cs="Kalimati"/>
                <w:sz w:val="20"/>
                <w:szCs w:val="20"/>
              </w:rPr>
              <w:t>.</w:t>
            </w:r>
            <w:r w:rsidRPr="000A34BD">
              <w:rPr>
                <w:rFonts w:ascii="Kokila" w:hAnsi="Kokila" w:cs="Kalimati" w:hint="cs"/>
                <w:sz w:val="20"/>
                <w:szCs w:val="20"/>
                <w:cs/>
                <w:lang w:bidi="hi-IN"/>
              </w:rPr>
              <w:t>स</w:t>
            </w:r>
            <w:r w:rsidRPr="000A34BD">
              <w:rPr>
                <w:rFonts w:cs="Kalimati"/>
                <w:sz w:val="20"/>
                <w:szCs w:val="20"/>
              </w:rPr>
              <w:t>.</w:t>
            </w:r>
          </w:p>
        </w:tc>
        <w:tc>
          <w:tcPr>
            <w:tcW w:w="1329" w:type="pct"/>
            <w:gridSpan w:val="2"/>
            <w:noWrap/>
            <w:vAlign w:val="center"/>
            <w:hideMark/>
          </w:tcPr>
          <w:p w14:paraId="7863EF23"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विवरण</w:t>
            </w:r>
          </w:p>
        </w:tc>
        <w:tc>
          <w:tcPr>
            <w:tcW w:w="533" w:type="pct"/>
            <w:gridSpan w:val="4"/>
            <w:vAlign w:val="center"/>
            <w:hideMark/>
          </w:tcPr>
          <w:p w14:paraId="2CDA1B36"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परिमाण</w:t>
            </w:r>
          </w:p>
        </w:tc>
        <w:tc>
          <w:tcPr>
            <w:tcW w:w="439" w:type="pct"/>
            <w:vAlign w:val="center"/>
            <w:hideMark/>
          </w:tcPr>
          <w:p w14:paraId="4652A615" w14:textId="32694675" w:rsidR="00845B77" w:rsidRPr="000A34BD" w:rsidRDefault="00C7458D" w:rsidP="00E80EF5">
            <w:pPr>
              <w:tabs>
                <w:tab w:val="left" w:pos="720"/>
              </w:tabs>
              <w:jc w:val="both"/>
              <w:rPr>
                <w:rFonts w:cs="Kalimati"/>
                <w:sz w:val="20"/>
                <w:szCs w:val="20"/>
              </w:rPr>
            </w:pPr>
            <w:r w:rsidRPr="000A34BD">
              <w:rPr>
                <w:rFonts w:ascii="Kokila" w:hAnsi="Kokila" w:cs="Kalimati" w:hint="cs"/>
                <w:sz w:val="20"/>
                <w:szCs w:val="20"/>
                <w:cs/>
                <w:lang w:bidi="hi-IN"/>
              </w:rPr>
              <w:t>एकाइ</w:t>
            </w:r>
            <w:r w:rsidR="00845B77" w:rsidRPr="000A34BD">
              <w:rPr>
                <w:rFonts w:cs="Kalimati"/>
                <w:sz w:val="20"/>
                <w:szCs w:val="20"/>
              </w:rPr>
              <w:t xml:space="preserve"> </w:t>
            </w:r>
          </w:p>
        </w:tc>
        <w:tc>
          <w:tcPr>
            <w:tcW w:w="513" w:type="pct"/>
            <w:vAlign w:val="center"/>
            <w:hideMark/>
          </w:tcPr>
          <w:p w14:paraId="6BBA47B2"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दर</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c>
          <w:tcPr>
            <w:tcW w:w="474" w:type="pct"/>
            <w:gridSpan w:val="2"/>
            <w:vAlign w:val="center"/>
            <w:hideMark/>
          </w:tcPr>
          <w:p w14:paraId="645D7039"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जम्मा</w:t>
            </w:r>
            <w:r w:rsidRPr="000A34BD">
              <w:rPr>
                <w:rFonts w:cs="Kalimati"/>
                <w:sz w:val="20"/>
                <w:szCs w:val="20"/>
              </w:rPr>
              <w:t xml:space="preserve"> </w:t>
            </w:r>
            <w:r w:rsidRPr="000A34BD">
              <w:rPr>
                <w:rFonts w:ascii="Kokila" w:hAnsi="Kokila" w:cs="Kalimati" w:hint="cs"/>
                <w:sz w:val="20"/>
                <w:szCs w:val="20"/>
                <w:cs/>
                <w:lang w:bidi="hi-IN"/>
              </w:rPr>
              <w:t>लागत</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c>
          <w:tcPr>
            <w:tcW w:w="605" w:type="pct"/>
            <w:gridSpan w:val="2"/>
            <w:vAlign w:val="center"/>
            <w:hideMark/>
          </w:tcPr>
          <w:p w14:paraId="6FA71E95"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माग</w:t>
            </w:r>
            <w:r w:rsidRPr="000A34BD">
              <w:rPr>
                <w:rFonts w:cs="Kalimati"/>
                <w:sz w:val="20"/>
                <w:szCs w:val="20"/>
                <w:rtl/>
                <w:cs/>
              </w:rPr>
              <w:t xml:space="preserve"> </w:t>
            </w:r>
            <w:r w:rsidRPr="000A34BD">
              <w:rPr>
                <w:rFonts w:ascii="Kokila" w:hAnsi="Kokila" w:cs="Kalimati" w:hint="cs"/>
                <w:sz w:val="20"/>
                <w:szCs w:val="20"/>
                <w:cs/>
                <w:lang w:bidi="hi-IN"/>
              </w:rPr>
              <w:t>गरिएको</w:t>
            </w:r>
            <w:r w:rsidRPr="000A34BD">
              <w:rPr>
                <w:rFonts w:cs="Kalimati"/>
                <w:sz w:val="20"/>
                <w:szCs w:val="20"/>
                <w:rtl/>
                <w:cs/>
              </w:rPr>
              <w:t xml:space="preserve"> </w:t>
            </w:r>
            <w:r w:rsidRPr="000A34BD">
              <w:rPr>
                <w:rFonts w:ascii="Kokila" w:hAnsi="Kokila" w:cs="Kalimati" w:hint="cs"/>
                <w:sz w:val="20"/>
                <w:szCs w:val="20"/>
                <w:cs/>
                <w:lang w:bidi="hi-IN"/>
              </w:rPr>
              <w:t>अनुदान</w:t>
            </w:r>
            <w:r w:rsidRPr="000A34BD">
              <w:rPr>
                <w:rFonts w:cs="Kalimati"/>
                <w:sz w:val="20"/>
                <w:szCs w:val="20"/>
                <w:rtl/>
                <w:cs/>
              </w:rPr>
              <w:t xml:space="preserve"> </w:t>
            </w:r>
            <w:r w:rsidRPr="000A34BD">
              <w:rPr>
                <w:rFonts w:ascii="Kokila" w:hAnsi="Kokila" w:cs="Kalimati" w:hint="cs"/>
                <w:sz w:val="20"/>
                <w:szCs w:val="20"/>
                <w:cs/>
                <w:lang w:bidi="hi-IN"/>
              </w:rPr>
              <w:t>रकम</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c>
          <w:tcPr>
            <w:tcW w:w="658" w:type="pct"/>
            <w:vAlign w:val="center"/>
            <w:hideMark/>
          </w:tcPr>
          <w:p w14:paraId="794D3F33"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rPr>
              <w:t xml:space="preserve">आवेदकको </w:t>
            </w:r>
            <w:r w:rsidRPr="000A34BD">
              <w:rPr>
                <w:rFonts w:ascii="Kokila" w:hAnsi="Kokila" w:cs="Kalimati" w:hint="cs"/>
                <w:sz w:val="20"/>
                <w:szCs w:val="20"/>
                <w:cs/>
                <w:lang w:bidi="hi-IN"/>
              </w:rPr>
              <w:t>लगानी</w:t>
            </w:r>
            <w:r w:rsidRPr="000A34BD">
              <w:rPr>
                <w:rFonts w:ascii="Kokila" w:hAnsi="Kokila" w:cs="Kalimati"/>
                <w:sz w:val="20"/>
                <w:szCs w:val="20"/>
                <w:lang w:bidi="hi-IN"/>
              </w:rPr>
              <w:t xml:space="preserve"> </w:t>
            </w:r>
            <w:r w:rsidRPr="000A34BD">
              <w:rPr>
                <w:rFonts w:cs="Kalimati"/>
                <w:sz w:val="20"/>
                <w:szCs w:val="20"/>
              </w:rPr>
              <w:t xml:space="preserve"> </w:t>
            </w:r>
            <w:r w:rsidRPr="000A34BD">
              <w:rPr>
                <w:rFonts w:ascii="Kokila" w:hAnsi="Kokila" w:cs="Kalimati" w:hint="cs"/>
                <w:sz w:val="20"/>
                <w:szCs w:val="20"/>
                <w:cs/>
                <w:lang w:bidi="hi-IN"/>
              </w:rPr>
              <w:t>रकम</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r>
      <w:tr w:rsidR="0026384E" w:rsidRPr="000A34BD" w14:paraId="452C2705" w14:textId="77777777" w:rsidTr="0017133B">
        <w:trPr>
          <w:trHeight w:val="144"/>
        </w:trPr>
        <w:tc>
          <w:tcPr>
            <w:tcW w:w="448" w:type="pct"/>
            <w:vAlign w:val="center"/>
          </w:tcPr>
          <w:p w14:paraId="45D3FD95" w14:textId="77777777" w:rsidR="00845B77" w:rsidRPr="000A34BD" w:rsidRDefault="00845B77" w:rsidP="00E80EF5">
            <w:pPr>
              <w:tabs>
                <w:tab w:val="left" w:pos="720"/>
              </w:tabs>
              <w:jc w:val="both"/>
              <w:rPr>
                <w:rFonts w:cs="Kalimati"/>
                <w:sz w:val="20"/>
                <w:szCs w:val="20"/>
              </w:rPr>
            </w:pPr>
          </w:p>
        </w:tc>
        <w:tc>
          <w:tcPr>
            <w:tcW w:w="1329" w:type="pct"/>
            <w:gridSpan w:val="2"/>
            <w:vAlign w:val="center"/>
            <w:hideMark/>
          </w:tcPr>
          <w:p w14:paraId="70B4044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451639F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00BAAEE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14D44BD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2F6DC62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2158A09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6015F38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5B20EDBA" w14:textId="77777777" w:rsidTr="0017133B">
        <w:trPr>
          <w:trHeight w:val="144"/>
        </w:trPr>
        <w:tc>
          <w:tcPr>
            <w:tcW w:w="448" w:type="pct"/>
            <w:vAlign w:val="center"/>
          </w:tcPr>
          <w:p w14:paraId="49E1C9FA" w14:textId="77777777" w:rsidR="00845B77" w:rsidRPr="000A34BD" w:rsidRDefault="00845B77" w:rsidP="00E80EF5">
            <w:pPr>
              <w:tabs>
                <w:tab w:val="left" w:pos="720"/>
              </w:tabs>
              <w:jc w:val="both"/>
              <w:rPr>
                <w:rFonts w:cs="Kalimati"/>
                <w:sz w:val="20"/>
                <w:szCs w:val="20"/>
              </w:rPr>
            </w:pPr>
          </w:p>
        </w:tc>
        <w:tc>
          <w:tcPr>
            <w:tcW w:w="1329" w:type="pct"/>
            <w:gridSpan w:val="2"/>
            <w:vAlign w:val="center"/>
            <w:hideMark/>
          </w:tcPr>
          <w:p w14:paraId="760E498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1D275B0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09DB914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47612F0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7656F2E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00B1079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227E1CB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0E33DA18" w14:textId="77777777" w:rsidTr="0017133B">
        <w:trPr>
          <w:trHeight w:val="144"/>
        </w:trPr>
        <w:tc>
          <w:tcPr>
            <w:tcW w:w="448" w:type="pct"/>
            <w:vAlign w:val="center"/>
          </w:tcPr>
          <w:p w14:paraId="194CDBF7" w14:textId="77777777" w:rsidR="00845B77" w:rsidRPr="000A34BD" w:rsidRDefault="00845B77" w:rsidP="00E80EF5">
            <w:pPr>
              <w:tabs>
                <w:tab w:val="left" w:pos="720"/>
              </w:tabs>
              <w:jc w:val="both"/>
              <w:rPr>
                <w:rFonts w:cs="Kalimati"/>
                <w:sz w:val="20"/>
                <w:szCs w:val="20"/>
              </w:rPr>
            </w:pPr>
          </w:p>
        </w:tc>
        <w:tc>
          <w:tcPr>
            <w:tcW w:w="1329" w:type="pct"/>
            <w:gridSpan w:val="2"/>
            <w:vAlign w:val="center"/>
            <w:hideMark/>
          </w:tcPr>
          <w:p w14:paraId="349F575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5FE7734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4D3F8673"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1915C11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729C9A7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7CDEB9A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0784D6D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5C7BA9A2" w14:textId="77777777" w:rsidTr="0017133B">
        <w:trPr>
          <w:trHeight w:val="144"/>
        </w:trPr>
        <w:tc>
          <w:tcPr>
            <w:tcW w:w="448" w:type="pct"/>
            <w:vAlign w:val="center"/>
          </w:tcPr>
          <w:p w14:paraId="76427D38" w14:textId="77777777" w:rsidR="00845B77" w:rsidRPr="000A34BD" w:rsidRDefault="00845B77" w:rsidP="00E80EF5">
            <w:pPr>
              <w:tabs>
                <w:tab w:val="left" w:pos="720"/>
              </w:tabs>
              <w:jc w:val="both"/>
              <w:rPr>
                <w:rFonts w:cs="Kalimati"/>
                <w:sz w:val="20"/>
                <w:szCs w:val="20"/>
              </w:rPr>
            </w:pPr>
          </w:p>
        </w:tc>
        <w:tc>
          <w:tcPr>
            <w:tcW w:w="1329" w:type="pct"/>
            <w:gridSpan w:val="2"/>
            <w:vAlign w:val="center"/>
            <w:hideMark/>
          </w:tcPr>
          <w:p w14:paraId="6FCAB78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4EEF2BA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48698FE3"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14C1CD7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69F4D59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70B360B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2C9147C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28968E85" w14:textId="77777777" w:rsidTr="0017133B">
        <w:trPr>
          <w:trHeight w:val="144"/>
        </w:trPr>
        <w:tc>
          <w:tcPr>
            <w:tcW w:w="448" w:type="pct"/>
            <w:vAlign w:val="center"/>
          </w:tcPr>
          <w:p w14:paraId="0F278DDC" w14:textId="77777777" w:rsidR="00845B77" w:rsidRPr="000A34BD" w:rsidRDefault="00845B77" w:rsidP="00E80EF5">
            <w:pPr>
              <w:tabs>
                <w:tab w:val="left" w:pos="720"/>
              </w:tabs>
              <w:jc w:val="both"/>
              <w:rPr>
                <w:rFonts w:cs="Kalimati"/>
                <w:sz w:val="20"/>
                <w:szCs w:val="20"/>
              </w:rPr>
            </w:pPr>
          </w:p>
        </w:tc>
        <w:tc>
          <w:tcPr>
            <w:tcW w:w="1329" w:type="pct"/>
            <w:gridSpan w:val="2"/>
            <w:vAlign w:val="center"/>
            <w:hideMark/>
          </w:tcPr>
          <w:p w14:paraId="7B79FAD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119A47E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66C6464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5F841E2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6A860673"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32B257C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7EDE134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46DA22B1" w14:textId="77777777" w:rsidTr="0017133B">
        <w:trPr>
          <w:trHeight w:val="144"/>
        </w:trPr>
        <w:tc>
          <w:tcPr>
            <w:tcW w:w="5000" w:type="pct"/>
            <w:gridSpan w:val="14"/>
            <w:vAlign w:val="center"/>
            <w:hideMark/>
          </w:tcPr>
          <w:p w14:paraId="32E64462" w14:textId="28EA523A" w:rsidR="00845B77" w:rsidRPr="000A34BD" w:rsidRDefault="00845B77">
            <w:pPr>
              <w:numPr>
                <w:ilvl w:val="0"/>
                <w:numId w:val="66"/>
              </w:numPr>
              <w:tabs>
                <w:tab w:val="left" w:pos="720"/>
              </w:tabs>
              <w:jc w:val="both"/>
              <w:rPr>
                <w:rFonts w:cs="Kalimati"/>
                <w:b/>
                <w:bCs/>
                <w:sz w:val="20"/>
                <w:szCs w:val="20"/>
              </w:rPr>
            </w:pPr>
            <w:r w:rsidRPr="000A34BD">
              <w:rPr>
                <w:rFonts w:ascii="Kokila" w:hAnsi="Kokila" w:cs="Kalimati" w:hint="cs"/>
                <w:b/>
                <w:bCs/>
                <w:sz w:val="20"/>
                <w:szCs w:val="20"/>
                <w:cs/>
                <w:lang w:bidi="hi-IN"/>
              </w:rPr>
              <w:t>बगैँचा</w:t>
            </w:r>
            <w:r w:rsidRPr="000A34BD">
              <w:rPr>
                <w:rFonts w:ascii="Kokila" w:hAnsi="Kokila" w:cs="Kalimati" w:hint="cs"/>
                <w:b/>
                <w:bCs/>
                <w:sz w:val="20"/>
                <w:szCs w:val="20"/>
                <w:cs/>
              </w:rPr>
              <w:t>मा</w:t>
            </w:r>
            <w:r w:rsidRPr="000A34BD">
              <w:rPr>
                <w:rFonts w:cs="Kalimati"/>
                <w:b/>
                <w:bCs/>
                <w:sz w:val="20"/>
                <w:szCs w:val="20"/>
                <w:rtl/>
                <w:cs/>
              </w:rPr>
              <w:t xml:space="preserve"> </w:t>
            </w:r>
            <w:r w:rsidRPr="000A34BD">
              <w:rPr>
                <w:rFonts w:ascii="Kokila" w:hAnsi="Kokila" w:cs="Kalimati" w:hint="cs"/>
                <w:b/>
                <w:bCs/>
                <w:sz w:val="20"/>
                <w:szCs w:val="20"/>
                <w:cs/>
                <w:lang w:bidi="hi-IN"/>
              </w:rPr>
              <w:t>सिंचाई</w:t>
            </w:r>
            <w:r w:rsidRPr="000A34BD">
              <w:rPr>
                <w:rFonts w:cs="Kalimati"/>
                <w:b/>
                <w:bCs/>
                <w:sz w:val="20"/>
                <w:szCs w:val="20"/>
                <w:rtl/>
                <w:cs/>
              </w:rPr>
              <w:t xml:space="preserve"> </w:t>
            </w:r>
            <w:r w:rsidRPr="000A34BD">
              <w:rPr>
                <w:rFonts w:ascii="Kokila" w:hAnsi="Kokila" w:cs="Kalimati" w:hint="cs"/>
                <w:b/>
                <w:bCs/>
                <w:sz w:val="20"/>
                <w:szCs w:val="20"/>
                <w:cs/>
                <w:lang w:bidi="hi-IN"/>
              </w:rPr>
              <w:t>व्यवस्थापनको</w:t>
            </w:r>
            <w:r w:rsidRPr="000A34BD">
              <w:rPr>
                <w:rFonts w:cs="Kalimati"/>
                <w:b/>
                <w:bCs/>
                <w:sz w:val="20"/>
                <w:szCs w:val="20"/>
                <w:rtl/>
                <w:cs/>
              </w:rPr>
              <w:t xml:space="preserve"> </w:t>
            </w:r>
            <w:r w:rsidRPr="000A34BD">
              <w:rPr>
                <w:rFonts w:ascii="Kokila" w:hAnsi="Kokila" w:cs="Kalimati" w:hint="cs"/>
                <w:b/>
                <w:bCs/>
                <w:sz w:val="20"/>
                <w:szCs w:val="20"/>
                <w:cs/>
                <w:lang w:bidi="hi-IN"/>
              </w:rPr>
              <w:t>लागि</w:t>
            </w:r>
            <w:r w:rsidRPr="000A34BD">
              <w:rPr>
                <w:rFonts w:cs="Kalimati"/>
                <w:b/>
                <w:bCs/>
                <w:sz w:val="20"/>
                <w:szCs w:val="20"/>
                <w:rtl/>
                <w:cs/>
              </w:rPr>
              <w:t xml:space="preserve"> </w:t>
            </w:r>
            <w:r w:rsidRPr="000A34BD">
              <w:rPr>
                <w:rFonts w:ascii="Kokila" w:hAnsi="Kokila" w:cs="Kalimati" w:hint="cs"/>
                <w:b/>
                <w:bCs/>
                <w:sz w:val="20"/>
                <w:szCs w:val="20"/>
                <w:cs/>
                <w:lang w:bidi="hi-IN"/>
              </w:rPr>
              <w:t>पूर्वाधार</w:t>
            </w:r>
            <w:r w:rsidRPr="000A34BD">
              <w:rPr>
                <w:rFonts w:ascii="Kokila" w:hAnsi="Kokila" w:cs="Kalimati" w:hint="cs"/>
                <w:b/>
                <w:bCs/>
                <w:sz w:val="20"/>
                <w:szCs w:val="20"/>
                <w:cs/>
              </w:rPr>
              <w:t xml:space="preserve"> स्थापना</w:t>
            </w:r>
            <w:r w:rsidRPr="000A34BD">
              <w:rPr>
                <w:rFonts w:cs="Kalimati"/>
                <w:b/>
                <w:bCs/>
                <w:sz w:val="20"/>
                <w:szCs w:val="20"/>
                <w:rtl/>
                <w:cs/>
              </w:rPr>
              <w:t xml:space="preserve"> </w:t>
            </w:r>
            <w:r w:rsidRPr="000A34BD">
              <w:rPr>
                <w:rFonts w:ascii="Kokila" w:hAnsi="Kokila" w:cs="Kalimati" w:hint="cs"/>
                <w:b/>
                <w:bCs/>
                <w:sz w:val="20"/>
                <w:szCs w:val="20"/>
                <w:cs/>
                <w:lang w:bidi="hi-IN"/>
              </w:rPr>
              <w:t>तथा</w:t>
            </w:r>
            <w:r w:rsidRPr="000A34BD">
              <w:rPr>
                <w:rFonts w:cs="Kalimati"/>
                <w:b/>
                <w:bCs/>
                <w:sz w:val="20"/>
                <w:szCs w:val="20"/>
                <w:rtl/>
                <w:cs/>
              </w:rPr>
              <w:t xml:space="preserve"> </w:t>
            </w:r>
            <w:r w:rsidRPr="000A34BD">
              <w:rPr>
                <w:rFonts w:cs="Kalimati" w:hint="cs"/>
                <w:b/>
                <w:bCs/>
                <w:sz w:val="20"/>
                <w:szCs w:val="20"/>
                <w:cs/>
              </w:rPr>
              <w:t xml:space="preserve">सम्बन्धित </w:t>
            </w:r>
            <w:r w:rsidRPr="000A34BD">
              <w:rPr>
                <w:rFonts w:ascii="Kokila" w:hAnsi="Kokila" w:cs="Kalimati" w:hint="cs"/>
                <w:b/>
                <w:bCs/>
                <w:sz w:val="20"/>
                <w:szCs w:val="20"/>
                <w:cs/>
                <w:lang w:bidi="hi-IN"/>
              </w:rPr>
              <w:t>सामाग्रीहरुको</w:t>
            </w:r>
            <w:r w:rsidRPr="000A34BD">
              <w:rPr>
                <w:rFonts w:cs="Kalimati"/>
                <w:b/>
                <w:bCs/>
                <w:sz w:val="20"/>
                <w:szCs w:val="20"/>
              </w:rPr>
              <w:t xml:space="preserve"> </w:t>
            </w:r>
            <w:r w:rsidRPr="000A34BD">
              <w:rPr>
                <w:rFonts w:ascii="Kokila" w:hAnsi="Kokila" w:cs="Kalimati" w:hint="cs"/>
                <w:b/>
                <w:bCs/>
                <w:sz w:val="20"/>
                <w:szCs w:val="20"/>
                <w:cs/>
                <w:lang w:bidi="hi-IN"/>
              </w:rPr>
              <w:t>विवरण</w:t>
            </w:r>
            <w:r w:rsidRPr="000A34BD">
              <w:rPr>
                <w:rFonts w:ascii="Kokila" w:hAnsi="Kokila" w:cs="Kalimati" w:hint="cs"/>
                <w:b/>
                <w:bCs/>
                <w:sz w:val="20"/>
                <w:szCs w:val="20"/>
                <w:cs/>
              </w:rPr>
              <w:t xml:space="preserve"> </w:t>
            </w:r>
            <w:r w:rsidRPr="000A34BD">
              <w:rPr>
                <w:rFonts w:ascii="Kokila" w:hAnsi="Kokila" w:cs="Kalimati"/>
                <w:b/>
                <w:bCs/>
                <w:sz w:val="20"/>
                <w:szCs w:val="20"/>
              </w:rPr>
              <w:t>(</w:t>
            </w:r>
            <w:r w:rsidR="0017133B" w:rsidRPr="000A34BD">
              <w:rPr>
                <w:rFonts w:ascii="Kokila" w:hAnsi="Kokila" w:cs="Kalimati" w:hint="cs"/>
                <w:b/>
                <w:bCs/>
                <w:sz w:val="20"/>
                <w:szCs w:val="20"/>
                <w:cs/>
              </w:rPr>
              <w:t>सिँचाई</w:t>
            </w:r>
            <w:r w:rsidRPr="000A34BD">
              <w:rPr>
                <w:rFonts w:ascii="Kokila" w:hAnsi="Kokila" w:cs="Kalimati" w:hint="cs"/>
                <w:b/>
                <w:bCs/>
                <w:sz w:val="20"/>
                <w:szCs w:val="20"/>
                <w:cs/>
              </w:rPr>
              <w:t xml:space="preserve"> संरचना निर्माणको हकमा लागत अनुमान</w:t>
            </w:r>
            <w:r w:rsidRPr="000A34BD">
              <w:rPr>
                <w:rFonts w:ascii="Kokila" w:hAnsi="Kokila" w:cs="Kalimati"/>
                <w:b/>
                <w:bCs/>
                <w:sz w:val="20"/>
                <w:szCs w:val="20"/>
              </w:rPr>
              <w:t xml:space="preserve"> </w:t>
            </w:r>
            <w:r w:rsidRPr="000A34BD">
              <w:rPr>
                <w:rFonts w:ascii="Kokila" w:hAnsi="Kokila" w:cs="Kalimati" w:hint="cs"/>
                <w:b/>
                <w:bCs/>
                <w:sz w:val="20"/>
                <w:szCs w:val="20"/>
                <w:cs/>
              </w:rPr>
              <w:t>संलग्न गर्नुपर्नेछ</w:t>
            </w:r>
            <w:r w:rsidRPr="000A34BD">
              <w:rPr>
                <w:rFonts w:ascii="Kokila" w:hAnsi="Kokila" w:cs="Kalimati"/>
                <w:b/>
                <w:bCs/>
                <w:sz w:val="20"/>
                <w:szCs w:val="20"/>
              </w:rPr>
              <w:t>)</w:t>
            </w:r>
            <w:r w:rsidRPr="000A34BD">
              <w:rPr>
                <w:rFonts w:ascii="Kokila" w:hAnsi="Kokila" w:cs="Kalimati"/>
                <w:b/>
                <w:bCs/>
                <w:sz w:val="20"/>
                <w:szCs w:val="20"/>
                <w:vertAlign w:val="superscript"/>
              </w:rPr>
              <w:t>#</w:t>
            </w:r>
          </w:p>
        </w:tc>
      </w:tr>
      <w:tr w:rsidR="0026384E" w:rsidRPr="000A34BD" w14:paraId="3B404721" w14:textId="77777777" w:rsidTr="0017133B">
        <w:trPr>
          <w:trHeight w:val="144"/>
        </w:trPr>
        <w:tc>
          <w:tcPr>
            <w:tcW w:w="448" w:type="pct"/>
            <w:vAlign w:val="center"/>
            <w:hideMark/>
          </w:tcPr>
          <w:p w14:paraId="3971B7E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r w:rsidRPr="000A34BD">
              <w:rPr>
                <w:rFonts w:ascii="Kokila" w:hAnsi="Kokila" w:cs="Kalimati" w:hint="cs"/>
                <w:sz w:val="20"/>
                <w:szCs w:val="20"/>
                <w:cs/>
                <w:lang w:bidi="hi-IN"/>
              </w:rPr>
              <w:t>क्र</w:t>
            </w:r>
            <w:r w:rsidRPr="000A34BD">
              <w:rPr>
                <w:rFonts w:cs="Kalimati"/>
                <w:sz w:val="20"/>
                <w:szCs w:val="20"/>
              </w:rPr>
              <w:t>.</w:t>
            </w:r>
            <w:r w:rsidRPr="000A34BD">
              <w:rPr>
                <w:rFonts w:ascii="Kokila" w:hAnsi="Kokila" w:cs="Kalimati" w:hint="cs"/>
                <w:sz w:val="20"/>
                <w:szCs w:val="20"/>
                <w:cs/>
                <w:lang w:bidi="hi-IN"/>
              </w:rPr>
              <w:t>स</w:t>
            </w:r>
            <w:r w:rsidRPr="000A34BD">
              <w:rPr>
                <w:rFonts w:cs="Kalimati"/>
                <w:sz w:val="20"/>
                <w:szCs w:val="20"/>
              </w:rPr>
              <w:t>.</w:t>
            </w:r>
          </w:p>
        </w:tc>
        <w:tc>
          <w:tcPr>
            <w:tcW w:w="1329" w:type="pct"/>
            <w:gridSpan w:val="2"/>
            <w:noWrap/>
            <w:vAlign w:val="center"/>
            <w:hideMark/>
          </w:tcPr>
          <w:p w14:paraId="5AA88CA1"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विवरण</w:t>
            </w:r>
          </w:p>
        </w:tc>
        <w:tc>
          <w:tcPr>
            <w:tcW w:w="533" w:type="pct"/>
            <w:gridSpan w:val="4"/>
            <w:vAlign w:val="center"/>
            <w:hideMark/>
          </w:tcPr>
          <w:p w14:paraId="0F27DE6C"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परिमाण</w:t>
            </w:r>
          </w:p>
        </w:tc>
        <w:tc>
          <w:tcPr>
            <w:tcW w:w="439" w:type="pct"/>
            <w:vAlign w:val="center"/>
            <w:hideMark/>
          </w:tcPr>
          <w:p w14:paraId="078C9839" w14:textId="0BC0B898" w:rsidR="00845B77" w:rsidRPr="000A34BD" w:rsidRDefault="00C7458D" w:rsidP="00E80EF5">
            <w:pPr>
              <w:tabs>
                <w:tab w:val="left" w:pos="720"/>
              </w:tabs>
              <w:jc w:val="both"/>
              <w:rPr>
                <w:rFonts w:cs="Kalimati"/>
                <w:sz w:val="20"/>
                <w:szCs w:val="20"/>
              </w:rPr>
            </w:pPr>
            <w:r w:rsidRPr="000A34BD">
              <w:rPr>
                <w:rFonts w:ascii="Kokila" w:hAnsi="Kokila" w:cs="Kalimati" w:hint="cs"/>
                <w:sz w:val="20"/>
                <w:szCs w:val="20"/>
                <w:cs/>
                <w:lang w:bidi="hi-IN"/>
              </w:rPr>
              <w:t>एकाइ</w:t>
            </w:r>
            <w:r w:rsidR="00845B77" w:rsidRPr="000A34BD">
              <w:rPr>
                <w:rFonts w:cs="Kalimati"/>
                <w:sz w:val="20"/>
                <w:szCs w:val="20"/>
              </w:rPr>
              <w:t xml:space="preserve"> </w:t>
            </w:r>
          </w:p>
        </w:tc>
        <w:tc>
          <w:tcPr>
            <w:tcW w:w="513" w:type="pct"/>
            <w:vAlign w:val="center"/>
            <w:hideMark/>
          </w:tcPr>
          <w:p w14:paraId="37B88505"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दर</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c>
          <w:tcPr>
            <w:tcW w:w="474" w:type="pct"/>
            <w:gridSpan w:val="2"/>
            <w:vAlign w:val="center"/>
            <w:hideMark/>
          </w:tcPr>
          <w:p w14:paraId="3CD3E124"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जम्मा</w:t>
            </w:r>
            <w:r w:rsidRPr="000A34BD">
              <w:rPr>
                <w:rFonts w:cs="Kalimati"/>
                <w:sz w:val="20"/>
                <w:szCs w:val="20"/>
              </w:rPr>
              <w:t xml:space="preserve"> </w:t>
            </w:r>
            <w:r w:rsidRPr="000A34BD">
              <w:rPr>
                <w:rFonts w:ascii="Kokila" w:hAnsi="Kokila" w:cs="Kalimati" w:hint="cs"/>
                <w:sz w:val="20"/>
                <w:szCs w:val="20"/>
                <w:cs/>
                <w:lang w:bidi="hi-IN"/>
              </w:rPr>
              <w:t>लागत</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c>
          <w:tcPr>
            <w:tcW w:w="605" w:type="pct"/>
            <w:gridSpan w:val="2"/>
            <w:vAlign w:val="center"/>
            <w:hideMark/>
          </w:tcPr>
          <w:p w14:paraId="2770F121"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माग</w:t>
            </w:r>
            <w:r w:rsidRPr="000A34BD">
              <w:rPr>
                <w:rFonts w:cs="Kalimati"/>
                <w:sz w:val="20"/>
                <w:szCs w:val="20"/>
                <w:rtl/>
                <w:cs/>
              </w:rPr>
              <w:t xml:space="preserve"> </w:t>
            </w:r>
            <w:r w:rsidRPr="000A34BD">
              <w:rPr>
                <w:rFonts w:ascii="Kokila" w:hAnsi="Kokila" w:cs="Kalimati" w:hint="cs"/>
                <w:sz w:val="20"/>
                <w:szCs w:val="20"/>
                <w:cs/>
                <w:lang w:bidi="hi-IN"/>
              </w:rPr>
              <w:t>गरिएको</w:t>
            </w:r>
            <w:r w:rsidRPr="000A34BD">
              <w:rPr>
                <w:rFonts w:cs="Kalimati"/>
                <w:sz w:val="20"/>
                <w:szCs w:val="20"/>
                <w:rtl/>
                <w:cs/>
              </w:rPr>
              <w:t xml:space="preserve"> </w:t>
            </w:r>
            <w:r w:rsidRPr="000A34BD">
              <w:rPr>
                <w:rFonts w:ascii="Kokila" w:hAnsi="Kokila" w:cs="Kalimati" w:hint="cs"/>
                <w:sz w:val="20"/>
                <w:szCs w:val="20"/>
                <w:cs/>
                <w:lang w:bidi="hi-IN"/>
              </w:rPr>
              <w:t>अनुदान</w:t>
            </w:r>
            <w:r w:rsidRPr="000A34BD">
              <w:rPr>
                <w:rFonts w:cs="Kalimati"/>
                <w:sz w:val="20"/>
                <w:szCs w:val="20"/>
                <w:rtl/>
                <w:cs/>
              </w:rPr>
              <w:t xml:space="preserve"> </w:t>
            </w:r>
            <w:r w:rsidRPr="000A34BD">
              <w:rPr>
                <w:rFonts w:ascii="Kokila" w:hAnsi="Kokila" w:cs="Kalimati" w:hint="cs"/>
                <w:sz w:val="20"/>
                <w:szCs w:val="20"/>
                <w:cs/>
                <w:lang w:bidi="hi-IN"/>
              </w:rPr>
              <w:t>रकम</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c>
          <w:tcPr>
            <w:tcW w:w="658" w:type="pct"/>
            <w:vAlign w:val="center"/>
            <w:hideMark/>
          </w:tcPr>
          <w:p w14:paraId="32DF4AAB"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rPr>
              <w:t xml:space="preserve">आवेदकको </w:t>
            </w:r>
            <w:r w:rsidRPr="000A34BD">
              <w:rPr>
                <w:rFonts w:ascii="Kokila" w:hAnsi="Kokila" w:cs="Kalimati" w:hint="cs"/>
                <w:sz w:val="20"/>
                <w:szCs w:val="20"/>
                <w:cs/>
                <w:lang w:bidi="hi-IN"/>
              </w:rPr>
              <w:t>लगानी</w:t>
            </w:r>
            <w:r w:rsidRPr="000A34BD">
              <w:rPr>
                <w:rFonts w:ascii="Kokila" w:hAnsi="Kokila" w:cs="Kalimati"/>
                <w:sz w:val="20"/>
                <w:szCs w:val="20"/>
                <w:lang w:bidi="hi-IN"/>
              </w:rPr>
              <w:t xml:space="preserve"> </w:t>
            </w:r>
            <w:r w:rsidRPr="000A34BD">
              <w:rPr>
                <w:rFonts w:cs="Kalimati"/>
                <w:sz w:val="20"/>
                <w:szCs w:val="20"/>
              </w:rPr>
              <w:t xml:space="preserve"> </w:t>
            </w:r>
            <w:r w:rsidRPr="000A34BD">
              <w:rPr>
                <w:rFonts w:ascii="Kokila" w:hAnsi="Kokila" w:cs="Kalimati" w:hint="cs"/>
                <w:sz w:val="20"/>
                <w:szCs w:val="20"/>
                <w:cs/>
                <w:lang w:bidi="hi-IN"/>
              </w:rPr>
              <w:t>रकम</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r>
      <w:tr w:rsidR="0026384E" w:rsidRPr="000A34BD" w14:paraId="14873FB5" w14:textId="77777777" w:rsidTr="0017133B">
        <w:trPr>
          <w:trHeight w:val="144"/>
        </w:trPr>
        <w:tc>
          <w:tcPr>
            <w:tcW w:w="448" w:type="pct"/>
            <w:vAlign w:val="center"/>
          </w:tcPr>
          <w:p w14:paraId="2BF5A1FE" w14:textId="77777777" w:rsidR="00845B77" w:rsidRPr="000A34BD" w:rsidRDefault="00845B77" w:rsidP="00E80EF5">
            <w:pPr>
              <w:tabs>
                <w:tab w:val="left" w:pos="720"/>
              </w:tabs>
              <w:jc w:val="both"/>
              <w:rPr>
                <w:rFonts w:cs="Kalimati"/>
                <w:sz w:val="20"/>
                <w:szCs w:val="20"/>
              </w:rPr>
            </w:pPr>
          </w:p>
        </w:tc>
        <w:tc>
          <w:tcPr>
            <w:tcW w:w="1329" w:type="pct"/>
            <w:gridSpan w:val="2"/>
            <w:vAlign w:val="center"/>
            <w:hideMark/>
          </w:tcPr>
          <w:p w14:paraId="0954616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052A1F0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3BF57BF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53A117C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6619385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7092D9F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4CC09E5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71910B89" w14:textId="77777777" w:rsidTr="0017133B">
        <w:trPr>
          <w:trHeight w:val="144"/>
        </w:trPr>
        <w:tc>
          <w:tcPr>
            <w:tcW w:w="448" w:type="pct"/>
            <w:vAlign w:val="center"/>
          </w:tcPr>
          <w:p w14:paraId="23A3BCE6" w14:textId="77777777" w:rsidR="00845B77" w:rsidRPr="000A34BD" w:rsidRDefault="00845B77" w:rsidP="00E80EF5">
            <w:pPr>
              <w:tabs>
                <w:tab w:val="left" w:pos="720"/>
              </w:tabs>
              <w:jc w:val="both"/>
              <w:rPr>
                <w:rFonts w:cs="Kalimati"/>
                <w:sz w:val="20"/>
                <w:szCs w:val="20"/>
              </w:rPr>
            </w:pPr>
          </w:p>
        </w:tc>
        <w:tc>
          <w:tcPr>
            <w:tcW w:w="1329" w:type="pct"/>
            <w:gridSpan w:val="2"/>
            <w:vAlign w:val="center"/>
            <w:hideMark/>
          </w:tcPr>
          <w:p w14:paraId="5B929B9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2268007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0AE6C4C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5218B1B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1866404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25BD91C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748D736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51E8CFF3" w14:textId="77777777" w:rsidTr="0017133B">
        <w:trPr>
          <w:trHeight w:val="144"/>
        </w:trPr>
        <w:tc>
          <w:tcPr>
            <w:tcW w:w="448" w:type="pct"/>
            <w:vAlign w:val="center"/>
          </w:tcPr>
          <w:p w14:paraId="64746DCB" w14:textId="77777777" w:rsidR="00845B77" w:rsidRPr="000A34BD" w:rsidRDefault="00845B77" w:rsidP="00E80EF5">
            <w:pPr>
              <w:tabs>
                <w:tab w:val="left" w:pos="720"/>
              </w:tabs>
              <w:jc w:val="both"/>
              <w:rPr>
                <w:rFonts w:cs="Kalimati"/>
                <w:sz w:val="20"/>
                <w:szCs w:val="20"/>
              </w:rPr>
            </w:pPr>
          </w:p>
        </w:tc>
        <w:tc>
          <w:tcPr>
            <w:tcW w:w="1329" w:type="pct"/>
            <w:gridSpan w:val="2"/>
            <w:vAlign w:val="center"/>
            <w:hideMark/>
          </w:tcPr>
          <w:p w14:paraId="61A4FBA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11573FF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5B3E8C3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0996533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6702CC5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7165959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6127E0D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72DECF23" w14:textId="77777777" w:rsidTr="0017133B">
        <w:trPr>
          <w:trHeight w:val="144"/>
        </w:trPr>
        <w:tc>
          <w:tcPr>
            <w:tcW w:w="448" w:type="pct"/>
            <w:vAlign w:val="center"/>
          </w:tcPr>
          <w:p w14:paraId="6B7E7A30" w14:textId="77777777" w:rsidR="00845B77" w:rsidRPr="000A34BD" w:rsidRDefault="00845B77" w:rsidP="00E80EF5">
            <w:pPr>
              <w:tabs>
                <w:tab w:val="left" w:pos="720"/>
              </w:tabs>
              <w:jc w:val="both"/>
              <w:rPr>
                <w:rFonts w:cs="Kalimati"/>
                <w:sz w:val="20"/>
                <w:szCs w:val="20"/>
              </w:rPr>
            </w:pPr>
          </w:p>
        </w:tc>
        <w:tc>
          <w:tcPr>
            <w:tcW w:w="1329" w:type="pct"/>
            <w:gridSpan w:val="2"/>
            <w:vAlign w:val="center"/>
            <w:hideMark/>
          </w:tcPr>
          <w:p w14:paraId="6E22664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38BA2F0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59AAB77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054C681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5F41B50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76CAF81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639C00F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1D2887F1" w14:textId="77777777" w:rsidTr="0017133B">
        <w:trPr>
          <w:trHeight w:val="144"/>
        </w:trPr>
        <w:tc>
          <w:tcPr>
            <w:tcW w:w="3262" w:type="pct"/>
            <w:gridSpan w:val="9"/>
            <w:vAlign w:val="center"/>
            <w:hideMark/>
          </w:tcPr>
          <w:p w14:paraId="68BD5AC3" w14:textId="0C7BD293"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जम्मा</w:t>
            </w:r>
            <w:r w:rsidRPr="000A34BD">
              <w:rPr>
                <w:rFonts w:cs="Kalimati"/>
                <w:sz w:val="20"/>
                <w:szCs w:val="20"/>
                <w:rtl/>
                <w:cs/>
              </w:rPr>
              <w:t xml:space="preserve"> </w:t>
            </w:r>
            <w:r w:rsidRPr="000A34BD">
              <w:rPr>
                <w:rFonts w:ascii="Kokila" w:hAnsi="Kokila" w:cs="Kalimati" w:hint="cs"/>
                <w:sz w:val="20"/>
                <w:szCs w:val="20"/>
                <w:cs/>
                <w:lang w:bidi="hi-IN"/>
              </w:rPr>
              <w:t>स्थिर</w:t>
            </w:r>
            <w:r w:rsidRPr="000A34BD">
              <w:rPr>
                <w:rFonts w:cs="Kalimati"/>
                <w:sz w:val="20"/>
                <w:szCs w:val="20"/>
                <w:rtl/>
                <w:cs/>
              </w:rPr>
              <w:t xml:space="preserve"> </w:t>
            </w:r>
            <w:r w:rsidRPr="000A34BD">
              <w:rPr>
                <w:rFonts w:ascii="Kokila" w:hAnsi="Kokila" w:cs="Kalimati" w:hint="cs"/>
                <w:sz w:val="20"/>
                <w:szCs w:val="20"/>
                <w:cs/>
              </w:rPr>
              <w:t>खर्च</w:t>
            </w:r>
            <w:r w:rsidR="004D2FDE" w:rsidRPr="000A34BD">
              <w:rPr>
                <w:rFonts w:ascii="Kokila" w:hAnsi="Kokila" w:cs="Kalimati" w:hint="cs"/>
                <w:sz w:val="20"/>
                <w:szCs w:val="20"/>
                <w:cs/>
              </w:rPr>
              <w:t xml:space="preserve"> </w:t>
            </w:r>
            <w:r w:rsidRPr="000A34BD">
              <w:rPr>
                <w:rFonts w:ascii="Kokila" w:hAnsi="Kokila" w:cs="Kalimati"/>
                <w:sz w:val="20"/>
                <w:szCs w:val="20"/>
              </w:rPr>
              <w:t>(</w:t>
            </w:r>
            <w:r w:rsidRPr="000A34BD">
              <w:rPr>
                <w:rFonts w:ascii="Kokila" w:hAnsi="Kokila" w:cs="Kalimati" w:hint="cs"/>
                <w:sz w:val="20"/>
                <w:szCs w:val="20"/>
                <w:cs/>
              </w:rPr>
              <w:t xml:space="preserve">क </w:t>
            </w:r>
            <w:r w:rsidRPr="000A34BD">
              <w:rPr>
                <w:rFonts w:ascii="Kokila" w:hAnsi="Kokila" w:cs="Kalimati"/>
                <w:sz w:val="20"/>
                <w:szCs w:val="20"/>
              </w:rPr>
              <w:t>+</w:t>
            </w:r>
            <w:r w:rsidRPr="000A34BD">
              <w:rPr>
                <w:rFonts w:ascii="Kokila" w:hAnsi="Kokila" w:cs="Kalimati" w:hint="cs"/>
                <w:sz w:val="20"/>
                <w:szCs w:val="20"/>
                <w:cs/>
              </w:rPr>
              <w:t>ख</w:t>
            </w:r>
            <w:r w:rsidRPr="000A34BD">
              <w:rPr>
                <w:rFonts w:ascii="Kokila" w:hAnsi="Kokila" w:cs="Kalimati"/>
                <w:sz w:val="20"/>
                <w:szCs w:val="20"/>
              </w:rPr>
              <w:t>)</w:t>
            </w:r>
          </w:p>
        </w:tc>
        <w:tc>
          <w:tcPr>
            <w:tcW w:w="474" w:type="pct"/>
            <w:gridSpan w:val="2"/>
            <w:noWrap/>
            <w:vAlign w:val="center"/>
            <w:hideMark/>
          </w:tcPr>
          <w:p w14:paraId="434FDE2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6A0A6CE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2D01125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46B9AE48" w14:textId="77777777" w:rsidTr="0017133B">
        <w:trPr>
          <w:trHeight w:val="144"/>
        </w:trPr>
        <w:tc>
          <w:tcPr>
            <w:tcW w:w="5000" w:type="pct"/>
            <w:gridSpan w:val="14"/>
            <w:vAlign w:val="center"/>
            <w:hideMark/>
          </w:tcPr>
          <w:p w14:paraId="36F3EC36" w14:textId="77777777" w:rsidR="00845B77" w:rsidRPr="000A34BD" w:rsidRDefault="00845B77" w:rsidP="00E80EF5">
            <w:pPr>
              <w:tabs>
                <w:tab w:val="left" w:pos="720"/>
              </w:tabs>
              <w:jc w:val="center"/>
              <w:rPr>
                <w:rFonts w:cs="Kalimati"/>
                <w:b/>
                <w:bCs/>
                <w:sz w:val="20"/>
                <w:szCs w:val="20"/>
              </w:rPr>
            </w:pPr>
            <w:r w:rsidRPr="000A34BD">
              <w:rPr>
                <w:rFonts w:ascii="Kokila" w:hAnsi="Kokila" w:cs="Kalimati" w:hint="cs"/>
                <w:b/>
                <w:bCs/>
                <w:sz w:val="20"/>
                <w:szCs w:val="20"/>
                <w:cs/>
                <w:lang w:bidi="hi-IN"/>
              </w:rPr>
              <w:t>चालु</w:t>
            </w:r>
            <w:r w:rsidRPr="000A34BD">
              <w:rPr>
                <w:rFonts w:cs="Kalimati"/>
                <w:b/>
                <w:bCs/>
                <w:sz w:val="20"/>
                <w:szCs w:val="20"/>
                <w:rtl/>
                <w:cs/>
              </w:rPr>
              <w:t xml:space="preserve"> </w:t>
            </w:r>
            <w:r w:rsidRPr="000A34BD">
              <w:rPr>
                <w:rFonts w:ascii="Kokila" w:hAnsi="Kokila" w:cs="Kalimati" w:hint="cs"/>
                <w:b/>
                <w:bCs/>
                <w:sz w:val="20"/>
                <w:szCs w:val="20"/>
                <w:cs/>
                <w:lang w:bidi="hi-IN"/>
              </w:rPr>
              <w:t>खर्च</w:t>
            </w:r>
          </w:p>
        </w:tc>
      </w:tr>
      <w:tr w:rsidR="0026384E" w:rsidRPr="000A34BD" w14:paraId="62FEAB88" w14:textId="77777777" w:rsidTr="0017133B">
        <w:trPr>
          <w:trHeight w:val="144"/>
        </w:trPr>
        <w:tc>
          <w:tcPr>
            <w:tcW w:w="5000" w:type="pct"/>
            <w:gridSpan w:val="14"/>
            <w:vAlign w:val="center"/>
          </w:tcPr>
          <w:p w14:paraId="5C5FD1C0" w14:textId="081F4543" w:rsidR="00845B77" w:rsidRPr="000A34BD" w:rsidRDefault="00845B77" w:rsidP="00E80EF5">
            <w:pPr>
              <w:tabs>
                <w:tab w:val="left" w:pos="720"/>
              </w:tabs>
              <w:jc w:val="both"/>
              <w:rPr>
                <w:rFonts w:ascii="Kokila" w:hAnsi="Kokila" w:cs="Kalimati"/>
                <w:b/>
                <w:bCs/>
                <w:sz w:val="20"/>
                <w:szCs w:val="20"/>
                <w:cs/>
              </w:rPr>
            </w:pPr>
            <w:r w:rsidRPr="000A34BD">
              <w:rPr>
                <w:rFonts w:ascii="Kokila" w:hAnsi="Kokila" w:cs="Kalimati" w:hint="cs"/>
                <w:b/>
                <w:bCs/>
                <w:sz w:val="20"/>
                <w:szCs w:val="20"/>
                <w:cs/>
              </w:rPr>
              <w:t xml:space="preserve">बगैँचा स्थापनाको लागि </w:t>
            </w:r>
            <w:r w:rsidR="0017133B" w:rsidRPr="000A34BD">
              <w:rPr>
                <w:rFonts w:ascii="Kokila" w:hAnsi="Kokila" w:cs="Kalimati" w:hint="cs"/>
                <w:b/>
                <w:bCs/>
                <w:sz w:val="20"/>
                <w:szCs w:val="20"/>
                <w:cs/>
              </w:rPr>
              <w:t>सञ्चालन</w:t>
            </w:r>
            <w:r w:rsidRPr="000A34BD">
              <w:rPr>
                <w:rFonts w:ascii="Kokila" w:hAnsi="Kokila" w:cs="Kalimati" w:hint="cs"/>
                <w:b/>
                <w:bCs/>
                <w:sz w:val="20"/>
                <w:szCs w:val="20"/>
                <w:cs/>
              </w:rPr>
              <w:t xml:space="preserve"> गरिने चालू प्रकृतिका </w:t>
            </w:r>
            <w:r w:rsidR="0017133B" w:rsidRPr="000A34BD">
              <w:rPr>
                <w:rFonts w:ascii="Kokila" w:hAnsi="Kokila" w:cs="Kalimati" w:hint="cs"/>
                <w:b/>
                <w:bCs/>
                <w:sz w:val="20"/>
                <w:szCs w:val="20"/>
                <w:cs/>
              </w:rPr>
              <w:t>क्रियाकलापहरू</w:t>
            </w:r>
            <w:r w:rsidRPr="000A34BD">
              <w:rPr>
                <w:rFonts w:ascii="Kokila" w:hAnsi="Kokila" w:cs="Kalimati" w:hint="cs"/>
                <w:b/>
                <w:bCs/>
                <w:sz w:val="20"/>
                <w:szCs w:val="20"/>
                <w:cs/>
              </w:rPr>
              <w:t xml:space="preserve"> </w:t>
            </w:r>
          </w:p>
        </w:tc>
      </w:tr>
      <w:tr w:rsidR="0026384E" w:rsidRPr="000A34BD" w14:paraId="1C3882C1" w14:textId="77777777" w:rsidTr="0017133B">
        <w:trPr>
          <w:trHeight w:val="144"/>
        </w:trPr>
        <w:tc>
          <w:tcPr>
            <w:tcW w:w="448" w:type="pct"/>
            <w:vAlign w:val="center"/>
            <w:hideMark/>
          </w:tcPr>
          <w:p w14:paraId="5F07791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r w:rsidRPr="000A34BD">
              <w:rPr>
                <w:rFonts w:ascii="Kokila" w:hAnsi="Kokila" w:cs="Kalimati" w:hint="cs"/>
                <w:sz w:val="20"/>
                <w:szCs w:val="20"/>
                <w:cs/>
                <w:lang w:bidi="hi-IN"/>
              </w:rPr>
              <w:t>क्र</w:t>
            </w:r>
            <w:r w:rsidRPr="000A34BD">
              <w:rPr>
                <w:rFonts w:cs="Kalimati"/>
                <w:sz w:val="20"/>
                <w:szCs w:val="20"/>
              </w:rPr>
              <w:t>.</w:t>
            </w:r>
            <w:r w:rsidRPr="000A34BD">
              <w:rPr>
                <w:rFonts w:ascii="Kokila" w:hAnsi="Kokila" w:cs="Kalimati" w:hint="cs"/>
                <w:sz w:val="20"/>
                <w:szCs w:val="20"/>
                <w:cs/>
                <w:lang w:bidi="hi-IN"/>
              </w:rPr>
              <w:t>स</w:t>
            </w:r>
            <w:r w:rsidRPr="000A34BD">
              <w:rPr>
                <w:rFonts w:cs="Kalimati"/>
                <w:sz w:val="20"/>
                <w:szCs w:val="20"/>
              </w:rPr>
              <w:t>.</w:t>
            </w:r>
          </w:p>
        </w:tc>
        <w:tc>
          <w:tcPr>
            <w:tcW w:w="1329" w:type="pct"/>
            <w:gridSpan w:val="2"/>
            <w:noWrap/>
            <w:vAlign w:val="center"/>
            <w:hideMark/>
          </w:tcPr>
          <w:p w14:paraId="3CBE3F47"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विवरण</w:t>
            </w:r>
          </w:p>
        </w:tc>
        <w:tc>
          <w:tcPr>
            <w:tcW w:w="533" w:type="pct"/>
            <w:gridSpan w:val="4"/>
            <w:vAlign w:val="center"/>
            <w:hideMark/>
          </w:tcPr>
          <w:p w14:paraId="698E564A"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परिमाण</w:t>
            </w:r>
          </w:p>
        </w:tc>
        <w:tc>
          <w:tcPr>
            <w:tcW w:w="439" w:type="pct"/>
            <w:vAlign w:val="center"/>
            <w:hideMark/>
          </w:tcPr>
          <w:p w14:paraId="14914A60" w14:textId="7B765AA2" w:rsidR="00845B77" w:rsidRPr="000A34BD" w:rsidRDefault="00C7458D" w:rsidP="00E80EF5">
            <w:pPr>
              <w:tabs>
                <w:tab w:val="left" w:pos="720"/>
              </w:tabs>
              <w:jc w:val="both"/>
              <w:rPr>
                <w:rFonts w:cs="Kalimati"/>
                <w:sz w:val="20"/>
                <w:szCs w:val="20"/>
              </w:rPr>
            </w:pPr>
            <w:r w:rsidRPr="000A34BD">
              <w:rPr>
                <w:rFonts w:ascii="Kokila" w:hAnsi="Kokila" w:cs="Kalimati" w:hint="cs"/>
                <w:sz w:val="20"/>
                <w:szCs w:val="20"/>
                <w:cs/>
                <w:lang w:bidi="hi-IN"/>
              </w:rPr>
              <w:t>एकाइ</w:t>
            </w:r>
            <w:r w:rsidR="00845B77" w:rsidRPr="000A34BD">
              <w:rPr>
                <w:rFonts w:cs="Kalimati"/>
                <w:sz w:val="20"/>
                <w:szCs w:val="20"/>
              </w:rPr>
              <w:t xml:space="preserve"> </w:t>
            </w:r>
          </w:p>
        </w:tc>
        <w:tc>
          <w:tcPr>
            <w:tcW w:w="513" w:type="pct"/>
            <w:vAlign w:val="center"/>
            <w:hideMark/>
          </w:tcPr>
          <w:p w14:paraId="24DEF129"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दर</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c>
          <w:tcPr>
            <w:tcW w:w="474" w:type="pct"/>
            <w:gridSpan w:val="2"/>
            <w:vAlign w:val="center"/>
            <w:hideMark/>
          </w:tcPr>
          <w:p w14:paraId="17D672C9"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जम्मा</w:t>
            </w:r>
            <w:r w:rsidRPr="000A34BD">
              <w:rPr>
                <w:rFonts w:cs="Kalimati"/>
                <w:sz w:val="20"/>
                <w:szCs w:val="20"/>
              </w:rPr>
              <w:t xml:space="preserve"> </w:t>
            </w:r>
            <w:r w:rsidRPr="000A34BD">
              <w:rPr>
                <w:rFonts w:ascii="Kokila" w:hAnsi="Kokila" w:cs="Kalimati" w:hint="cs"/>
                <w:sz w:val="20"/>
                <w:szCs w:val="20"/>
                <w:cs/>
                <w:lang w:bidi="hi-IN"/>
              </w:rPr>
              <w:t>लागत</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c>
          <w:tcPr>
            <w:tcW w:w="605" w:type="pct"/>
            <w:gridSpan w:val="2"/>
            <w:vAlign w:val="center"/>
            <w:hideMark/>
          </w:tcPr>
          <w:p w14:paraId="18FE4809"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माग</w:t>
            </w:r>
            <w:r w:rsidRPr="000A34BD">
              <w:rPr>
                <w:rFonts w:cs="Kalimati"/>
                <w:sz w:val="20"/>
                <w:szCs w:val="20"/>
                <w:rtl/>
                <w:cs/>
              </w:rPr>
              <w:t xml:space="preserve"> </w:t>
            </w:r>
            <w:r w:rsidRPr="000A34BD">
              <w:rPr>
                <w:rFonts w:ascii="Kokila" w:hAnsi="Kokila" w:cs="Kalimati" w:hint="cs"/>
                <w:sz w:val="20"/>
                <w:szCs w:val="20"/>
                <w:cs/>
                <w:lang w:bidi="hi-IN"/>
              </w:rPr>
              <w:t>गरिएको</w:t>
            </w:r>
            <w:r w:rsidRPr="000A34BD">
              <w:rPr>
                <w:rFonts w:cs="Kalimati"/>
                <w:sz w:val="20"/>
                <w:szCs w:val="20"/>
                <w:rtl/>
                <w:cs/>
              </w:rPr>
              <w:t xml:space="preserve"> </w:t>
            </w:r>
            <w:r w:rsidRPr="000A34BD">
              <w:rPr>
                <w:rFonts w:ascii="Kokila" w:hAnsi="Kokila" w:cs="Kalimati" w:hint="cs"/>
                <w:sz w:val="20"/>
                <w:szCs w:val="20"/>
                <w:cs/>
                <w:lang w:bidi="hi-IN"/>
              </w:rPr>
              <w:t>अनुदान</w:t>
            </w:r>
            <w:r w:rsidRPr="000A34BD">
              <w:rPr>
                <w:rFonts w:cs="Kalimati"/>
                <w:sz w:val="20"/>
                <w:szCs w:val="20"/>
                <w:rtl/>
                <w:cs/>
              </w:rPr>
              <w:t xml:space="preserve"> </w:t>
            </w:r>
            <w:r w:rsidRPr="000A34BD">
              <w:rPr>
                <w:rFonts w:ascii="Kokila" w:hAnsi="Kokila" w:cs="Kalimati" w:hint="cs"/>
                <w:sz w:val="20"/>
                <w:szCs w:val="20"/>
                <w:cs/>
                <w:lang w:bidi="hi-IN"/>
              </w:rPr>
              <w:t>रकम</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c>
          <w:tcPr>
            <w:tcW w:w="658" w:type="pct"/>
            <w:vAlign w:val="center"/>
            <w:hideMark/>
          </w:tcPr>
          <w:p w14:paraId="6E1E51E4"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rPr>
              <w:t xml:space="preserve">आवेदकको </w:t>
            </w:r>
            <w:r w:rsidRPr="000A34BD">
              <w:rPr>
                <w:rFonts w:ascii="Kokila" w:hAnsi="Kokila" w:cs="Kalimati" w:hint="cs"/>
                <w:sz w:val="20"/>
                <w:szCs w:val="20"/>
                <w:cs/>
                <w:lang w:bidi="hi-IN"/>
              </w:rPr>
              <w:t>लगानी</w:t>
            </w:r>
            <w:r w:rsidRPr="000A34BD">
              <w:rPr>
                <w:rFonts w:ascii="Kokila" w:hAnsi="Kokila" w:cs="Kalimati"/>
                <w:sz w:val="20"/>
                <w:szCs w:val="20"/>
                <w:lang w:bidi="hi-IN"/>
              </w:rPr>
              <w:t xml:space="preserve"> </w:t>
            </w:r>
            <w:r w:rsidRPr="000A34BD">
              <w:rPr>
                <w:rFonts w:cs="Kalimati"/>
                <w:sz w:val="20"/>
                <w:szCs w:val="20"/>
              </w:rPr>
              <w:t xml:space="preserve"> </w:t>
            </w:r>
            <w:r w:rsidRPr="000A34BD">
              <w:rPr>
                <w:rFonts w:ascii="Kokila" w:hAnsi="Kokila" w:cs="Kalimati" w:hint="cs"/>
                <w:sz w:val="20"/>
                <w:szCs w:val="20"/>
                <w:cs/>
                <w:lang w:bidi="hi-IN"/>
              </w:rPr>
              <w:t>रकम</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w:t>
            </w:r>
          </w:p>
        </w:tc>
      </w:tr>
      <w:tr w:rsidR="0026384E" w:rsidRPr="000A34BD" w14:paraId="36E3765E" w14:textId="77777777" w:rsidTr="0017133B">
        <w:trPr>
          <w:trHeight w:val="144"/>
        </w:trPr>
        <w:tc>
          <w:tcPr>
            <w:tcW w:w="448" w:type="pct"/>
            <w:vAlign w:val="center"/>
            <w:hideMark/>
          </w:tcPr>
          <w:p w14:paraId="3EFCE16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329" w:type="pct"/>
            <w:gridSpan w:val="2"/>
            <w:vAlign w:val="center"/>
            <w:hideMark/>
          </w:tcPr>
          <w:p w14:paraId="065F3A1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0E43E41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5D9108A3"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2005325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0269781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2330080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04B1DFC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6B9F22AC" w14:textId="77777777" w:rsidTr="0017133B">
        <w:trPr>
          <w:trHeight w:val="144"/>
        </w:trPr>
        <w:tc>
          <w:tcPr>
            <w:tcW w:w="448" w:type="pct"/>
            <w:vAlign w:val="center"/>
            <w:hideMark/>
          </w:tcPr>
          <w:p w14:paraId="4F40C52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329" w:type="pct"/>
            <w:gridSpan w:val="2"/>
            <w:vAlign w:val="center"/>
            <w:hideMark/>
          </w:tcPr>
          <w:p w14:paraId="02D803D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3418426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21B8F19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4F1A16B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36E6159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33D6202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389C9F7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3CDED84D" w14:textId="77777777" w:rsidTr="0017133B">
        <w:trPr>
          <w:trHeight w:val="144"/>
        </w:trPr>
        <w:tc>
          <w:tcPr>
            <w:tcW w:w="448" w:type="pct"/>
            <w:vAlign w:val="center"/>
            <w:hideMark/>
          </w:tcPr>
          <w:p w14:paraId="53021D6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329" w:type="pct"/>
            <w:gridSpan w:val="2"/>
            <w:vAlign w:val="center"/>
            <w:hideMark/>
          </w:tcPr>
          <w:p w14:paraId="132E576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3" w:type="pct"/>
            <w:gridSpan w:val="4"/>
            <w:vAlign w:val="center"/>
            <w:hideMark/>
          </w:tcPr>
          <w:p w14:paraId="73DAD3B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39" w:type="pct"/>
            <w:vAlign w:val="center"/>
            <w:hideMark/>
          </w:tcPr>
          <w:p w14:paraId="2CFA000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13" w:type="pct"/>
            <w:vAlign w:val="center"/>
            <w:hideMark/>
          </w:tcPr>
          <w:p w14:paraId="0DDF1A6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74" w:type="pct"/>
            <w:gridSpan w:val="2"/>
            <w:noWrap/>
            <w:vAlign w:val="center"/>
            <w:hideMark/>
          </w:tcPr>
          <w:p w14:paraId="4305AF4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4C22DF6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70E2839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17133B" w14:paraId="50089AF8" w14:textId="77777777" w:rsidTr="0017133B">
        <w:trPr>
          <w:trHeight w:val="170"/>
        </w:trPr>
        <w:tc>
          <w:tcPr>
            <w:tcW w:w="3262" w:type="pct"/>
            <w:gridSpan w:val="9"/>
            <w:vAlign w:val="center"/>
            <w:hideMark/>
          </w:tcPr>
          <w:p w14:paraId="39728E82" w14:textId="1B3D1000" w:rsidR="00845B77" w:rsidRPr="0017133B" w:rsidRDefault="00845B77" w:rsidP="004D2FDE">
            <w:pPr>
              <w:tabs>
                <w:tab w:val="left" w:pos="720"/>
              </w:tabs>
              <w:jc w:val="both"/>
              <w:rPr>
                <w:rFonts w:cs="Kalimati"/>
                <w:b/>
                <w:bCs/>
                <w:sz w:val="20"/>
                <w:szCs w:val="20"/>
              </w:rPr>
            </w:pPr>
            <w:r w:rsidRPr="0017133B">
              <w:rPr>
                <w:rFonts w:ascii="Kokila" w:hAnsi="Kokila" w:cs="Kalimati" w:hint="cs"/>
                <w:b/>
                <w:bCs/>
                <w:sz w:val="20"/>
                <w:szCs w:val="20"/>
                <w:cs/>
                <w:lang w:bidi="hi-IN"/>
              </w:rPr>
              <w:t>जम्मा</w:t>
            </w:r>
            <w:r w:rsidRPr="0017133B">
              <w:rPr>
                <w:rFonts w:cs="Kalimati"/>
                <w:b/>
                <w:bCs/>
                <w:sz w:val="20"/>
                <w:szCs w:val="20"/>
                <w:rtl/>
                <w:cs/>
              </w:rPr>
              <w:t xml:space="preserve"> </w:t>
            </w:r>
            <w:r w:rsidRPr="0017133B">
              <w:rPr>
                <w:rFonts w:ascii="Kokila" w:hAnsi="Kokila" w:cs="Kalimati" w:hint="cs"/>
                <w:b/>
                <w:bCs/>
                <w:sz w:val="20"/>
                <w:szCs w:val="20"/>
                <w:cs/>
                <w:lang w:bidi="hi-IN"/>
              </w:rPr>
              <w:t>चालु</w:t>
            </w:r>
            <w:r w:rsidRPr="0017133B">
              <w:rPr>
                <w:rFonts w:cs="Kalimati"/>
                <w:b/>
                <w:bCs/>
                <w:sz w:val="20"/>
                <w:szCs w:val="20"/>
                <w:rtl/>
                <w:cs/>
              </w:rPr>
              <w:t xml:space="preserve"> </w:t>
            </w:r>
            <w:r w:rsidRPr="0017133B">
              <w:rPr>
                <w:rFonts w:ascii="Kokila" w:hAnsi="Kokila" w:cs="Kalimati" w:hint="cs"/>
                <w:b/>
                <w:bCs/>
                <w:sz w:val="20"/>
                <w:szCs w:val="20"/>
                <w:cs/>
                <w:lang w:bidi="hi-IN"/>
              </w:rPr>
              <w:t>खर्च</w:t>
            </w:r>
            <w:r w:rsidRPr="0017133B">
              <w:rPr>
                <w:rFonts w:cs="Kalimati"/>
                <w:b/>
                <w:bCs/>
                <w:sz w:val="20"/>
                <w:szCs w:val="20"/>
                <w:rtl/>
                <w:cs/>
              </w:rPr>
              <w:t xml:space="preserve"> </w:t>
            </w:r>
            <w:r w:rsidRPr="0017133B">
              <w:rPr>
                <w:rFonts w:cs="Kalimati"/>
                <w:b/>
                <w:bCs/>
                <w:sz w:val="20"/>
                <w:szCs w:val="20"/>
              </w:rPr>
              <w:t>(</w:t>
            </w:r>
            <w:r w:rsidRPr="0017133B">
              <w:rPr>
                <w:rFonts w:cs="Kalimati" w:hint="cs"/>
                <w:b/>
                <w:bCs/>
                <w:sz w:val="20"/>
                <w:szCs w:val="20"/>
                <w:cs/>
              </w:rPr>
              <w:t>ग</w:t>
            </w:r>
            <w:r w:rsidRPr="0017133B">
              <w:rPr>
                <w:rFonts w:cs="Kalimati"/>
                <w:b/>
                <w:bCs/>
                <w:sz w:val="20"/>
                <w:szCs w:val="20"/>
              </w:rPr>
              <w:t>)</w:t>
            </w:r>
          </w:p>
        </w:tc>
        <w:tc>
          <w:tcPr>
            <w:tcW w:w="474" w:type="pct"/>
            <w:gridSpan w:val="2"/>
            <w:noWrap/>
            <w:vAlign w:val="center"/>
            <w:hideMark/>
          </w:tcPr>
          <w:p w14:paraId="7AD1F6E7" w14:textId="77777777" w:rsidR="00845B77" w:rsidRPr="0017133B" w:rsidRDefault="00845B77" w:rsidP="00E80EF5">
            <w:pPr>
              <w:tabs>
                <w:tab w:val="left" w:pos="720"/>
              </w:tabs>
              <w:jc w:val="both"/>
              <w:rPr>
                <w:rFonts w:cs="Kalimati"/>
                <w:b/>
                <w:bCs/>
                <w:sz w:val="20"/>
                <w:szCs w:val="20"/>
              </w:rPr>
            </w:pPr>
            <w:r w:rsidRPr="0017133B">
              <w:rPr>
                <w:rFonts w:cs="Kalimati"/>
                <w:b/>
                <w:bCs/>
                <w:sz w:val="20"/>
                <w:szCs w:val="20"/>
              </w:rPr>
              <w:t> </w:t>
            </w:r>
          </w:p>
        </w:tc>
        <w:tc>
          <w:tcPr>
            <w:tcW w:w="605" w:type="pct"/>
            <w:gridSpan w:val="2"/>
            <w:noWrap/>
            <w:vAlign w:val="center"/>
            <w:hideMark/>
          </w:tcPr>
          <w:p w14:paraId="63F9E86A" w14:textId="77777777" w:rsidR="00845B77" w:rsidRPr="0017133B" w:rsidRDefault="00845B77" w:rsidP="00E80EF5">
            <w:pPr>
              <w:tabs>
                <w:tab w:val="left" w:pos="720"/>
              </w:tabs>
              <w:jc w:val="both"/>
              <w:rPr>
                <w:rFonts w:cs="Kalimati"/>
                <w:b/>
                <w:bCs/>
                <w:sz w:val="20"/>
                <w:szCs w:val="20"/>
              </w:rPr>
            </w:pPr>
            <w:r w:rsidRPr="0017133B">
              <w:rPr>
                <w:rFonts w:cs="Kalimati"/>
                <w:b/>
                <w:bCs/>
                <w:sz w:val="20"/>
                <w:szCs w:val="20"/>
              </w:rPr>
              <w:t> </w:t>
            </w:r>
          </w:p>
        </w:tc>
        <w:tc>
          <w:tcPr>
            <w:tcW w:w="658" w:type="pct"/>
            <w:noWrap/>
            <w:vAlign w:val="center"/>
            <w:hideMark/>
          </w:tcPr>
          <w:p w14:paraId="055604F3" w14:textId="77777777" w:rsidR="00845B77" w:rsidRPr="0017133B" w:rsidRDefault="00845B77" w:rsidP="00E80EF5">
            <w:pPr>
              <w:tabs>
                <w:tab w:val="left" w:pos="720"/>
              </w:tabs>
              <w:jc w:val="both"/>
              <w:rPr>
                <w:rFonts w:cs="Kalimati"/>
                <w:b/>
                <w:bCs/>
                <w:sz w:val="20"/>
                <w:szCs w:val="20"/>
              </w:rPr>
            </w:pPr>
            <w:r w:rsidRPr="0017133B">
              <w:rPr>
                <w:rFonts w:cs="Kalimati"/>
                <w:b/>
                <w:bCs/>
                <w:sz w:val="20"/>
                <w:szCs w:val="20"/>
              </w:rPr>
              <w:t> </w:t>
            </w:r>
          </w:p>
        </w:tc>
      </w:tr>
      <w:tr w:rsidR="0026384E" w:rsidRPr="000A34BD" w14:paraId="0999D0FC" w14:textId="77777777" w:rsidTr="0017133B">
        <w:trPr>
          <w:trHeight w:val="170"/>
        </w:trPr>
        <w:tc>
          <w:tcPr>
            <w:tcW w:w="3262" w:type="pct"/>
            <w:gridSpan w:val="9"/>
            <w:vAlign w:val="center"/>
            <w:hideMark/>
          </w:tcPr>
          <w:p w14:paraId="7FFE5AF5" w14:textId="123B6AC5" w:rsidR="00845B77" w:rsidRPr="000A34BD" w:rsidRDefault="00845B77" w:rsidP="004D2FDE">
            <w:pPr>
              <w:tabs>
                <w:tab w:val="left" w:pos="720"/>
              </w:tabs>
              <w:jc w:val="both"/>
              <w:rPr>
                <w:rFonts w:cs="Kalimati"/>
                <w:sz w:val="20"/>
                <w:szCs w:val="20"/>
              </w:rPr>
            </w:pPr>
            <w:r w:rsidRPr="000A34BD">
              <w:rPr>
                <w:rFonts w:ascii="Kokila" w:hAnsi="Kokila" w:cs="Kalimati" w:hint="cs"/>
                <w:b/>
                <w:bCs/>
                <w:sz w:val="20"/>
                <w:szCs w:val="20"/>
                <w:cs/>
                <w:lang w:bidi="hi-IN"/>
              </w:rPr>
              <w:lastRenderedPageBreak/>
              <w:t>कूल</w:t>
            </w:r>
            <w:r w:rsidRPr="000A34BD">
              <w:rPr>
                <w:rFonts w:cs="Kalimati"/>
                <w:b/>
                <w:bCs/>
                <w:sz w:val="20"/>
                <w:szCs w:val="20"/>
                <w:rtl/>
                <w:cs/>
              </w:rPr>
              <w:t xml:space="preserve"> </w:t>
            </w:r>
            <w:r w:rsidRPr="000A34BD">
              <w:rPr>
                <w:rFonts w:ascii="Kokila" w:hAnsi="Kokila" w:cs="Kalimati" w:hint="cs"/>
                <w:b/>
                <w:bCs/>
                <w:sz w:val="20"/>
                <w:szCs w:val="20"/>
                <w:cs/>
                <w:lang w:bidi="hi-IN"/>
              </w:rPr>
              <w:t>जम्मा</w:t>
            </w:r>
            <w:r w:rsidRPr="000A34BD">
              <w:rPr>
                <w:rFonts w:cs="Kalimati"/>
                <w:b/>
                <w:bCs/>
                <w:sz w:val="20"/>
                <w:szCs w:val="20"/>
                <w:rtl/>
                <w:cs/>
              </w:rPr>
              <w:t xml:space="preserve"> </w:t>
            </w:r>
            <w:r w:rsidRPr="000A34BD">
              <w:rPr>
                <w:rFonts w:ascii="Kokila" w:hAnsi="Kokila" w:cs="Kalimati" w:hint="cs"/>
                <w:b/>
                <w:bCs/>
                <w:sz w:val="20"/>
                <w:szCs w:val="20"/>
                <w:cs/>
              </w:rPr>
              <w:t>लागत</w:t>
            </w:r>
            <w:r w:rsidRPr="000A34BD">
              <w:rPr>
                <w:rFonts w:cs="Kalimati"/>
                <w:b/>
                <w:bCs/>
                <w:sz w:val="20"/>
                <w:szCs w:val="20"/>
                <w:rtl/>
                <w:cs/>
              </w:rPr>
              <w:t xml:space="preserve"> </w:t>
            </w:r>
            <w:r w:rsidRPr="000A34BD">
              <w:rPr>
                <w:rFonts w:ascii="Kokila" w:hAnsi="Kokila" w:cs="Kalimati" w:hint="cs"/>
                <w:b/>
                <w:bCs/>
                <w:sz w:val="20"/>
                <w:szCs w:val="20"/>
                <w:cs/>
                <w:lang w:bidi="hi-IN"/>
              </w:rPr>
              <w:t>रु</w:t>
            </w:r>
            <w:r w:rsidRPr="000A34BD">
              <w:rPr>
                <w:rFonts w:cs="Kalimati"/>
                <w:b/>
                <w:bCs/>
                <w:sz w:val="20"/>
                <w:szCs w:val="20"/>
                <w:rtl/>
                <w:cs/>
              </w:rPr>
              <w:t>.</w:t>
            </w:r>
            <w:r w:rsidRPr="000A34BD">
              <w:rPr>
                <w:rFonts w:cs="Kalimati" w:hint="cs"/>
                <w:b/>
                <w:bCs/>
                <w:sz w:val="20"/>
                <w:szCs w:val="20"/>
                <w:cs/>
              </w:rPr>
              <w:t xml:space="preserve"> </w:t>
            </w:r>
            <w:r w:rsidRPr="000A34BD">
              <w:rPr>
                <w:rFonts w:cs="Kalimati"/>
                <w:b/>
                <w:bCs/>
                <w:sz w:val="20"/>
                <w:szCs w:val="20"/>
              </w:rPr>
              <w:t>(</w:t>
            </w:r>
            <w:r w:rsidRPr="000A34BD">
              <w:rPr>
                <w:rFonts w:cs="Kalimati" w:hint="cs"/>
                <w:b/>
                <w:bCs/>
                <w:sz w:val="20"/>
                <w:szCs w:val="20"/>
                <w:cs/>
              </w:rPr>
              <w:t>क</w:t>
            </w:r>
            <w:r w:rsidRPr="000A34BD">
              <w:rPr>
                <w:rFonts w:cs="Kalimati"/>
                <w:b/>
                <w:bCs/>
                <w:sz w:val="20"/>
                <w:szCs w:val="20"/>
              </w:rPr>
              <w:t>+</w:t>
            </w:r>
            <w:r w:rsidRPr="000A34BD">
              <w:rPr>
                <w:rFonts w:cs="Kalimati" w:hint="cs"/>
                <w:b/>
                <w:bCs/>
                <w:sz w:val="20"/>
                <w:szCs w:val="20"/>
                <w:cs/>
              </w:rPr>
              <w:t>ख</w:t>
            </w:r>
            <w:r w:rsidRPr="000A34BD">
              <w:rPr>
                <w:rFonts w:cs="Kalimati"/>
                <w:b/>
                <w:bCs/>
                <w:sz w:val="20"/>
                <w:szCs w:val="20"/>
              </w:rPr>
              <w:t>+</w:t>
            </w:r>
            <w:r w:rsidRPr="000A34BD">
              <w:rPr>
                <w:rFonts w:cs="Kalimati" w:hint="cs"/>
                <w:b/>
                <w:bCs/>
                <w:sz w:val="20"/>
                <w:szCs w:val="20"/>
                <w:cs/>
              </w:rPr>
              <w:t>ग</w:t>
            </w:r>
            <w:r w:rsidRPr="000A34BD">
              <w:rPr>
                <w:rFonts w:cs="Kalimati"/>
                <w:b/>
                <w:bCs/>
                <w:sz w:val="20"/>
                <w:szCs w:val="20"/>
              </w:rPr>
              <w:t>)</w:t>
            </w:r>
          </w:p>
        </w:tc>
        <w:tc>
          <w:tcPr>
            <w:tcW w:w="474" w:type="pct"/>
            <w:gridSpan w:val="2"/>
            <w:noWrap/>
            <w:vAlign w:val="center"/>
            <w:hideMark/>
          </w:tcPr>
          <w:p w14:paraId="5BF4654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05" w:type="pct"/>
            <w:gridSpan w:val="2"/>
            <w:noWrap/>
            <w:vAlign w:val="center"/>
            <w:hideMark/>
          </w:tcPr>
          <w:p w14:paraId="49DF6EB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58" w:type="pct"/>
            <w:noWrap/>
            <w:vAlign w:val="center"/>
            <w:hideMark/>
          </w:tcPr>
          <w:p w14:paraId="1BA7A60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44C5874E" w14:textId="77777777" w:rsidTr="0017133B">
        <w:trPr>
          <w:trHeight w:val="144"/>
        </w:trPr>
        <w:tc>
          <w:tcPr>
            <w:tcW w:w="5000" w:type="pct"/>
            <w:gridSpan w:val="14"/>
            <w:vAlign w:val="center"/>
            <w:hideMark/>
          </w:tcPr>
          <w:p w14:paraId="6CF316FB"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७</w:t>
            </w:r>
            <w:r w:rsidRPr="000A34BD">
              <w:rPr>
                <w:rFonts w:cs="Kalimati"/>
                <w:b/>
                <w:bCs/>
                <w:sz w:val="20"/>
                <w:szCs w:val="20"/>
                <w:cs/>
                <w:lang w:bidi="hi-IN"/>
              </w:rPr>
              <w:t xml:space="preserve">. </w:t>
            </w:r>
            <w:r w:rsidRPr="000A34BD">
              <w:rPr>
                <w:rFonts w:ascii="Kokila" w:hAnsi="Kokila" w:cs="Kalimati" w:hint="cs"/>
                <w:b/>
                <w:bCs/>
                <w:sz w:val="20"/>
                <w:szCs w:val="20"/>
                <w:cs/>
                <w:lang w:bidi="hi-IN"/>
              </w:rPr>
              <w:t>अपेक्षित</w:t>
            </w:r>
            <w:r w:rsidRPr="000A34BD">
              <w:rPr>
                <w:rFonts w:cs="Kalimati"/>
                <w:b/>
                <w:bCs/>
                <w:sz w:val="20"/>
                <w:szCs w:val="20"/>
                <w:cs/>
                <w:lang w:bidi="hi-IN"/>
              </w:rPr>
              <w:t xml:space="preserve"> </w:t>
            </w:r>
            <w:r w:rsidRPr="000A34BD">
              <w:rPr>
                <w:rFonts w:ascii="Kokila" w:hAnsi="Kokila" w:cs="Kalimati" w:hint="cs"/>
                <w:b/>
                <w:bCs/>
                <w:sz w:val="20"/>
                <w:szCs w:val="20"/>
                <w:cs/>
                <w:lang w:bidi="hi-IN"/>
              </w:rPr>
              <w:t>प्रतिफलः</w:t>
            </w:r>
          </w:p>
        </w:tc>
      </w:tr>
      <w:tr w:rsidR="0026384E" w:rsidRPr="000A34BD" w14:paraId="1E8463BC" w14:textId="77777777" w:rsidTr="0017133B">
        <w:trPr>
          <w:trHeight w:val="144"/>
        </w:trPr>
        <w:tc>
          <w:tcPr>
            <w:tcW w:w="5000" w:type="pct"/>
            <w:gridSpan w:val="14"/>
            <w:vAlign w:val="center"/>
            <w:hideMark/>
          </w:tcPr>
          <w:p w14:paraId="68E4995E" w14:textId="1AC4D1E6" w:rsidR="00845B77" w:rsidRPr="000A34BD" w:rsidRDefault="004D2FDE">
            <w:pPr>
              <w:numPr>
                <w:ilvl w:val="0"/>
                <w:numId w:val="57"/>
              </w:numPr>
              <w:tabs>
                <w:tab w:val="left" w:pos="720"/>
              </w:tabs>
              <w:ind w:left="0"/>
              <w:jc w:val="both"/>
              <w:rPr>
                <w:rFonts w:cs="Kalimati"/>
                <w:sz w:val="20"/>
                <w:szCs w:val="20"/>
                <w:lang w:bidi="hi-IN"/>
              </w:rPr>
            </w:pPr>
            <w:r w:rsidRPr="000A34BD">
              <w:rPr>
                <w:rFonts w:ascii="Kokila" w:hAnsi="Kokila" w:cs="Kalimati"/>
                <w:sz w:val="20"/>
                <w:szCs w:val="20"/>
                <w:lang w:bidi="hi-IN"/>
              </w:rPr>
              <w:t>(</w:t>
            </w:r>
            <w:r w:rsidRPr="000A34BD">
              <w:rPr>
                <w:rFonts w:ascii="Kokila" w:hAnsi="Kokila" w:cs="Kalimati" w:hint="cs"/>
                <w:sz w:val="20"/>
                <w:szCs w:val="20"/>
                <w:cs/>
              </w:rPr>
              <w:t>१</w:t>
            </w:r>
            <w:r w:rsidRPr="000A34BD">
              <w:rPr>
                <w:rFonts w:ascii="Kokila" w:hAnsi="Kokila" w:cs="Kalimati"/>
                <w:sz w:val="20"/>
                <w:szCs w:val="20"/>
                <w:lang w:bidi="hi-IN"/>
              </w:rPr>
              <w:t xml:space="preserve">) </w:t>
            </w:r>
            <w:r w:rsidRPr="000A34BD">
              <w:rPr>
                <w:rFonts w:ascii="Kokila" w:hAnsi="Kokila" w:cs="Kalimati" w:hint="cs"/>
                <w:sz w:val="20"/>
                <w:szCs w:val="20"/>
                <w:cs/>
                <w:lang w:bidi="hi-IN"/>
              </w:rPr>
              <w:t xml:space="preserve"> </w:t>
            </w:r>
            <w:r w:rsidR="00845B77" w:rsidRPr="000A34BD">
              <w:rPr>
                <w:rFonts w:ascii="Kokila" w:hAnsi="Kokila" w:cs="Kalimati" w:hint="cs"/>
                <w:sz w:val="20"/>
                <w:szCs w:val="20"/>
                <w:cs/>
                <w:lang w:bidi="hi-IN"/>
              </w:rPr>
              <w:t>प्रस्तावित</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कार्यक्रम</w:t>
            </w:r>
            <w:r w:rsidR="00B907C5">
              <w:rPr>
                <w:rFonts w:ascii="Kokila" w:hAnsi="Kokila" w:cs="Kalimati" w:hint="cs"/>
                <w:sz w:val="20"/>
                <w:szCs w:val="20"/>
                <w:cs/>
                <w:lang w:bidi="hi-IN"/>
              </w:rPr>
              <w:t>मा संलग्नभई</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लाभान्वित</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हुने</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कृषक</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संख्या</w:t>
            </w:r>
            <w:r w:rsidR="00845B77" w:rsidRPr="000A34BD">
              <w:rPr>
                <w:rFonts w:cs="Kalimati"/>
                <w:sz w:val="20"/>
                <w:szCs w:val="20"/>
                <w:cs/>
                <w:lang w:bidi="hi-IN"/>
              </w:rPr>
              <w:t>:</w:t>
            </w:r>
            <w:r w:rsidR="00845B77" w:rsidRPr="000A34BD">
              <w:rPr>
                <w:rFonts w:ascii="Kokila" w:hAnsi="Kokila" w:cs="Kalimati" w:hint="cs"/>
                <w:sz w:val="20"/>
                <w:szCs w:val="20"/>
                <w:cs/>
                <w:lang w:bidi="hi-IN"/>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549"/>
              <w:gridCol w:w="549"/>
              <w:gridCol w:w="549"/>
              <w:gridCol w:w="551"/>
              <w:gridCol w:w="550"/>
              <w:gridCol w:w="550"/>
              <w:gridCol w:w="550"/>
              <w:gridCol w:w="550"/>
              <w:gridCol w:w="550"/>
              <w:gridCol w:w="550"/>
              <w:gridCol w:w="550"/>
              <w:gridCol w:w="550"/>
              <w:gridCol w:w="550"/>
              <w:gridCol w:w="550"/>
              <w:gridCol w:w="543"/>
            </w:tblGrid>
            <w:tr w:rsidR="00B907C5" w:rsidRPr="00242F0D" w14:paraId="199BC585" w14:textId="77777777" w:rsidTr="00650A31">
              <w:tc>
                <w:tcPr>
                  <w:tcW w:w="1248" w:type="pct"/>
                  <w:gridSpan w:val="4"/>
                </w:tcPr>
                <w:p w14:paraId="135E01DB" w14:textId="77777777" w:rsidR="00B907C5" w:rsidRPr="00242F0D" w:rsidRDefault="00B907C5" w:rsidP="00B907C5">
                  <w:pPr>
                    <w:tabs>
                      <w:tab w:val="left" w:pos="720"/>
                    </w:tabs>
                    <w:jc w:val="center"/>
                    <w:rPr>
                      <w:rFonts w:cs="Kalimati"/>
                      <w:sz w:val="18"/>
                      <w:szCs w:val="18"/>
                      <w:cs/>
                      <w:lang w:val="en-GB" w:bidi="hi-IN"/>
                    </w:rPr>
                  </w:pPr>
                  <w:r>
                    <w:rPr>
                      <w:rFonts w:cs="Kalimati" w:hint="cs"/>
                      <w:sz w:val="18"/>
                      <w:szCs w:val="18"/>
                      <w:cs/>
                      <w:lang w:val="en-GB" w:bidi="hi-IN"/>
                    </w:rPr>
                    <w:t xml:space="preserve">कुल </w:t>
                  </w:r>
                  <w:r w:rsidRPr="00E410CC">
                    <w:rPr>
                      <w:rFonts w:cs="Kalimati" w:hint="cs"/>
                      <w:sz w:val="18"/>
                      <w:szCs w:val="18"/>
                      <w:cs/>
                      <w:lang w:val="en-GB" w:bidi="hi-IN"/>
                    </w:rPr>
                    <w:t>सहभागी</w:t>
                  </w:r>
                  <w:r w:rsidRPr="00E410CC">
                    <w:rPr>
                      <w:rFonts w:cs="Kalimati"/>
                      <w:sz w:val="18"/>
                      <w:szCs w:val="18"/>
                      <w:lang w:val="en-GB" w:bidi="hi-IN"/>
                    </w:rPr>
                    <w:t>/</w:t>
                  </w:r>
                  <w:r w:rsidRPr="00E410CC">
                    <w:rPr>
                      <w:rFonts w:cs="Kalimati" w:hint="cs"/>
                      <w:sz w:val="18"/>
                      <w:szCs w:val="18"/>
                      <w:cs/>
                      <w:lang w:val="en-GB" w:bidi="hi-IN"/>
                    </w:rPr>
                    <w:t>लाभग्राही संख्या</w:t>
                  </w:r>
                </w:p>
              </w:tc>
              <w:tc>
                <w:tcPr>
                  <w:tcW w:w="3752" w:type="pct"/>
                  <w:gridSpan w:val="12"/>
                </w:tcPr>
                <w:p w14:paraId="1879F43F" w14:textId="77777777" w:rsidR="00B907C5" w:rsidRPr="00242F0D" w:rsidRDefault="00B907C5" w:rsidP="00B907C5">
                  <w:pPr>
                    <w:tabs>
                      <w:tab w:val="left" w:pos="720"/>
                    </w:tabs>
                    <w:jc w:val="center"/>
                    <w:rPr>
                      <w:rFonts w:cs="Kalimati"/>
                      <w:sz w:val="18"/>
                      <w:szCs w:val="18"/>
                      <w:cs/>
                      <w:lang w:val="en-GB" w:bidi="hi-IN"/>
                    </w:rPr>
                  </w:pPr>
                  <w:r>
                    <w:rPr>
                      <w:rFonts w:cs="Kalimati" w:hint="cs"/>
                      <w:sz w:val="18"/>
                      <w:szCs w:val="18"/>
                      <w:cs/>
                      <w:lang w:val="en-GB" w:bidi="hi-IN"/>
                    </w:rPr>
                    <w:t xml:space="preserve">पिछडावर्ग </w:t>
                  </w:r>
                  <w:r>
                    <w:rPr>
                      <w:rFonts w:cs="Kalimati"/>
                      <w:sz w:val="18"/>
                      <w:szCs w:val="18"/>
                      <w:lang w:bidi="hi-IN"/>
                    </w:rPr>
                    <w:t>(DAG)</w:t>
                  </w:r>
                  <w:r>
                    <w:rPr>
                      <w:rFonts w:cs="Kalimati" w:hint="cs"/>
                      <w:sz w:val="18"/>
                      <w:szCs w:val="18"/>
                      <w:cs/>
                      <w:lang w:val="en-GB" w:bidi="hi-IN"/>
                    </w:rPr>
                    <w:t xml:space="preserve"> </w:t>
                  </w:r>
                  <w:r w:rsidRPr="00E410CC">
                    <w:rPr>
                      <w:rFonts w:cs="Kalimati" w:hint="cs"/>
                      <w:sz w:val="18"/>
                      <w:szCs w:val="18"/>
                      <w:cs/>
                      <w:lang w:val="en-GB" w:bidi="hi-IN"/>
                    </w:rPr>
                    <w:t>सहभागी</w:t>
                  </w:r>
                  <w:r w:rsidRPr="00E410CC">
                    <w:rPr>
                      <w:rFonts w:cs="Kalimati"/>
                      <w:sz w:val="18"/>
                      <w:szCs w:val="18"/>
                      <w:lang w:val="en-GB" w:bidi="hi-IN"/>
                    </w:rPr>
                    <w:t>/</w:t>
                  </w:r>
                  <w:r w:rsidRPr="00E410CC">
                    <w:rPr>
                      <w:rFonts w:cs="Kalimati" w:hint="cs"/>
                      <w:sz w:val="18"/>
                      <w:szCs w:val="18"/>
                      <w:cs/>
                      <w:lang w:val="en-GB" w:bidi="hi-IN"/>
                    </w:rPr>
                    <w:t>लाभग्राही</w:t>
                  </w:r>
                  <w:r>
                    <w:rPr>
                      <w:rFonts w:cs="Kalimati" w:hint="cs"/>
                      <w:sz w:val="18"/>
                      <w:szCs w:val="18"/>
                      <w:cs/>
                      <w:lang w:val="en-GB" w:bidi="hi-IN"/>
                    </w:rPr>
                    <w:t xml:space="preserve"> संख्या</w:t>
                  </w:r>
                </w:p>
              </w:tc>
            </w:tr>
            <w:tr w:rsidR="00B907C5" w:rsidRPr="00242F0D" w14:paraId="0A64B7A1" w14:textId="77777777" w:rsidTr="00650A31">
              <w:tc>
                <w:tcPr>
                  <w:tcW w:w="312" w:type="pct"/>
                  <w:vMerge w:val="restart"/>
                  <w:textDirection w:val="btLr"/>
                </w:tcPr>
                <w:p w14:paraId="07F52E60" w14:textId="77777777" w:rsidR="00B907C5" w:rsidRPr="00242F0D" w:rsidRDefault="00B907C5" w:rsidP="00B907C5">
                  <w:pPr>
                    <w:tabs>
                      <w:tab w:val="left" w:pos="720"/>
                    </w:tabs>
                    <w:ind w:left="113" w:right="113"/>
                    <w:jc w:val="center"/>
                    <w:rPr>
                      <w:rFonts w:cs="Kalimati"/>
                      <w:sz w:val="18"/>
                      <w:szCs w:val="18"/>
                      <w:lang w:val="en-GB"/>
                    </w:rPr>
                  </w:pPr>
                  <w:r w:rsidRPr="00242F0D">
                    <w:rPr>
                      <w:rFonts w:cs="Kalimati" w:hint="cs"/>
                      <w:sz w:val="18"/>
                      <w:szCs w:val="18"/>
                      <w:cs/>
                      <w:lang w:val="en-GB" w:bidi="hi-IN"/>
                    </w:rPr>
                    <w:t>महिला</w:t>
                  </w:r>
                </w:p>
              </w:tc>
              <w:tc>
                <w:tcPr>
                  <w:tcW w:w="312" w:type="pct"/>
                  <w:vMerge w:val="restart"/>
                  <w:textDirection w:val="btLr"/>
                </w:tcPr>
                <w:p w14:paraId="6400CF0C" w14:textId="77777777" w:rsidR="00B907C5" w:rsidRPr="00242F0D" w:rsidRDefault="00B907C5" w:rsidP="00B907C5">
                  <w:pPr>
                    <w:tabs>
                      <w:tab w:val="left" w:pos="720"/>
                    </w:tabs>
                    <w:ind w:left="113" w:right="113"/>
                    <w:jc w:val="center"/>
                    <w:rPr>
                      <w:rFonts w:cs="Kalimati"/>
                      <w:sz w:val="18"/>
                      <w:szCs w:val="18"/>
                      <w:lang w:val="en-GB"/>
                    </w:rPr>
                  </w:pPr>
                  <w:r w:rsidRPr="00242F0D">
                    <w:rPr>
                      <w:rFonts w:cs="Kalimati" w:hint="cs"/>
                      <w:sz w:val="18"/>
                      <w:szCs w:val="18"/>
                      <w:cs/>
                      <w:lang w:val="en-GB" w:bidi="hi-IN"/>
                    </w:rPr>
                    <w:t>पुरुष</w:t>
                  </w:r>
                </w:p>
              </w:tc>
              <w:tc>
                <w:tcPr>
                  <w:tcW w:w="312" w:type="pct"/>
                  <w:vMerge w:val="restart"/>
                  <w:textDirection w:val="btLr"/>
                </w:tcPr>
                <w:p w14:paraId="0E13E5B7" w14:textId="77777777" w:rsidR="00B907C5" w:rsidRPr="00242F0D" w:rsidRDefault="00B907C5" w:rsidP="00B907C5">
                  <w:pPr>
                    <w:tabs>
                      <w:tab w:val="left" w:pos="720"/>
                    </w:tabs>
                    <w:ind w:left="113" w:right="113"/>
                    <w:jc w:val="center"/>
                    <w:rPr>
                      <w:rFonts w:cs="Kalimati"/>
                      <w:sz w:val="18"/>
                      <w:szCs w:val="18"/>
                      <w:cs/>
                      <w:lang w:val="en-GB"/>
                    </w:rPr>
                  </w:pPr>
                  <w:r w:rsidRPr="00242F0D">
                    <w:rPr>
                      <w:rFonts w:cs="Kalimati" w:hint="cs"/>
                      <w:sz w:val="18"/>
                      <w:szCs w:val="18"/>
                      <w:cs/>
                      <w:lang w:val="en-GB"/>
                    </w:rPr>
                    <w:t>अन्य</w:t>
                  </w:r>
                </w:p>
              </w:tc>
              <w:tc>
                <w:tcPr>
                  <w:tcW w:w="312" w:type="pct"/>
                  <w:vMerge w:val="restart"/>
                  <w:textDirection w:val="btLr"/>
                </w:tcPr>
                <w:p w14:paraId="2C60559A" w14:textId="77777777" w:rsidR="00B907C5" w:rsidRPr="00242F0D" w:rsidRDefault="00B907C5" w:rsidP="00B907C5">
                  <w:pPr>
                    <w:tabs>
                      <w:tab w:val="left" w:pos="720"/>
                    </w:tabs>
                    <w:ind w:left="113" w:right="113"/>
                    <w:jc w:val="center"/>
                    <w:rPr>
                      <w:rFonts w:cs="Kalimati"/>
                      <w:sz w:val="18"/>
                      <w:szCs w:val="18"/>
                      <w:lang w:val="en-GB"/>
                    </w:rPr>
                  </w:pPr>
                  <w:r w:rsidRPr="00242F0D">
                    <w:rPr>
                      <w:rFonts w:cs="Kalimati" w:hint="cs"/>
                      <w:sz w:val="18"/>
                      <w:szCs w:val="18"/>
                      <w:cs/>
                      <w:lang w:val="en-GB" w:bidi="hi-IN"/>
                    </w:rPr>
                    <w:t>जम्मा</w:t>
                  </w:r>
                </w:p>
              </w:tc>
              <w:tc>
                <w:tcPr>
                  <w:tcW w:w="625" w:type="pct"/>
                  <w:gridSpan w:val="2"/>
                  <w:tcBorders>
                    <w:right w:val="single" w:sz="4" w:space="0" w:color="auto"/>
                  </w:tcBorders>
                </w:tcPr>
                <w:p w14:paraId="06C0D0A9" w14:textId="77777777" w:rsidR="00B907C5" w:rsidRPr="00242F0D" w:rsidRDefault="00B907C5" w:rsidP="00B907C5">
                  <w:pPr>
                    <w:tabs>
                      <w:tab w:val="left" w:pos="720"/>
                    </w:tabs>
                    <w:jc w:val="center"/>
                    <w:rPr>
                      <w:rFonts w:cs="Kalimati"/>
                      <w:sz w:val="18"/>
                      <w:szCs w:val="18"/>
                      <w:lang w:val="en-GB"/>
                    </w:rPr>
                  </w:pPr>
                  <w:r w:rsidRPr="00242F0D">
                    <w:rPr>
                      <w:rFonts w:cs="Kalimati" w:hint="cs"/>
                      <w:sz w:val="18"/>
                      <w:szCs w:val="18"/>
                      <w:cs/>
                      <w:lang w:val="en-GB" w:bidi="hi-IN"/>
                    </w:rPr>
                    <w:t>दलित</w:t>
                  </w:r>
                </w:p>
              </w:tc>
              <w:tc>
                <w:tcPr>
                  <w:tcW w:w="625" w:type="pct"/>
                  <w:gridSpan w:val="2"/>
                  <w:tcBorders>
                    <w:left w:val="single" w:sz="4" w:space="0" w:color="auto"/>
                  </w:tcBorders>
                </w:tcPr>
                <w:p w14:paraId="2E11A376" w14:textId="77777777" w:rsidR="00B907C5" w:rsidRPr="00242F0D" w:rsidRDefault="00B907C5" w:rsidP="00B907C5">
                  <w:pPr>
                    <w:tabs>
                      <w:tab w:val="left" w:pos="720"/>
                    </w:tabs>
                    <w:jc w:val="center"/>
                    <w:rPr>
                      <w:rFonts w:cs="Kalimati"/>
                      <w:sz w:val="18"/>
                      <w:szCs w:val="18"/>
                      <w:lang w:val="en-GB"/>
                    </w:rPr>
                  </w:pPr>
                  <w:r w:rsidRPr="00242F0D">
                    <w:rPr>
                      <w:rFonts w:cs="Kalimati" w:hint="cs"/>
                      <w:sz w:val="18"/>
                      <w:szCs w:val="18"/>
                      <w:cs/>
                      <w:lang w:val="en-GB" w:bidi="hi-IN"/>
                    </w:rPr>
                    <w:t>जनजाती</w:t>
                  </w:r>
                </w:p>
              </w:tc>
              <w:tc>
                <w:tcPr>
                  <w:tcW w:w="625" w:type="pct"/>
                  <w:gridSpan w:val="2"/>
                </w:tcPr>
                <w:p w14:paraId="75B8A4F4" w14:textId="77777777" w:rsidR="00B907C5" w:rsidRPr="00242F0D" w:rsidRDefault="00B907C5" w:rsidP="00B907C5">
                  <w:pPr>
                    <w:tabs>
                      <w:tab w:val="left" w:pos="720"/>
                    </w:tabs>
                    <w:jc w:val="center"/>
                    <w:rPr>
                      <w:rFonts w:cs="Kalimati"/>
                      <w:sz w:val="18"/>
                      <w:szCs w:val="18"/>
                      <w:cs/>
                      <w:lang w:val="en-GB" w:bidi="hi-IN"/>
                    </w:rPr>
                  </w:pPr>
                  <w:r w:rsidRPr="00242F0D">
                    <w:rPr>
                      <w:rFonts w:cs="Kalimati" w:hint="cs"/>
                      <w:sz w:val="18"/>
                      <w:szCs w:val="18"/>
                      <w:cs/>
                      <w:lang w:val="en-GB"/>
                    </w:rPr>
                    <w:t>४ रोपनी भन्दा कम जमिन भएका</w:t>
                  </w:r>
                </w:p>
              </w:tc>
              <w:tc>
                <w:tcPr>
                  <w:tcW w:w="625" w:type="pct"/>
                  <w:gridSpan w:val="2"/>
                </w:tcPr>
                <w:p w14:paraId="479D2298" w14:textId="4F747B61" w:rsidR="00B907C5" w:rsidRPr="00242F0D" w:rsidRDefault="00B907C5" w:rsidP="00B907C5">
                  <w:pPr>
                    <w:tabs>
                      <w:tab w:val="left" w:pos="720"/>
                    </w:tabs>
                    <w:jc w:val="center"/>
                    <w:rPr>
                      <w:rFonts w:cs="Kalimati"/>
                      <w:sz w:val="18"/>
                      <w:szCs w:val="18"/>
                      <w:lang w:val="en-GB"/>
                    </w:rPr>
                  </w:pPr>
                  <w:r w:rsidRPr="00242F0D">
                    <w:rPr>
                      <w:rFonts w:cs="Kalimati" w:hint="cs"/>
                      <w:sz w:val="18"/>
                      <w:szCs w:val="18"/>
                      <w:cs/>
                      <w:lang w:val="en-GB" w:bidi="hi-IN"/>
                    </w:rPr>
                    <w:t>अपाङ्</w:t>
                  </w:r>
                  <w:r>
                    <w:rPr>
                      <w:rFonts w:cs="Kalimati" w:hint="cs"/>
                      <w:sz w:val="18"/>
                      <w:szCs w:val="18"/>
                      <w:cs/>
                      <w:lang w:val="en-GB" w:bidi="hi-IN"/>
                    </w:rPr>
                    <w:t>ग</w:t>
                  </w:r>
                </w:p>
              </w:tc>
              <w:tc>
                <w:tcPr>
                  <w:tcW w:w="313" w:type="pct"/>
                  <w:vMerge w:val="restart"/>
                  <w:textDirection w:val="btLr"/>
                </w:tcPr>
                <w:p w14:paraId="72450818" w14:textId="77777777" w:rsidR="00B907C5" w:rsidRPr="00242F0D" w:rsidRDefault="00B907C5" w:rsidP="00B907C5">
                  <w:pPr>
                    <w:tabs>
                      <w:tab w:val="left" w:pos="720"/>
                    </w:tabs>
                    <w:ind w:left="113" w:right="113"/>
                    <w:jc w:val="center"/>
                    <w:rPr>
                      <w:rFonts w:cs="Kalimati"/>
                      <w:sz w:val="18"/>
                      <w:szCs w:val="18"/>
                      <w:cs/>
                      <w:lang w:val="en-GB"/>
                    </w:rPr>
                  </w:pPr>
                  <w:r w:rsidRPr="00242F0D">
                    <w:rPr>
                      <w:rFonts w:cs="Kalimati" w:hint="cs"/>
                      <w:sz w:val="18"/>
                      <w:szCs w:val="18"/>
                      <w:cs/>
                      <w:lang w:val="en-GB"/>
                    </w:rPr>
                    <w:t xml:space="preserve">महिला घरमूली भएका घरधुरी </w:t>
                  </w:r>
                </w:p>
              </w:tc>
              <w:tc>
                <w:tcPr>
                  <w:tcW w:w="938" w:type="pct"/>
                  <w:gridSpan w:val="3"/>
                </w:tcPr>
                <w:p w14:paraId="5D54699E" w14:textId="77777777" w:rsidR="00B907C5" w:rsidRPr="00242F0D" w:rsidRDefault="00B907C5" w:rsidP="00B907C5">
                  <w:pPr>
                    <w:tabs>
                      <w:tab w:val="left" w:pos="720"/>
                    </w:tabs>
                    <w:jc w:val="center"/>
                    <w:rPr>
                      <w:rFonts w:cs="Kalimati"/>
                      <w:sz w:val="18"/>
                      <w:szCs w:val="18"/>
                      <w:cs/>
                      <w:lang w:val="en-GB" w:bidi="hi-IN"/>
                    </w:rPr>
                  </w:pPr>
                  <w:r>
                    <w:rPr>
                      <w:rFonts w:cs="Kalimati" w:hint="cs"/>
                      <w:sz w:val="18"/>
                      <w:szCs w:val="18"/>
                      <w:cs/>
                      <w:lang w:val="en-GB" w:bidi="hi-IN"/>
                    </w:rPr>
                    <w:t>पिछडावर्ग जम्मा</w:t>
                  </w:r>
                </w:p>
              </w:tc>
            </w:tr>
            <w:tr w:rsidR="00B907C5" w:rsidRPr="00242F0D" w14:paraId="54FF07C7" w14:textId="77777777" w:rsidTr="0017133B">
              <w:trPr>
                <w:cantSplit/>
                <w:trHeight w:val="1205"/>
              </w:trPr>
              <w:tc>
                <w:tcPr>
                  <w:tcW w:w="312" w:type="pct"/>
                  <w:vMerge/>
                </w:tcPr>
                <w:p w14:paraId="54E55E2C" w14:textId="77777777" w:rsidR="00B907C5" w:rsidRPr="00242F0D" w:rsidRDefault="00B907C5" w:rsidP="00B907C5">
                  <w:pPr>
                    <w:tabs>
                      <w:tab w:val="left" w:pos="720"/>
                    </w:tabs>
                    <w:rPr>
                      <w:rFonts w:cs="Kalimati"/>
                      <w:sz w:val="18"/>
                      <w:szCs w:val="18"/>
                      <w:lang w:val="en-GB"/>
                    </w:rPr>
                  </w:pPr>
                </w:p>
              </w:tc>
              <w:tc>
                <w:tcPr>
                  <w:tcW w:w="312" w:type="pct"/>
                  <w:vMerge/>
                </w:tcPr>
                <w:p w14:paraId="7E5AB125" w14:textId="77777777" w:rsidR="00B907C5" w:rsidRPr="00242F0D" w:rsidRDefault="00B907C5" w:rsidP="00B907C5">
                  <w:pPr>
                    <w:tabs>
                      <w:tab w:val="left" w:pos="720"/>
                    </w:tabs>
                    <w:rPr>
                      <w:rFonts w:cs="Kalimati"/>
                      <w:sz w:val="18"/>
                      <w:szCs w:val="18"/>
                      <w:lang w:val="en-GB"/>
                    </w:rPr>
                  </w:pPr>
                </w:p>
              </w:tc>
              <w:tc>
                <w:tcPr>
                  <w:tcW w:w="312" w:type="pct"/>
                  <w:vMerge/>
                </w:tcPr>
                <w:p w14:paraId="784ADF9C" w14:textId="77777777" w:rsidR="00B907C5" w:rsidRPr="00242F0D" w:rsidRDefault="00B907C5" w:rsidP="00B907C5">
                  <w:pPr>
                    <w:tabs>
                      <w:tab w:val="left" w:pos="720"/>
                    </w:tabs>
                    <w:rPr>
                      <w:rFonts w:cs="Kalimati"/>
                      <w:sz w:val="18"/>
                      <w:szCs w:val="18"/>
                      <w:lang w:val="en-GB"/>
                    </w:rPr>
                  </w:pPr>
                </w:p>
              </w:tc>
              <w:tc>
                <w:tcPr>
                  <w:tcW w:w="312" w:type="pct"/>
                  <w:vMerge/>
                </w:tcPr>
                <w:p w14:paraId="6B715795" w14:textId="77777777" w:rsidR="00B907C5" w:rsidRPr="00242F0D" w:rsidRDefault="00B907C5" w:rsidP="00B907C5">
                  <w:pPr>
                    <w:tabs>
                      <w:tab w:val="left" w:pos="720"/>
                    </w:tabs>
                    <w:rPr>
                      <w:rFonts w:cs="Kalimati"/>
                      <w:sz w:val="18"/>
                      <w:szCs w:val="18"/>
                      <w:lang w:val="en-GB"/>
                    </w:rPr>
                  </w:pPr>
                </w:p>
              </w:tc>
              <w:tc>
                <w:tcPr>
                  <w:tcW w:w="313" w:type="pct"/>
                  <w:tcBorders>
                    <w:right w:val="single" w:sz="4" w:space="0" w:color="auto"/>
                  </w:tcBorders>
                  <w:textDirection w:val="btLr"/>
                </w:tcPr>
                <w:p w14:paraId="7639EF54" w14:textId="77777777" w:rsidR="00B907C5" w:rsidRPr="00242F0D" w:rsidRDefault="00B907C5" w:rsidP="00B907C5">
                  <w:pPr>
                    <w:tabs>
                      <w:tab w:val="left" w:pos="720"/>
                    </w:tabs>
                    <w:ind w:left="113" w:right="113"/>
                    <w:rPr>
                      <w:rFonts w:cs="Kalimati"/>
                      <w:sz w:val="18"/>
                      <w:szCs w:val="18"/>
                      <w:lang w:val="en-GB"/>
                    </w:rPr>
                  </w:pPr>
                  <w:r w:rsidRPr="00242F0D">
                    <w:rPr>
                      <w:rFonts w:cs="Kalimati" w:hint="cs"/>
                      <w:sz w:val="18"/>
                      <w:szCs w:val="18"/>
                      <w:cs/>
                      <w:lang w:val="en-GB" w:bidi="hi-IN"/>
                    </w:rPr>
                    <w:t>महिला</w:t>
                  </w:r>
                </w:p>
              </w:tc>
              <w:tc>
                <w:tcPr>
                  <w:tcW w:w="313" w:type="pct"/>
                  <w:tcBorders>
                    <w:right w:val="single" w:sz="4" w:space="0" w:color="auto"/>
                  </w:tcBorders>
                  <w:textDirection w:val="btLr"/>
                </w:tcPr>
                <w:p w14:paraId="279F61A1" w14:textId="77777777" w:rsidR="00B907C5" w:rsidRPr="00242F0D" w:rsidRDefault="00B907C5" w:rsidP="00B907C5">
                  <w:pPr>
                    <w:tabs>
                      <w:tab w:val="left" w:pos="720"/>
                    </w:tabs>
                    <w:ind w:left="113" w:right="113"/>
                    <w:rPr>
                      <w:rFonts w:cs="Kalimati"/>
                      <w:sz w:val="18"/>
                      <w:szCs w:val="18"/>
                      <w:lang w:val="en-GB"/>
                    </w:rPr>
                  </w:pPr>
                  <w:r w:rsidRPr="00242F0D">
                    <w:rPr>
                      <w:rFonts w:cs="Kalimati" w:hint="cs"/>
                      <w:sz w:val="18"/>
                      <w:szCs w:val="18"/>
                      <w:cs/>
                      <w:lang w:val="en-GB" w:bidi="hi-IN"/>
                    </w:rPr>
                    <w:t>पुरुष</w:t>
                  </w:r>
                </w:p>
              </w:tc>
              <w:tc>
                <w:tcPr>
                  <w:tcW w:w="313" w:type="pct"/>
                  <w:tcBorders>
                    <w:left w:val="single" w:sz="4" w:space="0" w:color="auto"/>
                  </w:tcBorders>
                  <w:textDirection w:val="btLr"/>
                </w:tcPr>
                <w:p w14:paraId="2871178F" w14:textId="77777777" w:rsidR="00B907C5" w:rsidRPr="00242F0D" w:rsidRDefault="00B907C5" w:rsidP="00B907C5">
                  <w:pPr>
                    <w:tabs>
                      <w:tab w:val="left" w:pos="720"/>
                    </w:tabs>
                    <w:ind w:left="113" w:right="113"/>
                    <w:rPr>
                      <w:rFonts w:cs="Kalimati"/>
                      <w:sz w:val="18"/>
                      <w:szCs w:val="18"/>
                      <w:lang w:val="en-GB"/>
                    </w:rPr>
                  </w:pPr>
                  <w:r w:rsidRPr="00242F0D">
                    <w:rPr>
                      <w:rFonts w:cs="Kalimati" w:hint="cs"/>
                      <w:sz w:val="18"/>
                      <w:szCs w:val="18"/>
                      <w:cs/>
                      <w:lang w:val="en-GB" w:bidi="hi-IN"/>
                    </w:rPr>
                    <w:t>महिला</w:t>
                  </w:r>
                </w:p>
              </w:tc>
              <w:tc>
                <w:tcPr>
                  <w:tcW w:w="313" w:type="pct"/>
                  <w:tcBorders>
                    <w:left w:val="single" w:sz="4" w:space="0" w:color="auto"/>
                  </w:tcBorders>
                  <w:textDirection w:val="btLr"/>
                </w:tcPr>
                <w:p w14:paraId="15A19A06" w14:textId="77777777" w:rsidR="00B907C5" w:rsidRPr="00242F0D" w:rsidRDefault="00B907C5" w:rsidP="00B907C5">
                  <w:pPr>
                    <w:tabs>
                      <w:tab w:val="left" w:pos="720"/>
                    </w:tabs>
                    <w:ind w:left="113" w:right="113"/>
                    <w:rPr>
                      <w:rFonts w:cs="Kalimati"/>
                      <w:sz w:val="18"/>
                      <w:szCs w:val="18"/>
                      <w:lang w:val="en-GB"/>
                    </w:rPr>
                  </w:pPr>
                  <w:r w:rsidRPr="00242F0D">
                    <w:rPr>
                      <w:rFonts w:cs="Kalimati" w:hint="cs"/>
                      <w:sz w:val="18"/>
                      <w:szCs w:val="18"/>
                      <w:cs/>
                      <w:lang w:val="en-GB" w:bidi="hi-IN"/>
                    </w:rPr>
                    <w:t>पुरुष</w:t>
                  </w:r>
                </w:p>
              </w:tc>
              <w:tc>
                <w:tcPr>
                  <w:tcW w:w="313" w:type="pct"/>
                  <w:textDirection w:val="btLr"/>
                </w:tcPr>
                <w:p w14:paraId="739EA02F" w14:textId="77777777" w:rsidR="00B907C5" w:rsidRPr="00242F0D" w:rsidRDefault="00B907C5" w:rsidP="00B907C5">
                  <w:pPr>
                    <w:tabs>
                      <w:tab w:val="left" w:pos="720"/>
                    </w:tabs>
                    <w:ind w:left="113" w:right="113"/>
                    <w:rPr>
                      <w:rFonts w:cs="Kalimati"/>
                      <w:sz w:val="18"/>
                      <w:szCs w:val="18"/>
                      <w:lang w:val="en-GB"/>
                    </w:rPr>
                  </w:pPr>
                  <w:r w:rsidRPr="00242F0D">
                    <w:rPr>
                      <w:rFonts w:cs="Kalimati" w:hint="cs"/>
                      <w:sz w:val="18"/>
                      <w:szCs w:val="18"/>
                      <w:cs/>
                      <w:lang w:val="en-GB" w:bidi="hi-IN"/>
                    </w:rPr>
                    <w:t>महिला</w:t>
                  </w:r>
                </w:p>
              </w:tc>
              <w:tc>
                <w:tcPr>
                  <w:tcW w:w="313" w:type="pct"/>
                  <w:textDirection w:val="btLr"/>
                </w:tcPr>
                <w:p w14:paraId="27741A45" w14:textId="77777777" w:rsidR="00B907C5" w:rsidRPr="00242F0D" w:rsidRDefault="00B907C5" w:rsidP="00B907C5">
                  <w:pPr>
                    <w:tabs>
                      <w:tab w:val="left" w:pos="720"/>
                    </w:tabs>
                    <w:ind w:left="113" w:right="113"/>
                    <w:rPr>
                      <w:rFonts w:cs="Kalimati"/>
                      <w:sz w:val="18"/>
                      <w:szCs w:val="18"/>
                      <w:lang w:val="en-GB"/>
                    </w:rPr>
                  </w:pPr>
                  <w:r w:rsidRPr="00242F0D">
                    <w:rPr>
                      <w:rFonts w:cs="Kalimati" w:hint="cs"/>
                      <w:sz w:val="18"/>
                      <w:szCs w:val="18"/>
                      <w:cs/>
                      <w:lang w:val="en-GB" w:bidi="hi-IN"/>
                    </w:rPr>
                    <w:t>पुरुष</w:t>
                  </w:r>
                </w:p>
              </w:tc>
              <w:tc>
                <w:tcPr>
                  <w:tcW w:w="313" w:type="pct"/>
                  <w:textDirection w:val="btLr"/>
                </w:tcPr>
                <w:p w14:paraId="2C2091D3" w14:textId="77777777" w:rsidR="00B907C5" w:rsidRPr="00242F0D" w:rsidRDefault="00B907C5" w:rsidP="00B907C5">
                  <w:pPr>
                    <w:tabs>
                      <w:tab w:val="left" w:pos="720"/>
                    </w:tabs>
                    <w:ind w:left="113" w:right="113"/>
                    <w:rPr>
                      <w:rFonts w:cs="Kalimati"/>
                      <w:sz w:val="18"/>
                      <w:szCs w:val="18"/>
                      <w:lang w:val="en-GB"/>
                    </w:rPr>
                  </w:pPr>
                  <w:r w:rsidRPr="00242F0D">
                    <w:rPr>
                      <w:rFonts w:cs="Kalimati" w:hint="cs"/>
                      <w:sz w:val="18"/>
                      <w:szCs w:val="18"/>
                      <w:cs/>
                      <w:lang w:val="en-GB" w:bidi="hi-IN"/>
                    </w:rPr>
                    <w:t>महिला</w:t>
                  </w:r>
                </w:p>
              </w:tc>
              <w:tc>
                <w:tcPr>
                  <w:tcW w:w="313" w:type="pct"/>
                  <w:textDirection w:val="btLr"/>
                </w:tcPr>
                <w:p w14:paraId="78870D70" w14:textId="77777777" w:rsidR="00B907C5" w:rsidRPr="00242F0D" w:rsidRDefault="00B907C5" w:rsidP="00B907C5">
                  <w:pPr>
                    <w:tabs>
                      <w:tab w:val="left" w:pos="720"/>
                    </w:tabs>
                    <w:ind w:left="113" w:right="113"/>
                    <w:rPr>
                      <w:rFonts w:cs="Kalimati"/>
                      <w:sz w:val="18"/>
                      <w:szCs w:val="18"/>
                      <w:lang w:val="en-GB"/>
                    </w:rPr>
                  </w:pPr>
                  <w:r w:rsidRPr="00242F0D">
                    <w:rPr>
                      <w:rFonts w:cs="Kalimati" w:hint="cs"/>
                      <w:sz w:val="18"/>
                      <w:szCs w:val="18"/>
                      <w:cs/>
                      <w:lang w:val="en-GB" w:bidi="hi-IN"/>
                    </w:rPr>
                    <w:t>पुरुष</w:t>
                  </w:r>
                </w:p>
              </w:tc>
              <w:tc>
                <w:tcPr>
                  <w:tcW w:w="313" w:type="pct"/>
                  <w:vMerge/>
                </w:tcPr>
                <w:p w14:paraId="701B6DF5" w14:textId="77777777" w:rsidR="00B907C5" w:rsidRPr="00242F0D" w:rsidRDefault="00B907C5" w:rsidP="00B907C5">
                  <w:pPr>
                    <w:tabs>
                      <w:tab w:val="left" w:pos="720"/>
                    </w:tabs>
                    <w:rPr>
                      <w:rFonts w:cs="Kalimati"/>
                      <w:sz w:val="18"/>
                      <w:szCs w:val="18"/>
                      <w:lang w:val="en-GB"/>
                    </w:rPr>
                  </w:pPr>
                </w:p>
              </w:tc>
              <w:tc>
                <w:tcPr>
                  <w:tcW w:w="313" w:type="pct"/>
                  <w:textDirection w:val="btLr"/>
                </w:tcPr>
                <w:p w14:paraId="67563BF9" w14:textId="77777777" w:rsidR="00B907C5" w:rsidRPr="00242F0D" w:rsidRDefault="00B907C5" w:rsidP="00B907C5">
                  <w:pPr>
                    <w:tabs>
                      <w:tab w:val="left" w:pos="720"/>
                    </w:tabs>
                    <w:ind w:left="113" w:right="113"/>
                    <w:rPr>
                      <w:rFonts w:cs="Kalimati"/>
                      <w:sz w:val="18"/>
                      <w:szCs w:val="18"/>
                      <w:lang w:val="en-GB"/>
                    </w:rPr>
                  </w:pPr>
                  <w:r w:rsidRPr="00242F0D">
                    <w:rPr>
                      <w:rFonts w:cs="Kalimati" w:hint="cs"/>
                      <w:sz w:val="18"/>
                      <w:szCs w:val="18"/>
                      <w:cs/>
                      <w:lang w:val="en-GB" w:bidi="hi-IN"/>
                    </w:rPr>
                    <w:t>महिला</w:t>
                  </w:r>
                </w:p>
              </w:tc>
              <w:tc>
                <w:tcPr>
                  <w:tcW w:w="313" w:type="pct"/>
                  <w:textDirection w:val="btLr"/>
                </w:tcPr>
                <w:p w14:paraId="7247B5EA" w14:textId="77777777" w:rsidR="00B907C5" w:rsidRPr="00242F0D" w:rsidRDefault="00B907C5" w:rsidP="00B907C5">
                  <w:pPr>
                    <w:tabs>
                      <w:tab w:val="left" w:pos="720"/>
                    </w:tabs>
                    <w:ind w:left="113" w:right="113"/>
                    <w:rPr>
                      <w:rFonts w:cs="Kalimati"/>
                      <w:sz w:val="18"/>
                      <w:szCs w:val="18"/>
                      <w:lang w:val="en-GB"/>
                    </w:rPr>
                  </w:pPr>
                  <w:r w:rsidRPr="00242F0D">
                    <w:rPr>
                      <w:rFonts w:cs="Kalimati" w:hint="cs"/>
                      <w:sz w:val="18"/>
                      <w:szCs w:val="18"/>
                      <w:cs/>
                      <w:lang w:val="en-GB" w:bidi="hi-IN"/>
                    </w:rPr>
                    <w:t>पुरुष</w:t>
                  </w:r>
                </w:p>
              </w:tc>
              <w:tc>
                <w:tcPr>
                  <w:tcW w:w="313" w:type="pct"/>
                  <w:textDirection w:val="btLr"/>
                </w:tcPr>
                <w:p w14:paraId="441AD8E1" w14:textId="44302F85" w:rsidR="00B907C5" w:rsidRPr="00242F0D" w:rsidRDefault="0017133B" w:rsidP="00B907C5">
                  <w:pPr>
                    <w:tabs>
                      <w:tab w:val="left" w:pos="720"/>
                    </w:tabs>
                    <w:ind w:left="113" w:right="113"/>
                    <w:rPr>
                      <w:rFonts w:cs="Kalimati"/>
                      <w:sz w:val="18"/>
                      <w:szCs w:val="18"/>
                      <w:lang w:val="en-GB"/>
                    </w:rPr>
                  </w:pPr>
                  <w:r>
                    <w:rPr>
                      <w:rFonts w:cs="Kalimati" w:hint="cs"/>
                      <w:sz w:val="18"/>
                      <w:szCs w:val="18"/>
                      <w:cs/>
                      <w:lang w:val="en-GB"/>
                    </w:rPr>
                    <w:t>जम्म</w:t>
                  </w:r>
                  <w:r>
                    <w:rPr>
                      <w:rFonts w:cs="Kalimati"/>
                      <w:sz w:val="18"/>
                      <w:szCs w:val="18"/>
                      <w:cs/>
                      <w:lang w:val="en-GB"/>
                    </w:rPr>
                    <w:t>ा</w:t>
                  </w:r>
                </w:p>
              </w:tc>
            </w:tr>
            <w:tr w:rsidR="00B907C5" w:rsidRPr="00242F0D" w14:paraId="4186856B" w14:textId="77777777" w:rsidTr="00650A31">
              <w:trPr>
                <w:cantSplit/>
                <w:trHeight w:val="800"/>
              </w:trPr>
              <w:tc>
                <w:tcPr>
                  <w:tcW w:w="312" w:type="pct"/>
                </w:tcPr>
                <w:p w14:paraId="56DA478A" w14:textId="77777777" w:rsidR="00B907C5" w:rsidRPr="00242F0D" w:rsidRDefault="00B907C5" w:rsidP="00B907C5">
                  <w:pPr>
                    <w:tabs>
                      <w:tab w:val="left" w:pos="720"/>
                    </w:tabs>
                    <w:rPr>
                      <w:rFonts w:cs="Kalimati"/>
                      <w:sz w:val="18"/>
                      <w:szCs w:val="18"/>
                      <w:lang w:val="en-GB"/>
                    </w:rPr>
                  </w:pPr>
                </w:p>
              </w:tc>
              <w:tc>
                <w:tcPr>
                  <w:tcW w:w="312" w:type="pct"/>
                </w:tcPr>
                <w:p w14:paraId="0EF768B4" w14:textId="77777777" w:rsidR="00B907C5" w:rsidRPr="00242F0D" w:rsidRDefault="00B907C5" w:rsidP="00B907C5">
                  <w:pPr>
                    <w:tabs>
                      <w:tab w:val="left" w:pos="720"/>
                    </w:tabs>
                    <w:rPr>
                      <w:rFonts w:cs="Kalimati"/>
                      <w:sz w:val="18"/>
                      <w:szCs w:val="18"/>
                      <w:lang w:val="en-GB"/>
                    </w:rPr>
                  </w:pPr>
                </w:p>
              </w:tc>
              <w:tc>
                <w:tcPr>
                  <w:tcW w:w="312" w:type="pct"/>
                </w:tcPr>
                <w:p w14:paraId="447886A0" w14:textId="77777777" w:rsidR="00B907C5" w:rsidRPr="00242F0D" w:rsidRDefault="00B907C5" w:rsidP="00B907C5">
                  <w:pPr>
                    <w:tabs>
                      <w:tab w:val="left" w:pos="720"/>
                    </w:tabs>
                    <w:rPr>
                      <w:rFonts w:cs="Kalimati"/>
                      <w:sz w:val="18"/>
                      <w:szCs w:val="18"/>
                      <w:lang w:val="en-GB"/>
                    </w:rPr>
                  </w:pPr>
                </w:p>
              </w:tc>
              <w:tc>
                <w:tcPr>
                  <w:tcW w:w="312" w:type="pct"/>
                </w:tcPr>
                <w:p w14:paraId="5ED17BAB" w14:textId="77777777" w:rsidR="00B907C5" w:rsidRPr="00242F0D" w:rsidRDefault="00B907C5" w:rsidP="00B907C5">
                  <w:pPr>
                    <w:tabs>
                      <w:tab w:val="left" w:pos="720"/>
                    </w:tabs>
                    <w:rPr>
                      <w:rFonts w:cs="Kalimati"/>
                      <w:sz w:val="18"/>
                      <w:szCs w:val="18"/>
                      <w:lang w:val="en-GB"/>
                    </w:rPr>
                  </w:pPr>
                </w:p>
              </w:tc>
              <w:tc>
                <w:tcPr>
                  <w:tcW w:w="313" w:type="pct"/>
                  <w:tcBorders>
                    <w:right w:val="single" w:sz="4" w:space="0" w:color="auto"/>
                  </w:tcBorders>
                  <w:textDirection w:val="btLr"/>
                </w:tcPr>
                <w:p w14:paraId="25823D45" w14:textId="77777777" w:rsidR="00B907C5" w:rsidRPr="00242F0D" w:rsidRDefault="00B907C5" w:rsidP="00B907C5">
                  <w:pPr>
                    <w:tabs>
                      <w:tab w:val="left" w:pos="720"/>
                    </w:tabs>
                    <w:ind w:left="113" w:right="113"/>
                    <w:rPr>
                      <w:rFonts w:cs="Kalimati"/>
                      <w:sz w:val="18"/>
                      <w:szCs w:val="18"/>
                      <w:cs/>
                      <w:lang w:val="en-GB" w:bidi="hi-IN"/>
                    </w:rPr>
                  </w:pPr>
                </w:p>
              </w:tc>
              <w:tc>
                <w:tcPr>
                  <w:tcW w:w="313" w:type="pct"/>
                  <w:tcBorders>
                    <w:right w:val="single" w:sz="4" w:space="0" w:color="auto"/>
                  </w:tcBorders>
                  <w:textDirection w:val="btLr"/>
                </w:tcPr>
                <w:p w14:paraId="107533FF" w14:textId="77777777" w:rsidR="00B907C5" w:rsidRPr="00242F0D" w:rsidRDefault="00B907C5" w:rsidP="00B907C5">
                  <w:pPr>
                    <w:tabs>
                      <w:tab w:val="left" w:pos="720"/>
                    </w:tabs>
                    <w:ind w:left="113" w:right="113"/>
                    <w:rPr>
                      <w:rFonts w:cs="Kalimati"/>
                      <w:sz w:val="18"/>
                      <w:szCs w:val="18"/>
                      <w:cs/>
                      <w:lang w:val="en-GB" w:bidi="hi-IN"/>
                    </w:rPr>
                  </w:pPr>
                </w:p>
              </w:tc>
              <w:tc>
                <w:tcPr>
                  <w:tcW w:w="313" w:type="pct"/>
                  <w:tcBorders>
                    <w:left w:val="single" w:sz="4" w:space="0" w:color="auto"/>
                  </w:tcBorders>
                  <w:textDirection w:val="btLr"/>
                </w:tcPr>
                <w:p w14:paraId="7B586C64" w14:textId="77777777" w:rsidR="00B907C5" w:rsidRPr="00242F0D" w:rsidRDefault="00B907C5" w:rsidP="00B907C5">
                  <w:pPr>
                    <w:tabs>
                      <w:tab w:val="left" w:pos="720"/>
                    </w:tabs>
                    <w:ind w:left="113" w:right="113"/>
                    <w:rPr>
                      <w:rFonts w:cs="Kalimati"/>
                      <w:sz w:val="18"/>
                      <w:szCs w:val="18"/>
                      <w:cs/>
                      <w:lang w:val="en-GB" w:bidi="hi-IN"/>
                    </w:rPr>
                  </w:pPr>
                </w:p>
              </w:tc>
              <w:tc>
                <w:tcPr>
                  <w:tcW w:w="313" w:type="pct"/>
                  <w:tcBorders>
                    <w:left w:val="single" w:sz="4" w:space="0" w:color="auto"/>
                  </w:tcBorders>
                  <w:textDirection w:val="btLr"/>
                </w:tcPr>
                <w:p w14:paraId="0A431F5C" w14:textId="77777777" w:rsidR="00B907C5" w:rsidRPr="00242F0D" w:rsidRDefault="00B907C5" w:rsidP="00B907C5">
                  <w:pPr>
                    <w:tabs>
                      <w:tab w:val="left" w:pos="720"/>
                    </w:tabs>
                    <w:ind w:left="113" w:right="113"/>
                    <w:rPr>
                      <w:rFonts w:cs="Kalimati"/>
                      <w:sz w:val="18"/>
                      <w:szCs w:val="18"/>
                      <w:cs/>
                      <w:lang w:val="en-GB" w:bidi="hi-IN"/>
                    </w:rPr>
                  </w:pPr>
                </w:p>
              </w:tc>
              <w:tc>
                <w:tcPr>
                  <w:tcW w:w="313" w:type="pct"/>
                  <w:textDirection w:val="btLr"/>
                </w:tcPr>
                <w:p w14:paraId="4C16B69B" w14:textId="77777777" w:rsidR="00B907C5" w:rsidRPr="00242F0D" w:rsidRDefault="00B907C5" w:rsidP="00B907C5">
                  <w:pPr>
                    <w:tabs>
                      <w:tab w:val="left" w:pos="720"/>
                    </w:tabs>
                    <w:ind w:left="113" w:right="113"/>
                    <w:rPr>
                      <w:rFonts w:cs="Kalimati"/>
                      <w:sz w:val="18"/>
                      <w:szCs w:val="18"/>
                      <w:cs/>
                      <w:lang w:val="en-GB" w:bidi="hi-IN"/>
                    </w:rPr>
                  </w:pPr>
                </w:p>
              </w:tc>
              <w:tc>
                <w:tcPr>
                  <w:tcW w:w="313" w:type="pct"/>
                  <w:textDirection w:val="btLr"/>
                </w:tcPr>
                <w:p w14:paraId="1E683C44" w14:textId="77777777" w:rsidR="00B907C5" w:rsidRPr="00242F0D" w:rsidRDefault="00B907C5" w:rsidP="00B907C5">
                  <w:pPr>
                    <w:tabs>
                      <w:tab w:val="left" w:pos="720"/>
                    </w:tabs>
                    <w:ind w:left="113" w:right="113"/>
                    <w:rPr>
                      <w:rFonts w:cs="Kalimati"/>
                      <w:sz w:val="18"/>
                      <w:szCs w:val="18"/>
                      <w:cs/>
                      <w:lang w:val="en-GB" w:bidi="hi-IN"/>
                    </w:rPr>
                  </w:pPr>
                </w:p>
              </w:tc>
              <w:tc>
                <w:tcPr>
                  <w:tcW w:w="313" w:type="pct"/>
                  <w:textDirection w:val="btLr"/>
                </w:tcPr>
                <w:p w14:paraId="1FDCBC05" w14:textId="77777777" w:rsidR="00B907C5" w:rsidRPr="00242F0D" w:rsidRDefault="00B907C5" w:rsidP="00B907C5">
                  <w:pPr>
                    <w:tabs>
                      <w:tab w:val="left" w:pos="720"/>
                    </w:tabs>
                    <w:ind w:left="113" w:right="113"/>
                    <w:rPr>
                      <w:rFonts w:cs="Kalimati"/>
                      <w:sz w:val="18"/>
                      <w:szCs w:val="18"/>
                      <w:cs/>
                      <w:lang w:val="en-GB" w:bidi="hi-IN"/>
                    </w:rPr>
                  </w:pPr>
                </w:p>
              </w:tc>
              <w:tc>
                <w:tcPr>
                  <w:tcW w:w="313" w:type="pct"/>
                  <w:textDirection w:val="btLr"/>
                </w:tcPr>
                <w:p w14:paraId="7225D1F2" w14:textId="77777777" w:rsidR="00B907C5" w:rsidRPr="00242F0D" w:rsidRDefault="00B907C5" w:rsidP="00B907C5">
                  <w:pPr>
                    <w:tabs>
                      <w:tab w:val="left" w:pos="720"/>
                    </w:tabs>
                    <w:ind w:left="113" w:right="113"/>
                    <w:rPr>
                      <w:rFonts w:cs="Kalimati"/>
                      <w:sz w:val="18"/>
                      <w:szCs w:val="18"/>
                      <w:cs/>
                      <w:lang w:val="en-GB" w:bidi="hi-IN"/>
                    </w:rPr>
                  </w:pPr>
                </w:p>
              </w:tc>
              <w:tc>
                <w:tcPr>
                  <w:tcW w:w="313" w:type="pct"/>
                </w:tcPr>
                <w:p w14:paraId="2FF431B8" w14:textId="77777777" w:rsidR="00B907C5" w:rsidRPr="00242F0D" w:rsidRDefault="00B907C5" w:rsidP="00B907C5">
                  <w:pPr>
                    <w:tabs>
                      <w:tab w:val="left" w:pos="720"/>
                    </w:tabs>
                    <w:rPr>
                      <w:rFonts w:cs="Kalimati"/>
                      <w:sz w:val="18"/>
                      <w:szCs w:val="18"/>
                      <w:lang w:val="en-GB"/>
                    </w:rPr>
                  </w:pPr>
                </w:p>
              </w:tc>
              <w:tc>
                <w:tcPr>
                  <w:tcW w:w="313" w:type="pct"/>
                  <w:textDirection w:val="btLr"/>
                </w:tcPr>
                <w:p w14:paraId="46241C9C" w14:textId="77777777" w:rsidR="00B907C5" w:rsidRPr="00242F0D" w:rsidRDefault="00B907C5" w:rsidP="00B907C5">
                  <w:pPr>
                    <w:tabs>
                      <w:tab w:val="left" w:pos="720"/>
                    </w:tabs>
                    <w:ind w:left="113" w:right="113"/>
                    <w:rPr>
                      <w:rFonts w:cs="Kalimati"/>
                      <w:sz w:val="18"/>
                      <w:szCs w:val="18"/>
                      <w:cs/>
                      <w:lang w:val="en-GB" w:bidi="hi-IN"/>
                    </w:rPr>
                  </w:pPr>
                </w:p>
              </w:tc>
              <w:tc>
                <w:tcPr>
                  <w:tcW w:w="313" w:type="pct"/>
                  <w:textDirection w:val="btLr"/>
                </w:tcPr>
                <w:p w14:paraId="726A726C" w14:textId="77777777" w:rsidR="00B907C5" w:rsidRPr="00242F0D" w:rsidRDefault="00B907C5" w:rsidP="00B907C5">
                  <w:pPr>
                    <w:tabs>
                      <w:tab w:val="left" w:pos="720"/>
                    </w:tabs>
                    <w:ind w:left="113" w:right="113"/>
                    <w:rPr>
                      <w:rFonts w:cs="Kalimati"/>
                      <w:sz w:val="18"/>
                      <w:szCs w:val="18"/>
                      <w:cs/>
                      <w:lang w:val="en-GB" w:bidi="hi-IN"/>
                    </w:rPr>
                  </w:pPr>
                </w:p>
              </w:tc>
              <w:tc>
                <w:tcPr>
                  <w:tcW w:w="313" w:type="pct"/>
                  <w:textDirection w:val="btLr"/>
                </w:tcPr>
                <w:p w14:paraId="78B48CB2" w14:textId="77777777" w:rsidR="00B907C5" w:rsidRDefault="00B907C5" w:rsidP="00B907C5">
                  <w:pPr>
                    <w:tabs>
                      <w:tab w:val="left" w:pos="720"/>
                    </w:tabs>
                    <w:ind w:left="113" w:right="113"/>
                    <w:rPr>
                      <w:rFonts w:cs="Kalimati"/>
                      <w:sz w:val="18"/>
                      <w:szCs w:val="18"/>
                      <w:cs/>
                      <w:lang w:val="en-GB"/>
                    </w:rPr>
                  </w:pPr>
                </w:p>
              </w:tc>
            </w:tr>
          </w:tbl>
          <w:p w14:paraId="406A1015" w14:textId="77777777" w:rsidR="00845B77" w:rsidRPr="000A34BD" w:rsidRDefault="00845B77">
            <w:pPr>
              <w:numPr>
                <w:ilvl w:val="0"/>
                <w:numId w:val="57"/>
              </w:numPr>
              <w:tabs>
                <w:tab w:val="left" w:pos="720"/>
              </w:tabs>
              <w:ind w:left="0"/>
              <w:jc w:val="both"/>
              <w:rPr>
                <w:rFonts w:cs="Kalimati"/>
                <w:sz w:val="20"/>
                <w:szCs w:val="20"/>
                <w:lang w:bidi="hi-IN"/>
              </w:rPr>
            </w:pPr>
          </w:p>
          <w:p w14:paraId="3FF7D8D6" w14:textId="5E723E57" w:rsidR="00845B77" w:rsidRPr="000A34BD" w:rsidRDefault="004D2FDE">
            <w:pPr>
              <w:numPr>
                <w:ilvl w:val="0"/>
                <w:numId w:val="57"/>
              </w:numPr>
              <w:tabs>
                <w:tab w:val="left" w:pos="720"/>
              </w:tabs>
              <w:ind w:left="0"/>
              <w:jc w:val="both"/>
              <w:rPr>
                <w:rFonts w:cs="Kalimati"/>
                <w:sz w:val="20"/>
                <w:szCs w:val="20"/>
                <w:lang w:bidi="hi-IN"/>
              </w:rPr>
            </w:pPr>
            <w:r w:rsidRPr="000A34BD">
              <w:rPr>
                <w:rFonts w:ascii="Kokila" w:hAnsi="Kokila" w:cs="Kalimati"/>
                <w:sz w:val="20"/>
                <w:szCs w:val="20"/>
                <w:lang w:bidi="hi-IN"/>
              </w:rPr>
              <w:t>(</w:t>
            </w:r>
            <w:r w:rsidRPr="000A34BD">
              <w:rPr>
                <w:rFonts w:ascii="Kokila" w:hAnsi="Kokila" w:cs="Kalimati" w:hint="cs"/>
                <w:sz w:val="20"/>
                <w:szCs w:val="20"/>
                <w:cs/>
                <w:lang w:bidi="hi-IN"/>
              </w:rPr>
              <w:t>२</w:t>
            </w:r>
            <w:r w:rsidRPr="000A34BD">
              <w:rPr>
                <w:rFonts w:ascii="Kokila" w:hAnsi="Kokila" w:cs="Kalimati"/>
                <w:sz w:val="20"/>
                <w:szCs w:val="20"/>
                <w:lang w:bidi="hi-IN"/>
              </w:rPr>
              <w:t>)</w:t>
            </w:r>
            <w:r w:rsidRPr="000A34BD">
              <w:rPr>
                <w:rFonts w:ascii="Kokila" w:hAnsi="Kokila" w:cs="Kalimati" w:hint="cs"/>
                <w:sz w:val="20"/>
                <w:szCs w:val="20"/>
                <w:cs/>
                <w:lang w:bidi="hi-IN"/>
              </w:rPr>
              <w:t xml:space="preserve"> </w:t>
            </w:r>
            <w:r w:rsidR="00845B77" w:rsidRPr="000A34BD">
              <w:rPr>
                <w:rFonts w:ascii="Kokila" w:hAnsi="Kokila" w:cs="Kalimati" w:hint="cs"/>
                <w:sz w:val="20"/>
                <w:szCs w:val="20"/>
                <w:cs/>
                <w:lang w:bidi="hi-IN"/>
              </w:rPr>
              <w:t>प्रस्तावित</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कार्यक्रमबाट</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भविष्यमा</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प्राप्त</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हुने</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वार्षिक</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अनुमानित</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उत्पादन</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टन</w:t>
            </w:r>
            <w:r w:rsidR="00845B77" w:rsidRPr="000A34BD">
              <w:rPr>
                <w:rFonts w:cs="Kalimati"/>
                <w:sz w:val="20"/>
                <w:szCs w:val="20"/>
                <w:cs/>
                <w:lang w:bidi="hi-IN"/>
              </w:rPr>
              <w:t xml:space="preserve">): </w:t>
            </w:r>
          </w:p>
          <w:p w14:paraId="2246501A" w14:textId="77777777" w:rsidR="00845B77" w:rsidRPr="000A34BD" w:rsidRDefault="00845B77" w:rsidP="00E80EF5">
            <w:pPr>
              <w:tabs>
                <w:tab w:val="left" w:pos="720"/>
              </w:tabs>
              <w:jc w:val="both"/>
              <w:rPr>
                <w:rFonts w:cs="Kalimati"/>
                <w:sz w:val="20"/>
                <w:szCs w:val="20"/>
                <w:lang w:bidi="hi-IN"/>
              </w:rPr>
            </w:pPr>
          </w:p>
          <w:p w14:paraId="6C45324A" w14:textId="031EE918" w:rsidR="00845B77" w:rsidRPr="000A34BD" w:rsidRDefault="004D2FDE" w:rsidP="004D2FDE">
            <w:pPr>
              <w:tabs>
                <w:tab w:val="left" w:pos="720"/>
              </w:tabs>
              <w:jc w:val="both"/>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rPr>
              <w:t>३</w:t>
            </w:r>
            <w:r w:rsidRPr="000A34BD">
              <w:rPr>
                <w:rFonts w:ascii="Kokila" w:hAnsi="Kokila" w:cs="Kalimati"/>
                <w:sz w:val="20"/>
                <w:szCs w:val="20"/>
                <w:lang w:bidi="hi-IN"/>
              </w:rPr>
              <w:t xml:space="preserve">) </w:t>
            </w:r>
            <w:r w:rsidR="00845B77" w:rsidRPr="000A34BD">
              <w:rPr>
                <w:rFonts w:ascii="Kokila" w:hAnsi="Kokila" w:cs="Kalimati" w:hint="cs"/>
                <w:sz w:val="20"/>
                <w:szCs w:val="20"/>
                <w:cs/>
                <w:lang w:bidi="hi-IN"/>
              </w:rPr>
              <w:t>कार्यक्रमको</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प्रभावले</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स्थानीयस्तरमा</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रोजगारी</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बृ</w:t>
            </w:r>
            <w:r w:rsidR="00845B77" w:rsidRPr="000A34BD">
              <w:rPr>
                <w:rFonts w:ascii="Kokila" w:hAnsi="Kokila" w:cs="Kalimati" w:hint="cs"/>
                <w:sz w:val="20"/>
                <w:szCs w:val="20"/>
                <w:cs/>
              </w:rPr>
              <w:t>द्धि</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र</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आम्दानी</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बढ्ने</w:t>
            </w:r>
            <w:r w:rsidR="00845B77" w:rsidRPr="000A34BD">
              <w:rPr>
                <w:rFonts w:cs="Kalimati"/>
                <w:sz w:val="20"/>
                <w:szCs w:val="20"/>
                <w:cs/>
                <w:lang w:bidi="hi-IN"/>
              </w:rPr>
              <w:t xml:space="preserve"> </w:t>
            </w:r>
            <w:r w:rsidR="00845B77" w:rsidRPr="000A34BD">
              <w:rPr>
                <w:rFonts w:ascii="Kokila" w:hAnsi="Kokila" w:cs="Kalimati" w:hint="cs"/>
                <w:sz w:val="20"/>
                <w:szCs w:val="20"/>
                <w:cs/>
                <w:lang w:bidi="hi-IN"/>
              </w:rPr>
              <w:t>सम्भावनाः</w:t>
            </w:r>
            <w:r w:rsidR="00845B77" w:rsidRPr="000A34BD">
              <w:rPr>
                <w:rFonts w:cs="Kalimati"/>
                <w:sz w:val="20"/>
                <w:szCs w:val="20"/>
                <w:cs/>
                <w:lang w:bidi="hi-IN"/>
              </w:rPr>
              <w:t xml:space="preserve"> </w:t>
            </w:r>
          </w:p>
          <w:p w14:paraId="35A720DE" w14:textId="77777777" w:rsidR="00845B77" w:rsidRPr="000A34BD" w:rsidRDefault="00845B77">
            <w:pPr>
              <w:numPr>
                <w:ilvl w:val="0"/>
                <w:numId w:val="57"/>
              </w:numPr>
              <w:tabs>
                <w:tab w:val="left" w:pos="720"/>
              </w:tabs>
              <w:ind w:left="0"/>
              <w:jc w:val="both"/>
              <w:rPr>
                <w:rFonts w:cs="Kalimati"/>
                <w:i/>
                <w:iCs/>
                <w:sz w:val="20"/>
                <w:szCs w:val="20"/>
              </w:rPr>
            </w:pPr>
            <w:r w:rsidRPr="000A34BD">
              <w:rPr>
                <w:rFonts w:cs="Kalimati"/>
                <w:i/>
                <w:iCs/>
                <w:sz w:val="20"/>
                <w:szCs w:val="20"/>
                <w:cs/>
                <w:lang w:bidi="hi-IN"/>
              </w:rPr>
              <w:t>(</w:t>
            </w:r>
            <w:r w:rsidRPr="000A34BD">
              <w:rPr>
                <w:rFonts w:ascii="Kokila" w:hAnsi="Kokila" w:cs="Kalimati" w:hint="cs"/>
                <w:i/>
                <w:iCs/>
                <w:sz w:val="20"/>
                <w:szCs w:val="20"/>
                <w:cs/>
                <w:lang w:bidi="hi-IN"/>
              </w:rPr>
              <w:t>क</w:t>
            </w:r>
            <w:r w:rsidRPr="000A34BD">
              <w:rPr>
                <w:rFonts w:cs="Kalimati"/>
                <w:i/>
                <w:iCs/>
                <w:sz w:val="20"/>
                <w:szCs w:val="20"/>
                <w:cs/>
                <w:lang w:bidi="hi-IN"/>
              </w:rPr>
              <w:t xml:space="preserve">) </w:t>
            </w:r>
            <w:r w:rsidRPr="000A34BD">
              <w:rPr>
                <w:rFonts w:ascii="Kokila" w:hAnsi="Kokila" w:cs="Kalimati" w:hint="cs"/>
                <w:i/>
                <w:iCs/>
                <w:sz w:val="20"/>
                <w:szCs w:val="20"/>
                <w:cs/>
                <w:lang w:bidi="hi-IN"/>
              </w:rPr>
              <w:t>अत्यन्त</w:t>
            </w:r>
            <w:r w:rsidRPr="000A34BD">
              <w:rPr>
                <w:rFonts w:cs="Kalimati"/>
                <w:i/>
                <w:iCs/>
                <w:sz w:val="20"/>
                <w:szCs w:val="20"/>
                <w:cs/>
                <w:lang w:bidi="hi-IN"/>
              </w:rPr>
              <w:t xml:space="preserve"> </w:t>
            </w:r>
            <w:r w:rsidRPr="000A34BD">
              <w:rPr>
                <w:rFonts w:ascii="Kokila" w:hAnsi="Kokila" w:cs="Kalimati" w:hint="cs"/>
                <w:i/>
                <w:iCs/>
                <w:sz w:val="20"/>
                <w:szCs w:val="20"/>
                <w:cs/>
                <w:lang w:bidi="hi-IN"/>
              </w:rPr>
              <w:t>धेरै</w:t>
            </w:r>
            <w:r w:rsidRPr="000A34BD">
              <w:rPr>
                <w:rFonts w:cs="Kalimati"/>
                <w:i/>
                <w:iCs/>
                <w:sz w:val="20"/>
                <w:szCs w:val="20"/>
                <w:cs/>
                <w:lang w:bidi="hi-IN"/>
              </w:rPr>
              <w:t xml:space="preserve"> </w:t>
            </w:r>
            <w:r w:rsidRPr="000A34BD">
              <w:rPr>
                <w:rFonts w:ascii="Kokila" w:hAnsi="Kokila" w:cs="Kalimati" w:hint="cs"/>
                <w:i/>
                <w:iCs/>
                <w:sz w:val="20"/>
                <w:szCs w:val="20"/>
                <w:cs/>
                <w:lang w:bidi="hi-IN"/>
              </w:rPr>
              <w:t>छ</w:t>
            </w:r>
            <w:r w:rsidRPr="000A34BD">
              <w:rPr>
                <w:rFonts w:cs="Kalimati"/>
                <w:i/>
                <w:iCs/>
                <w:sz w:val="20"/>
                <w:szCs w:val="20"/>
                <w:cs/>
                <w:lang w:bidi="hi-IN"/>
              </w:rPr>
              <w:t xml:space="preserve">  (</w:t>
            </w:r>
            <w:r w:rsidRPr="000A34BD">
              <w:rPr>
                <w:rFonts w:ascii="Kokila" w:hAnsi="Kokila" w:cs="Kalimati" w:hint="cs"/>
                <w:i/>
                <w:iCs/>
                <w:sz w:val="20"/>
                <w:szCs w:val="20"/>
                <w:cs/>
                <w:lang w:bidi="hi-IN"/>
              </w:rPr>
              <w:t>ख</w:t>
            </w:r>
            <w:r w:rsidRPr="000A34BD">
              <w:rPr>
                <w:rFonts w:cs="Kalimati"/>
                <w:i/>
                <w:iCs/>
                <w:sz w:val="20"/>
                <w:szCs w:val="20"/>
                <w:cs/>
                <w:lang w:bidi="hi-IN"/>
              </w:rPr>
              <w:t xml:space="preserve">) </w:t>
            </w:r>
            <w:r w:rsidRPr="000A34BD">
              <w:rPr>
                <w:rFonts w:ascii="Kokila" w:hAnsi="Kokila" w:cs="Kalimati" w:hint="cs"/>
                <w:i/>
                <w:iCs/>
                <w:sz w:val="20"/>
                <w:szCs w:val="20"/>
                <w:cs/>
                <w:lang w:bidi="hi-IN"/>
              </w:rPr>
              <w:t>धेरै</w:t>
            </w:r>
            <w:r w:rsidRPr="000A34BD">
              <w:rPr>
                <w:rFonts w:cs="Kalimati"/>
                <w:i/>
                <w:iCs/>
                <w:sz w:val="20"/>
                <w:szCs w:val="20"/>
                <w:cs/>
                <w:lang w:bidi="hi-IN"/>
              </w:rPr>
              <w:t xml:space="preserve"> </w:t>
            </w:r>
            <w:r w:rsidRPr="000A34BD">
              <w:rPr>
                <w:rFonts w:ascii="Kokila" w:hAnsi="Kokila" w:cs="Kalimati" w:hint="cs"/>
                <w:i/>
                <w:iCs/>
                <w:sz w:val="20"/>
                <w:szCs w:val="20"/>
                <w:cs/>
                <w:lang w:bidi="hi-IN"/>
              </w:rPr>
              <w:t>छ</w:t>
            </w:r>
            <w:r w:rsidRPr="000A34BD">
              <w:rPr>
                <w:rFonts w:cs="Kalimati"/>
                <w:i/>
                <w:iCs/>
                <w:sz w:val="20"/>
                <w:szCs w:val="20"/>
                <w:cs/>
                <w:lang w:bidi="hi-IN"/>
              </w:rPr>
              <w:t xml:space="preserve"> (</w:t>
            </w:r>
            <w:r w:rsidRPr="000A34BD">
              <w:rPr>
                <w:rFonts w:ascii="Kokila" w:hAnsi="Kokila" w:cs="Kalimati" w:hint="cs"/>
                <w:i/>
                <w:iCs/>
                <w:sz w:val="20"/>
                <w:szCs w:val="20"/>
                <w:cs/>
                <w:lang w:bidi="hi-IN"/>
              </w:rPr>
              <w:t>ग</w:t>
            </w:r>
            <w:r w:rsidRPr="000A34BD">
              <w:rPr>
                <w:rFonts w:cs="Kalimati"/>
                <w:i/>
                <w:iCs/>
                <w:sz w:val="20"/>
                <w:szCs w:val="20"/>
                <w:cs/>
                <w:lang w:bidi="hi-IN"/>
              </w:rPr>
              <w:t xml:space="preserve">) </w:t>
            </w:r>
            <w:r w:rsidRPr="000A34BD">
              <w:rPr>
                <w:rFonts w:ascii="Kokila" w:hAnsi="Kokila" w:cs="Kalimati" w:hint="cs"/>
                <w:i/>
                <w:iCs/>
                <w:sz w:val="20"/>
                <w:szCs w:val="20"/>
                <w:cs/>
                <w:lang w:bidi="hi-IN"/>
              </w:rPr>
              <w:t>ठिक</w:t>
            </w:r>
            <w:r w:rsidRPr="000A34BD">
              <w:rPr>
                <w:rFonts w:cs="Kalimati"/>
                <w:i/>
                <w:iCs/>
                <w:sz w:val="20"/>
                <w:szCs w:val="20"/>
                <w:cs/>
                <w:lang w:bidi="hi-IN"/>
              </w:rPr>
              <w:t xml:space="preserve"> </w:t>
            </w:r>
            <w:r w:rsidRPr="000A34BD">
              <w:rPr>
                <w:rFonts w:ascii="Kokila" w:hAnsi="Kokila" w:cs="Kalimati" w:hint="cs"/>
                <w:i/>
                <w:iCs/>
                <w:sz w:val="20"/>
                <w:szCs w:val="20"/>
                <w:cs/>
                <w:lang w:bidi="hi-IN"/>
              </w:rPr>
              <w:t>ठिकै</w:t>
            </w:r>
            <w:r w:rsidRPr="000A34BD">
              <w:rPr>
                <w:rFonts w:cs="Kalimati"/>
                <w:i/>
                <w:iCs/>
                <w:sz w:val="20"/>
                <w:szCs w:val="20"/>
                <w:cs/>
                <w:lang w:bidi="hi-IN"/>
              </w:rPr>
              <w:t xml:space="preserve"> </w:t>
            </w:r>
            <w:r w:rsidRPr="000A34BD">
              <w:rPr>
                <w:rFonts w:ascii="Kokila" w:hAnsi="Kokila" w:cs="Kalimati" w:hint="cs"/>
                <w:i/>
                <w:iCs/>
                <w:sz w:val="20"/>
                <w:szCs w:val="20"/>
                <w:cs/>
                <w:lang w:bidi="hi-IN"/>
              </w:rPr>
              <w:t>छ</w:t>
            </w:r>
            <w:r w:rsidRPr="000A34BD">
              <w:rPr>
                <w:rFonts w:cs="Kalimati"/>
                <w:i/>
                <w:iCs/>
                <w:sz w:val="20"/>
                <w:szCs w:val="20"/>
                <w:cs/>
                <w:lang w:bidi="hi-IN"/>
              </w:rPr>
              <w:t xml:space="preserve"> </w:t>
            </w:r>
            <w:r w:rsidRPr="000A34BD">
              <w:rPr>
                <w:rFonts w:ascii="Kokila" w:hAnsi="Kokila" w:cs="Kalimati" w:hint="cs"/>
                <w:i/>
                <w:iCs/>
                <w:sz w:val="20"/>
                <w:szCs w:val="20"/>
                <w:cs/>
                <w:lang w:bidi="hi-IN"/>
              </w:rPr>
              <w:t>वा</w:t>
            </w:r>
            <w:r w:rsidRPr="000A34BD">
              <w:rPr>
                <w:rFonts w:cs="Kalimati"/>
                <w:i/>
                <w:iCs/>
                <w:sz w:val="20"/>
                <w:szCs w:val="20"/>
                <w:cs/>
                <w:lang w:bidi="hi-IN"/>
              </w:rPr>
              <w:t xml:space="preserve"> (</w:t>
            </w:r>
            <w:r w:rsidRPr="000A34BD">
              <w:rPr>
                <w:rFonts w:ascii="Kokila" w:hAnsi="Kokila" w:cs="Kalimati" w:hint="cs"/>
                <w:i/>
                <w:iCs/>
                <w:sz w:val="20"/>
                <w:szCs w:val="20"/>
                <w:cs/>
                <w:lang w:bidi="hi-IN"/>
              </w:rPr>
              <w:t>घ</w:t>
            </w:r>
            <w:r w:rsidRPr="000A34BD">
              <w:rPr>
                <w:rFonts w:cs="Kalimati"/>
                <w:i/>
                <w:iCs/>
                <w:sz w:val="20"/>
                <w:szCs w:val="20"/>
                <w:cs/>
                <w:lang w:bidi="hi-IN"/>
              </w:rPr>
              <w:t xml:space="preserve">) </w:t>
            </w:r>
            <w:r w:rsidRPr="000A34BD">
              <w:rPr>
                <w:rFonts w:ascii="Kokila" w:hAnsi="Kokila" w:cs="Kalimati" w:hint="cs"/>
                <w:i/>
                <w:iCs/>
                <w:sz w:val="20"/>
                <w:szCs w:val="20"/>
                <w:cs/>
                <w:lang w:bidi="hi-IN"/>
              </w:rPr>
              <w:t>न्यून</w:t>
            </w:r>
            <w:r w:rsidRPr="000A34BD">
              <w:rPr>
                <w:rFonts w:cs="Kalimati"/>
                <w:i/>
                <w:iCs/>
                <w:sz w:val="20"/>
                <w:szCs w:val="20"/>
                <w:cs/>
                <w:lang w:bidi="hi-IN"/>
              </w:rPr>
              <w:t xml:space="preserve"> </w:t>
            </w:r>
            <w:r w:rsidRPr="000A34BD">
              <w:rPr>
                <w:rFonts w:ascii="Kokila" w:hAnsi="Kokila" w:cs="Kalimati" w:hint="cs"/>
                <w:i/>
                <w:iCs/>
                <w:sz w:val="20"/>
                <w:szCs w:val="20"/>
                <w:cs/>
                <w:lang w:bidi="hi-IN"/>
              </w:rPr>
              <w:t>छ</w:t>
            </w:r>
            <w:r w:rsidRPr="000A34BD">
              <w:rPr>
                <w:rFonts w:cs="Kalimati"/>
                <w:i/>
                <w:iCs/>
                <w:sz w:val="20"/>
                <w:szCs w:val="20"/>
                <w:cs/>
                <w:lang w:bidi="hi-IN"/>
              </w:rPr>
              <w:t xml:space="preserve"> </w:t>
            </w:r>
            <w:r w:rsidRPr="000A34BD">
              <w:rPr>
                <w:rFonts w:ascii="Kokila" w:hAnsi="Kokila" w:cs="Kalimati" w:hint="cs"/>
                <w:i/>
                <w:iCs/>
                <w:sz w:val="20"/>
                <w:szCs w:val="20"/>
                <w:cs/>
                <w:lang w:bidi="hi-IN"/>
              </w:rPr>
              <w:t>वा</w:t>
            </w:r>
            <w:r w:rsidRPr="000A34BD">
              <w:rPr>
                <w:rFonts w:cs="Kalimati"/>
                <w:i/>
                <w:iCs/>
                <w:sz w:val="20"/>
                <w:szCs w:val="20"/>
                <w:cs/>
                <w:lang w:bidi="hi-IN"/>
              </w:rPr>
              <w:t xml:space="preserve"> (</w:t>
            </w:r>
            <w:r w:rsidRPr="000A34BD">
              <w:rPr>
                <w:rFonts w:ascii="Kokila" w:hAnsi="Kokila" w:cs="Kalimati" w:hint="cs"/>
                <w:i/>
                <w:iCs/>
                <w:sz w:val="20"/>
                <w:szCs w:val="20"/>
                <w:cs/>
                <w:lang w:bidi="hi-IN"/>
              </w:rPr>
              <w:t>ङ</w:t>
            </w:r>
            <w:r w:rsidRPr="000A34BD">
              <w:rPr>
                <w:rFonts w:cs="Kalimati"/>
                <w:i/>
                <w:iCs/>
                <w:sz w:val="20"/>
                <w:szCs w:val="20"/>
                <w:cs/>
                <w:lang w:bidi="hi-IN"/>
              </w:rPr>
              <w:t xml:space="preserve">) </w:t>
            </w:r>
            <w:r w:rsidRPr="000A34BD">
              <w:rPr>
                <w:rFonts w:ascii="Kokila" w:hAnsi="Kokila" w:cs="Kalimati" w:hint="cs"/>
                <w:i/>
                <w:iCs/>
                <w:sz w:val="20"/>
                <w:szCs w:val="20"/>
                <w:cs/>
                <w:lang w:bidi="hi-IN"/>
              </w:rPr>
              <w:t>सम्भावना</w:t>
            </w:r>
            <w:r w:rsidRPr="000A34BD">
              <w:rPr>
                <w:rFonts w:cs="Kalimati"/>
                <w:i/>
                <w:iCs/>
                <w:sz w:val="20"/>
                <w:szCs w:val="20"/>
                <w:cs/>
                <w:lang w:bidi="hi-IN"/>
              </w:rPr>
              <w:t xml:space="preserve"> </w:t>
            </w:r>
            <w:r w:rsidRPr="000A34BD">
              <w:rPr>
                <w:rFonts w:ascii="Kokila" w:hAnsi="Kokila" w:cs="Kalimati" w:hint="cs"/>
                <w:i/>
                <w:iCs/>
                <w:sz w:val="20"/>
                <w:szCs w:val="20"/>
                <w:cs/>
                <w:lang w:bidi="hi-IN"/>
              </w:rPr>
              <w:t>छैन</w:t>
            </w:r>
            <w:r w:rsidRPr="000A34BD">
              <w:rPr>
                <w:rFonts w:cs="Kalimati"/>
                <w:i/>
                <w:iCs/>
                <w:sz w:val="20"/>
                <w:szCs w:val="20"/>
                <w:cs/>
                <w:lang w:bidi="hi-IN"/>
              </w:rPr>
              <w:t xml:space="preserve"> </w:t>
            </w:r>
            <w:r w:rsidRPr="000A34BD">
              <w:rPr>
                <w:rFonts w:ascii="Kokila" w:hAnsi="Kokila" w:cs="Kalimati" w:hint="cs"/>
                <w:i/>
                <w:iCs/>
                <w:sz w:val="20"/>
                <w:szCs w:val="20"/>
                <w:cs/>
                <w:lang w:bidi="hi-IN"/>
              </w:rPr>
              <w:t>उल्लेख</w:t>
            </w:r>
            <w:r w:rsidRPr="000A34BD">
              <w:rPr>
                <w:rFonts w:cs="Kalimati"/>
                <w:i/>
                <w:iCs/>
                <w:sz w:val="20"/>
                <w:szCs w:val="20"/>
                <w:cs/>
                <w:lang w:bidi="hi-IN"/>
              </w:rPr>
              <w:t xml:space="preserve"> </w:t>
            </w:r>
            <w:r w:rsidRPr="000A34BD">
              <w:rPr>
                <w:rFonts w:ascii="Kokila" w:hAnsi="Kokila" w:cs="Kalimati" w:hint="cs"/>
                <w:i/>
                <w:iCs/>
                <w:sz w:val="20"/>
                <w:szCs w:val="20"/>
                <w:cs/>
                <w:lang w:bidi="hi-IN"/>
              </w:rPr>
              <w:t>गर्ने</w:t>
            </w:r>
            <w:r w:rsidRPr="000A34BD">
              <w:rPr>
                <w:rFonts w:cs="Kalimati"/>
                <w:i/>
                <w:iCs/>
                <w:sz w:val="20"/>
                <w:szCs w:val="20"/>
                <w:cs/>
                <w:lang w:bidi="hi-IN"/>
              </w:rPr>
              <w:t xml:space="preserve"> </w:t>
            </w:r>
            <w:r w:rsidRPr="000A34BD">
              <w:rPr>
                <w:rFonts w:ascii="Kokila" w:hAnsi="Kokila" w:cs="Kalimati" w:hint="cs"/>
                <w:i/>
                <w:iCs/>
                <w:sz w:val="20"/>
                <w:szCs w:val="20"/>
                <w:cs/>
                <w:lang w:bidi="hi-IN"/>
              </w:rPr>
              <w:t>।</w:t>
            </w:r>
          </w:p>
          <w:p w14:paraId="67A4B259" w14:textId="09E40C2B" w:rsidR="00845B77" w:rsidRPr="000A34BD" w:rsidRDefault="004D2FDE" w:rsidP="00E80EF5">
            <w:pPr>
              <w:tabs>
                <w:tab w:val="left" w:pos="720"/>
              </w:tabs>
              <w:jc w:val="both"/>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४</w:t>
            </w:r>
            <w:r w:rsidRPr="000A34BD">
              <w:rPr>
                <w:rFonts w:ascii="Kokila" w:hAnsi="Kokila" w:cs="Kalimati"/>
                <w:sz w:val="20"/>
                <w:szCs w:val="20"/>
                <w:lang w:bidi="hi-IN"/>
              </w:rPr>
              <w:t xml:space="preserve">) </w:t>
            </w:r>
            <w:r w:rsidR="00845B77" w:rsidRPr="000A34BD">
              <w:rPr>
                <w:rFonts w:cs="Kalimati" w:hint="cs"/>
                <w:b/>
                <w:bCs/>
                <w:sz w:val="20"/>
                <w:szCs w:val="20"/>
                <w:cs/>
              </w:rPr>
              <w:t>रोजगारी वृद्धि</w:t>
            </w:r>
            <w:r w:rsidR="00845B77" w:rsidRPr="000A34BD">
              <w:rPr>
                <w:rFonts w:cs="Kalimati" w:hint="cs"/>
                <w:sz w:val="20"/>
                <w:szCs w:val="20"/>
                <w:cs/>
              </w:rPr>
              <w:t xml:space="preserve"> </w:t>
            </w:r>
            <w:r w:rsidR="00845B77" w:rsidRPr="000A34BD">
              <w:rPr>
                <w:rFonts w:cs="Kalimati"/>
                <w:sz w:val="20"/>
                <w:szCs w:val="20"/>
              </w:rPr>
              <w:t>(</w:t>
            </w:r>
            <w:r w:rsidR="00845B77" w:rsidRPr="000A34BD">
              <w:rPr>
                <w:rFonts w:cs="Kalimati" w:hint="cs"/>
                <w:sz w:val="20"/>
                <w:szCs w:val="20"/>
                <w:cs/>
              </w:rPr>
              <w:t>संख्या</w:t>
            </w:r>
            <w:r w:rsidR="00845B77" w:rsidRPr="000A34BD">
              <w:rPr>
                <w:rFonts w:cs="Kalimati"/>
                <w:sz w:val="20"/>
                <w:szCs w:val="20"/>
              </w:rPr>
              <w:t xml:space="preserve">) </w:t>
            </w:r>
            <w:r w:rsidR="00845B77" w:rsidRPr="000A34BD">
              <w:rPr>
                <w:rFonts w:cs="Kalimati" w:hint="cs"/>
                <w:sz w:val="20"/>
                <w:szCs w:val="20"/>
                <w:cs/>
              </w:rPr>
              <w:t>क</w:t>
            </w:r>
            <w:r w:rsidR="00845B77" w:rsidRPr="000A34BD">
              <w:rPr>
                <w:rFonts w:cs="Kalimati"/>
                <w:sz w:val="20"/>
                <w:szCs w:val="20"/>
              </w:rPr>
              <w:t xml:space="preserve">. </w:t>
            </w:r>
            <w:r w:rsidR="00845B77" w:rsidRPr="000A34BD">
              <w:rPr>
                <w:rFonts w:cs="Kalimati" w:hint="cs"/>
                <w:sz w:val="20"/>
                <w:szCs w:val="20"/>
                <w:cs/>
              </w:rPr>
              <w:t xml:space="preserve">प्रत्यक्ष </w:t>
            </w:r>
            <w:r w:rsidR="00845B77" w:rsidRPr="000A34BD">
              <w:rPr>
                <w:rFonts w:cs="Kalimati"/>
                <w:sz w:val="20"/>
                <w:szCs w:val="20"/>
              </w:rPr>
              <w:t xml:space="preserve">.,……………. </w:t>
            </w:r>
            <w:r w:rsidR="00845B77" w:rsidRPr="000A34BD">
              <w:rPr>
                <w:rFonts w:cs="Kalimati" w:hint="cs"/>
                <w:sz w:val="20"/>
                <w:szCs w:val="20"/>
                <w:cs/>
              </w:rPr>
              <w:t>ख</w:t>
            </w:r>
            <w:r w:rsidR="00845B77" w:rsidRPr="000A34BD">
              <w:rPr>
                <w:rFonts w:cs="Kalimati"/>
                <w:sz w:val="20"/>
                <w:szCs w:val="20"/>
              </w:rPr>
              <w:t xml:space="preserve">. </w:t>
            </w:r>
            <w:r w:rsidR="00845B77" w:rsidRPr="000A34BD">
              <w:rPr>
                <w:rFonts w:cs="Kalimati" w:hint="cs"/>
                <w:sz w:val="20"/>
                <w:szCs w:val="20"/>
                <w:cs/>
              </w:rPr>
              <w:t>अप्रत्यक्ष</w:t>
            </w:r>
            <w:r w:rsidR="00845B77" w:rsidRPr="000A34BD">
              <w:rPr>
                <w:rFonts w:cs="Kalimati"/>
                <w:sz w:val="20"/>
                <w:szCs w:val="20"/>
              </w:rPr>
              <w:t>………….</w:t>
            </w:r>
          </w:p>
          <w:p w14:paraId="345AE809" w14:textId="7561560E" w:rsidR="00845B77" w:rsidRPr="000A34BD" w:rsidRDefault="004D2FDE" w:rsidP="00E80EF5">
            <w:pPr>
              <w:tabs>
                <w:tab w:val="left" w:pos="720"/>
              </w:tabs>
              <w:jc w:val="both"/>
              <w:rPr>
                <w:rFonts w:cs="Kalimati"/>
                <w:i/>
                <w:iCs/>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५</w:t>
            </w:r>
            <w:r w:rsidRPr="000A34BD">
              <w:rPr>
                <w:rFonts w:ascii="Kokila" w:hAnsi="Kokila" w:cs="Kalimati"/>
                <w:sz w:val="20"/>
                <w:szCs w:val="20"/>
                <w:lang w:bidi="hi-IN"/>
              </w:rPr>
              <w:t xml:space="preserve">) </w:t>
            </w:r>
            <w:r w:rsidR="0017133B" w:rsidRPr="000A34BD">
              <w:rPr>
                <w:rFonts w:cs="Kalimati" w:hint="cs"/>
                <w:b/>
                <w:bCs/>
                <w:sz w:val="20"/>
                <w:szCs w:val="20"/>
                <w:cs/>
              </w:rPr>
              <w:t>वार्षिक</w:t>
            </w:r>
            <w:r w:rsidR="00845B77" w:rsidRPr="000A34BD">
              <w:rPr>
                <w:rFonts w:cs="Kalimati" w:hint="cs"/>
                <w:b/>
                <w:bCs/>
                <w:sz w:val="20"/>
                <w:szCs w:val="20"/>
                <w:cs/>
              </w:rPr>
              <w:t xml:space="preserve"> आम्दानीमा हुने वृद्धि</w:t>
            </w:r>
            <w:r w:rsidR="00845B77" w:rsidRPr="000A34BD">
              <w:rPr>
                <w:rFonts w:cs="Kalimati" w:hint="cs"/>
                <w:sz w:val="20"/>
                <w:szCs w:val="20"/>
                <w:cs/>
              </w:rPr>
              <w:t xml:space="preserve"> </w:t>
            </w:r>
            <w:r w:rsidR="00845B77" w:rsidRPr="000A34BD">
              <w:rPr>
                <w:rFonts w:cs="Kalimati"/>
                <w:sz w:val="20"/>
                <w:szCs w:val="20"/>
              </w:rPr>
              <w:t>(</w:t>
            </w:r>
            <w:r w:rsidR="00845B77" w:rsidRPr="000A34BD">
              <w:rPr>
                <w:rFonts w:cs="Kalimati" w:hint="cs"/>
                <w:sz w:val="20"/>
                <w:szCs w:val="20"/>
                <w:cs/>
              </w:rPr>
              <w:t>रु</w:t>
            </w:r>
            <w:r w:rsidR="00845B77" w:rsidRPr="000A34BD">
              <w:rPr>
                <w:rFonts w:cs="Kalimati"/>
                <w:sz w:val="20"/>
                <w:szCs w:val="20"/>
              </w:rPr>
              <w:t>)………………………..</w:t>
            </w:r>
          </w:p>
        </w:tc>
      </w:tr>
      <w:tr w:rsidR="0026384E" w:rsidRPr="000A34BD" w14:paraId="557E996E" w14:textId="77777777" w:rsidTr="0017133B">
        <w:trPr>
          <w:trHeight w:val="144"/>
        </w:trPr>
        <w:tc>
          <w:tcPr>
            <w:tcW w:w="5000" w:type="pct"/>
            <w:gridSpan w:val="14"/>
            <w:vAlign w:val="center"/>
            <w:hideMark/>
          </w:tcPr>
          <w:p w14:paraId="1ACFD3F9" w14:textId="7863DA7B"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८</w:t>
            </w:r>
            <w:r w:rsidRPr="000A34BD">
              <w:rPr>
                <w:rFonts w:cs="Kalimati"/>
                <w:b/>
                <w:bCs/>
                <w:sz w:val="20"/>
                <w:szCs w:val="20"/>
                <w:cs/>
                <w:lang w:bidi="hi-IN"/>
              </w:rPr>
              <w:t>.</w:t>
            </w:r>
            <w:r w:rsidRPr="000A34BD">
              <w:rPr>
                <w:rFonts w:cs="Kalimati"/>
                <w:b/>
                <w:bCs/>
                <w:sz w:val="20"/>
                <w:szCs w:val="20"/>
              </w:rPr>
              <w:t>    </w:t>
            </w:r>
            <w:r w:rsidRPr="000A34BD">
              <w:rPr>
                <w:rFonts w:cs="Kalimati" w:hint="cs"/>
                <w:b/>
                <w:bCs/>
                <w:sz w:val="20"/>
                <w:szCs w:val="20"/>
                <w:cs/>
              </w:rPr>
              <w:t>उत्पादन हुने फलफूलको</w:t>
            </w:r>
            <w:r w:rsidRPr="000A34BD">
              <w:rPr>
                <w:rFonts w:cs="Kalimati"/>
                <w:b/>
                <w:bCs/>
                <w:sz w:val="20"/>
                <w:szCs w:val="20"/>
              </w:rPr>
              <w:t> </w:t>
            </w:r>
            <w:r w:rsidRPr="000A34BD">
              <w:rPr>
                <w:rFonts w:ascii="Kokila" w:hAnsi="Kokila" w:cs="Kalimati" w:hint="cs"/>
                <w:b/>
                <w:bCs/>
                <w:sz w:val="20"/>
                <w:szCs w:val="20"/>
                <w:cs/>
                <w:lang w:bidi="hi-IN"/>
              </w:rPr>
              <w:t>बजा</w:t>
            </w:r>
            <w:r w:rsidRPr="000A34BD">
              <w:rPr>
                <w:rFonts w:ascii="Kokila" w:hAnsi="Kokila" w:cs="Kalimati" w:hint="cs"/>
                <w:b/>
                <w:bCs/>
                <w:sz w:val="20"/>
                <w:szCs w:val="20"/>
                <w:cs/>
              </w:rPr>
              <w:t>रिकरण</w:t>
            </w:r>
            <w:r w:rsidRPr="000A34BD">
              <w:rPr>
                <w:rFonts w:cs="Kalimati"/>
                <w:b/>
                <w:bCs/>
                <w:sz w:val="20"/>
                <w:szCs w:val="20"/>
                <w:cs/>
                <w:lang w:bidi="hi-IN"/>
              </w:rPr>
              <w:t xml:space="preserve"> </w:t>
            </w:r>
            <w:r w:rsidRPr="000A34BD">
              <w:rPr>
                <w:rFonts w:ascii="Kokila" w:hAnsi="Kokila" w:cs="Kalimati" w:hint="cs"/>
                <w:b/>
                <w:bCs/>
                <w:sz w:val="20"/>
                <w:szCs w:val="20"/>
                <w:cs/>
                <w:lang w:bidi="hi-IN"/>
              </w:rPr>
              <w:t>योजना</w:t>
            </w:r>
            <w:r w:rsidRPr="000A34BD">
              <w:rPr>
                <w:rFonts w:cs="Kalimati"/>
                <w:b/>
                <w:bCs/>
                <w:sz w:val="20"/>
                <w:szCs w:val="20"/>
                <w:cs/>
                <w:lang w:bidi="hi-IN"/>
              </w:rPr>
              <w:t>:</w:t>
            </w:r>
            <w:r w:rsidRPr="000A34BD">
              <w:rPr>
                <w:rFonts w:cs="Kalimati"/>
                <w:b/>
                <w:bCs/>
                <w:sz w:val="20"/>
                <w:szCs w:val="20"/>
              </w:rPr>
              <w:t xml:space="preserve"> </w:t>
            </w:r>
          </w:p>
          <w:p w14:paraId="3203C3E3" w14:textId="77777777" w:rsidR="00845B77" w:rsidRPr="000A34BD" w:rsidRDefault="00845B77" w:rsidP="00E80EF5">
            <w:pPr>
              <w:tabs>
                <w:tab w:val="left" w:pos="720"/>
              </w:tabs>
              <w:jc w:val="both"/>
              <w:rPr>
                <w:rFonts w:cs="Kalimati"/>
                <w:b/>
                <w:bCs/>
                <w:sz w:val="20"/>
                <w:szCs w:val="20"/>
              </w:rPr>
            </w:pPr>
          </w:p>
        </w:tc>
      </w:tr>
      <w:tr w:rsidR="0026384E" w:rsidRPr="000A34BD" w14:paraId="66C29FFB" w14:textId="77777777" w:rsidTr="0017133B">
        <w:trPr>
          <w:trHeight w:val="144"/>
        </w:trPr>
        <w:tc>
          <w:tcPr>
            <w:tcW w:w="5000" w:type="pct"/>
            <w:gridSpan w:val="14"/>
            <w:vAlign w:val="center"/>
            <w:hideMark/>
          </w:tcPr>
          <w:p w14:paraId="4BB12AC5" w14:textId="577E651D" w:rsidR="00845B77" w:rsidRPr="000A34BD" w:rsidRDefault="00845B77" w:rsidP="004D2FDE">
            <w:pPr>
              <w:tabs>
                <w:tab w:val="left" w:pos="720"/>
              </w:tabs>
              <w:jc w:val="both"/>
              <w:rPr>
                <w:rFonts w:cs="Kalimati"/>
                <w:b/>
                <w:bCs/>
                <w:sz w:val="20"/>
                <w:szCs w:val="20"/>
              </w:rPr>
            </w:pPr>
            <w:r w:rsidRPr="000A34BD">
              <w:rPr>
                <w:rFonts w:cs="Kalimati"/>
                <w:b/>
                <w:bCs/>
                <w:sz w:val="20"/>
                <w:szCs w:val="20"/>
                <w:cs/>
                <w:lang w:bidi="hi-IN"/>
              </w:rPr>
              <w:t xml:space="preserve">९. </w:t>
            </w:r>
            <w:r w:rsidRPr="000A34BD">
              <w:rPr>
                <w:rFonts w:ascii="Kokila" w:hAnsi="Kokila" w:cs="Kalimati" w:hint="cs"/>
                <w:b/>
                <w:bCs/>
                <w:sz w:val="20"/>
                <w:szCs w:val="20"/>
                <w:cs/>
                <w:lang w:bidi="hi-IN"/>
              </w:rPr>
              <w:t>प्रस्ता</w:t>
            </w:r>
            <w:r w:rsidRPr="000A34BD">
              <w:rPr>
                <w:rFonts w:ascii="Kokila" w:hAnsi="Kokila" w:cs="Kalimati" w:hint="cs"/>
                <w:b/>
                <w:bCs/>
                <w:sz w:val="20"/>
                <w:szCs w:val="20"/>
                <w:cs/>
              </w:rPr>
              <w:t>वितकार्यक्रम</w:t>
            </w:r>
            <w:r w:rsidRPr="000A34BD">
              <w:rPr>
                <w:rFonts w:ascii="Kokila" w:hAnsi="Kokila" w:cs="Kalimati" w:hint="cs"/>
                <w:b/>
                <w:bCs/>
                <w:sz w:val="20"/>
                <w:szCs w:val="20"/>
                <w:cs/>
                <w:lang w:bidi="hi-IN"/>
              </w:rPr>
              <w:t>को</w:t>
            </w:r>
            <w:r w:rsidRPr="000A34BD">
              <w:rPr>
                <w:rFonts w:cs="Kalimati"/>
                <w:b/>
                <w:bCs/>
                <w:sz w:val="20"/>
                <w:szCs w:val="20"/>
                <w:cs/>
                <w:lang w:bidi="hi-IN"/>
              </w:rPr>
              <w:t xml:space="preserve"> </w:t>
            </w:r>
            <w:r w:rsidRPr="000A34BD">
              <w:rPr>
                <w:rFonts w:ascii="Kokila" w:hAnsi="Kokila" w:cs="Kalimati" w:hint="cs"/>
                <w:b/>
                <w:bCs/>
                <w:sz w:val="20"/>
                <w:szCs w:val="20"/>
                <w:cs/>
                <w:lang w:bidi="hi-IN"/>
              </w:rPr>
              <w:t>दिगोपना</w:t>
            </w:r>
            <w:r w:rsidRPr="000A34BD">
              <w:rPr>
                <w:rFonts w:ascii="Kokila" w:hAnsi="Kokila" w:cs="Kalimati" w:hint="cs"/>
                <w:b/>
                <w:bCs/>
                <w:sz w:val="20"/>
                <w:szCs w:val="20"/>
                <w:cs/>
              </w:rPr>
              <w:t>को</w:t>
            </w:r>
            <w:r w:rsidRPr="000A34BD">
              <w:rPr>
                <w:rFonts w:cs="Kalimati"/>
                <w:b/>
                <w:bCs/>
                <w:sz w:val="20"/>
                <w:szCs w:val="20"/>
                <w:lang w:bidi="hi-IN"/>
              </w:rPr>
              <w:t xml:space="preserve"> </w:t>
            </w:r>
            <w:r w:rsidRPr="000A34BD">
              <w:rPr>
                <w:rFonts w:ascii="Kokila" w:hAnsi="Kokila" w:cs="Kalimati" w:hint="cs"/>
                <w:b/>
                <w:bCs/>
                <w:sz w:val="20"/>
                <w:szCs w:val="20"/>
                <w:cs/>
                <w:lang w:bidi="hi-IN"/>
              </w:rPr>
              <w:t>योजना</w:t>
            </w:r>
            <w:r w:rsidRPr="000A34BD">
              <w:rPr>
                <w:rFonts w:cs="Kalimati"/>
                <w:b/>
                <w:bCs/>
                <w:sz w:val="20"/>
                <w:szCs w:val="20"/>
              </w:rPr>
              <w:t>:</w:t>
            </w:r>
            <w:r w:rsidRPr="000A34BD">
              <w:rPr>
                <w:rFonts w:cs="Kalimati"/>
                <w:b/>
                <w:bCs/>
                <w:sz w:val="20"/>
                <w:szCs w:val="20"/>
                <w:cs/>
                <w:lang w:bidi="hi-IN"/>
              </w:rPr>
              <w:t xml:space="preserve"> (</w:t>
            </w:r>
            <w:r w:rsidRPr="000A34BD">
              <w:rPr>
                <w:rFonts w:ascii="Kokila" w:hAnsi="Kokila" w:cs="Kalimati" w:hint="cs"/>
                <w:b/>
                <w:bCs/>
                <w:sz w:val="20"/>
                <w:szCs w:val="20"/>
                <w:cs/>
                <w:lang w:bidi="hi-IN"/>
              </w:rPr>
              <w:t>बगैंचा</w:t>
            </w:r>
            <w:r w:rsidRPr="000A34BD">
              <w:rPr>
                <w:rFonts w:cs="Kalimati"/>
                <w:b/>
                <w:bCs/>
                <w:sz w:val="20"/>
                <w:szCs w:val="20"/>
                <w:cs/>
                <w:lang w:bidi="hi-IN"/>
              </w:rPr>
              <w:t xml:space="preserve"> </w:t>
            </w:r>
            <w:r w:rsidRPr="000A34BD">
              <w:rPr>
                <w:rFonts w:ascii="Kokila" w:hAnsi="Kokila" w:cs="Kalimati" w:hint="cs"/>
                <w:b/>
                <w:bCs/>
                <w:sz w:val="20"/>
                <w:szCs w:val="20"/>
                <w:cs/>
                <w:lang w:bidi="hi-IN"/>
              </w:rPr>
              <w:t>स्थापना</w:t>
            </w:r>
            <w:r w:rsidRPr="000A34BD">
              <w:rPr>
                <w:rFonts w:cs="Kalimati"/>
                <w:b/>
                <w:bCs/>
                <w:sz w:val="20"/>
                <w:szCs w:val="20"/>
                <w:cs/>
                <w:lang w:bidi="hi-IN"/>
              </w:rPr>
              <w:t xml:space="preserve"> </w:t>
            </w:r>
            <w:r w:rsidRPr="000A34BD">
              <w:rPr>
                <w:rFonts w:ascii="Kokila" w:hAnsi="Kokila" w:cs="Kalimati" w:hint="cs"/>
                <w:b/>
                <w:bCs/>
                <w:sz w:val="20"/>
                <w:szCs w:val="20"/>
                <w:cs/>
                <w:lang w:bidi="hi-IN"/>
              </w:rPr>
              <w:t>भएपश्चात्</w:t>
            </w:r>
            <w:r w:rsidRPr="000A34BD">
              <w:rPr>
                <w:rFonts w:cs="Kalimati"/>
                <w:b/>
                <w:bCs/>
                <w:sz w:val="20"/>
                <w:szCs w:val="20"/>
                <w:cs/>
                <w:lang w:bidi="hi-IN"/>
              </w:rPr>
              <w:t xml:space="preserve"> </w:t>
            </w:r>
            <w:r w:rsidRPr="000A34BD">
              <w:rPr>
                <w:rFonts w:ascii="Kokila" w:hAnsi="Kokila" w:cs="Kalimati" w:hint="cs"/>
                <w:b/>
                <w:bCs/>
                <w:sz w:val="20"/>
                <w:szCs w:val="20"/>
                <w:cs/>
                <w:lang w:bidi="hi-IN"/>
              </w:rPr>
              <w:t>सो</w:t>
            </w:r>
            <w:r w:rsidRPr="000A34BD">
              <w:rPr>
                <w:rFonts w:cs="Kalimati"/>
                <w:b/>
                <w:bCs/>
                <w:sz w:val="20"/>
                <w:szCs w:val="20"/>
                <w:cs/>
                <w:lang w:bidi="hi-IN"/>
              </w:rPr>
              <w:t xml:space="preserve"> </w:t>
            </w:r>
            <w:r w:rsidRPr="000A34BD">
              <w:rPr>
                <w:rFonts w:ascii="Kokila" w:hAnsi="Kokila" w:cs="Kalimati" w:hint="cs"/>
                <w:b/>
                <w:bCs/>
                <w:sz w:val="20"/>
                <w:szCs w:val="20"/>
                <w:cs/>
                <w:lang w:bidi="hi-IN"/>
              </w:rPr>
              <w:t>को</w:t>
            </w:r>
            <w:r w:rsidRPr="000A34BD">
              <w:rPr>
                <w:rFonts w:cs="Kalimati"/>
                <w:b/>
                <w:bCs/>
                <w:sz w:val="20"/>
                <w:szCs w:val="20"/>
                <w:cs/>
                <w:lang w:bidi="hi-IN"/>
              </w:rPr>
              <w:t xml:space="preserve"> </w:t>
            </w:r>
            <w:r w:rsidRPr="000A34BD">
              <w:rPr>
                <w:rFonts w:ascii="Kokila" w:hAnsi="Kokila" w:cs="Kalimati" w:hint="cs"/>
                <w:b/>
                <w:bCs/>
                <w:sz w:val="20"/>
                <w:szCs w:val="20"/>
                <w:cs/>
                <w:lang w:bidi="hi-IN"/>
              </w:rPr>
              <w:t>रेखदेख</w:t>
            </w:r>
            <w:r w:rsidRPr="000A34BD">
              <w:rPr>
                <w:rFonts w:cs="Kalimati"/>
                <w:b/>
                <w:bCs/>
                <w:sz w:val="20"/>
                <w:szCs w:val="20"/>
                <w:cs/>
                <w:lang w:bidi="hi-IN"/>
              </w:rPr>
              <w:t xml:space="preserve"> </w:t>
            </w:r>
            <w:r w:rsidRPr="000A34BD">
              <w:rPr>
                <w:rFonts w:ascii="Kokila" w:hAnsi="Kokila" w:cs="Kalimati" w:hint="cs"/>
                <w:b/>
                <w:bCs/>
                <w:sz w:val="20"/>
                <w:szCs w:val="20"/>
                <w:cs/>
                <w:lang w:bidi="hi-IN"/>
              </w:rPr>
              <w:t>तथा</w:t>
            </w:r>
            <w:r w:rsidRPr="000A34BD">
              <w:rPr>
                <w:rFonts w:cs="Kalimati"/>
                <w:b/>
                <w:bCs/>
                <w:sz w:val="20"/>
                <w:szCs w:val="20"/>
                <w:cs/>
                <w:lang w:bidi="hi-IN"/>
              </w:rPr>
              <w:t xml:space="preserve"> </w:t>
            </w:r>
            <w:r w:rsidRPr="000A34BD">
              <w:rPr>
                <w:rFonts w:ascii="Kokila" w:hAnsi="Kokila" w:cs="Kalimati" w:hint="cs"/>
                <w:b/>
                <w:bCs/>
                <w:sz w:val="20"/>
                <w:szCs w:val="20"/>
                <w:cs/>
                <w:lang w:bidi="hi-IN"/>
              </w:rPr>
              <w:t>व्यवस्थापन</w:t>
            </w:r>
            <w:r w:rsidRPr="000A34BD">
              <w:rPr>
                <w:rFonts w:cs="Kalimati"/>
                <w:b/>
                <w:bCs/>
                <w:sz w:val="20"/>
                <w:szCs w:val="20"/>
                <w:cs/>
                <w:lang w:bidi="hi-IN"/>
              </w:rPr>
              <w:t xml:space="preserve"> </w:t>
            </w:r>
            <w:r w:rsidRPr="000A34BD">
              <w:rPr>
                <w:rFonts w:ascii="Kokila" w:hAnsi="Kokila" w:cs="Kalimati" w:hint="cs"/>
                <w:b/>
                <w:bCs/>
                <w:sz w:val="20"/>
                <w:szCs w:val="20"/>
                <w:cs/>
                <w:lang w:bidi="hi-IN"/>
              </w:rPr>
              <w:t>के</w:t>
            </w:r>
            <w:r w:rsidRPr="000A34BD">
              <w:rPr>
                <w:rFonts w:cs="Kalimati"/>
                <w:b/>
                <w:bCs/>
                <w:sz w:val="20"/>
                <w:szCs w:val="20"/>
                <w:lang w:bidi="hi-IN"/>
              </w:rPr>
              <w:t xml:space="preserve">, </w:t>
            </w:r>
            <w:r w:rsidRPr="000A34BD">
              <w:rPr>
                <w:rFonts w:ascii="Kokila" w:hAnsi="Kokila" w:cs="Kalimati" w:hint="cs"/>
                <w:b/>
                <w:bCs/>
                <w:sz w:val="20"/>
                <w:szCs w:val="20"/>
                <w:cs/>
                <w:lang w:bidi="hi-IN"/>
              </w:rPr>
              <w:t>कसरी</w:t>
            </w:r>
            <w:r w:rsidRPr="000A34BD">
              <w:rPr>
                <w:rFonts w:cs="Kalimati"/>
                <w:b/>
                <w:bCs/>
                <w:sz w:val="20"/>
                <w:szCs w:val="20"/>
                <w:lang w:bidi="hi-IN"/>
              </w:rPr>
              <w:t>,</w:t>
            </w:r>
            <w:r w:rsidRPr="000A34BD">
              <w:rPr>
                <w:rFonts w:ascii="Kokila" w:hAnsi="Kokila" w:cs="Kalimati" w:hint="cs"/>
                <w:b/>
                <w:bCs/>
                <w:sz w:val="20"/>
                <w:szCs w:val="20"/>
                <w:cs/>
                <w:lang w:bidi="hi-IN"/>
              </w:rPr>
              <w:t>र</w:t>
            </w:r>
            <w:r w:rsidRPr="000A34BD">
              <w:rPr>
                <w:rFonts w:cs="Kalimati"/>
                <w:b/>
                <w:bCs/>
                <w:sz w:val="20"/>
                <w:szCs w:val="20"/>
                <w:cs/>
                <w:lang w:bidi="hi-IN"/>
              </w:rPr>
              <w:t xml:space="preserve"> </w:t>
            </w:r>
            <w:r w:rsidRPr="000A34BD">
              <w:rPr>
                <w:rFonts w:ascii="Kokila" w:hAnsi="Kokila" w:cs="Kalimati" w:hint="cs"/>
                <w:b/>
                <w:bCs/>
                <w:sz w:val="20"/>
                <w:szCs w:val="20"/>
                <w:cs/>
                <w:lang w:bidi="hi-IN"/>
              </w:rPr>
              <w:t>कस्ले</w:t>
            </w:r>
            <w:r w:rsidRPr="000A34BD">
              <w:rPr>
                <w:rFonts w:cs="Kalimati"/>
                <w:b/>
                <w:bCs/>
                <w:sz w:val="20"/>
                <w:szCs w:val="20"/>
                <w:cs/>
                <w:lang w:bidi="hi-IN"/>
              </w:rPr>
              <w:t xml:space="preserve"> </w:t>
            </w:r>
            <w:r w:rsidRPr="000A34BD">
              <w:rPr>
                <w:rFonts w:ascii="Kokila" w:hAnsi="Kokila" w:cs="Kalimati" w:hint="cs"/>
                <w:b/>
                <w:bCs/>
                <w:sz w:val="20"/>
                <w:szCs w:val="20"/>
                <w:cs/>
                <w:lang w:bidi="hi-IN"/>
              </w:rPr>
              <w:t>गर्ने</w:t>
            </w:r>
            <w:r w:rsidRPr="000A34BD">
              <w:rPr>
                <w:rFonts w:cs="Kalimati"/>
                <w:b/>
                <w:bCs/>
                <w:sz w:val="20"/>
                <w:szCs w:val="20"/>
                <w:cs/>
                <w:lang w:bidi="hi-IN"/>
              </w:rPr>
              <w:t xml:space="preserve"> </w:t>
            </w:r>
            <w:r w:rsidRPr="000A34BD">
              <w:rPr>
                <w:rFonts w:ascii="Kokila" w:hAnsi="Kokila" w:cs="Kalimati" w:hint="cs"/>
                <w:b/>
                <w:bCs/>
                <w:sz w:val="20"/>
                <w:szCs w:val="20"/>
                <w:cs/>
                <w:lang w:bidi="hi-IN"/>
              </w:rPr>
              <w:t>छ</w:t>
            </w:r>
            <w:r w:rsidRPr="000A34BD">
              <w:rPr>
                <w:rFonts w:ascii="Kokila" w:hAnsi="Kokila" w:cs="Kalimati" w:hint="cs"/>
                <w:b/>
                <w:bCs/>
                <w:sz w:val="20"/>
                <w:szCs w:val="20"/>
                <w:cs/>
              </w:rPr>
              <w:t xml:space="preserve"> र यसको निरन्तरताको आधार प्रस्तुत गर्ने</w:t>
            </w:r>
            <w:r w:rsidRPr="000A34BD">
              <w:rPr>
                <w:rFonts w:cs="Kalimati"/>
                <w:b/>
                <w:bCs/>
                <w:sz w:val="20"/>
                <w:szCs w:val="20"/>
                <w:cs/>
                <w:lang w:bidi="hi-IN"/>
              </w:rPr>
              <w:t xml:space="preserve"> </w:t>
            </w:r>
            <w:r w:rsidRPr="000A34BD">
              <w:rPr>
                <w:rFonts w:cs="Kalimati"/>
                <w:b/>
                <w:bCs/>
                <w:sz w:val="20"/>
                <w:szCs w:val="20"/>
                <w:lang w:bidi="hi-IN"/>
              </w:rPr>
              <w:t>?</w:t>
            </w:r>
          </w:p>
        </w:tc>
      </w:tr>
      <w:tr w:rsidR="0026384E" w:rsidRPr="000A34BD" w14:paraId="773AF0AA" w14:textId="77777777" w:rsidTr="0017133B">
        <w:trPr>
          <w:trHeight w:val="144"/>
        </w:trPr>
        <w:tc>
          <w:tcPr>
            <w:tcW w:w="5000" w:type="pct"/>
            <w:gridSpan w:val="14"/>
            <w:vAlign w:val="center"/>
            <w:hideMark/>
          </w:tcPr>
          <w:p w14:paraId="1021AEC8" w14:textId="743DBCE7" w:rsidR="00845B77" w:rsidRPr="000A34BD" w:rsidRDefault="00845B77" w:rsidP="004D2FDE">
            <w:pPr>
              <w:tabs>
                <w:tab w:val="left" w:pos="720"/>
              </w:tabs>
              <w:jc w:val="both"/>
              <w:rPr>
                <w:rFonts w:cs="Kalimati"/>
                <w:b/>
                <w:bCs/>
                <w:sz w:val="20"/>
                <w:szCs w:val="20"/>
              </w:rPr>
            </w:pPr>
            <w:r w:rsidRPr="000A34BD">
              <w:rPr>
                <w:rFonts w:ascii="Kokila" w:hAnsi="Kokila" w:cs="Kalimati" w:hint="cs"/>
                <w:b/>
                <w:bCs/>
                <w:sz w:val="20"/>
                <w:szCs w:val="20"/>
                <w:cs/>
                <w:lang w:bidi="hi-IN"/>
              </w:rPr>
              <w:t>१०</w:t>
            </w:r>
            <w:r w:rsidRPr="000A34BD">
              <w:rPr>
                <w:rFonts w:cs="Kalimati"/>
                <w:b/>
                <w:bCs/>
                <w:sz w:val="20"/>
                <w:szCs w:val="20"/>
                <w:cs/>
                <w:lang w:bidi="hi-IN"/>
              </w:rPr>
              <w:t xml:space="preserve">. </w:t>
            </w:r>
            <w:r w:rsidRPr="000A34BD">
              <w:rPr>
                <w:rFonts w:ascii="Kokila" w:hAnsi="Kokila" w:cs="Kalimati" w:hint="cs"/>
                <w:b/>
                <w:bCs/>
                <w:sz w:val="20"/>
                <w:szCs w:val="20"/>
                <w:cs/>
                <w:lang w:bidi="hi-IN"/>
              </w:rPr>
              <w:t>यो</w:t>
            </w:r>
            <w:r w:rsidRPr="000A34BD">
              <w:rPr>
                <w:rFonts w:cs="Kalimati"/>
                <w:b/>
                <w:bCs/>
                <w:sz w:val="20"/>
                <w:szCs w:val="20"/>
                <w:cs/>
                <w:lang w:bidi="hi-IN"/>
              </w:rPr>
              <w:t xml:space="preserve"> </w:t>
            </w:r>
            <w:r w:rsidRPr="000A34BD">
              <w:rPr>
                <w:rFonts w:ascii="Kokila" w:hAnsi="Kokila" w:cs="Kalimati" w:hint="cs"/>
                <w:b/>
                <w:bCs/>
                <w:sz w:val="20"/>
                <w:szCs w:val="20"/>
                <w:cs/>
                <w:lang w:bidi="hi-IN"/>
              </w:rPr>
              <w:t>आवेदन</w:t>
            </w:r>
            <w:r w:rsidRPr="000A34BD">
              <w:rPr>
                <w:rFonts w:cs="Kalimati"/>
                <w:b/>
                <w:bCs/>
                <w:sz w:val="20"/>
                <w:szCs w:val="20"/>
                <w:lang w:bidi="hi-IN"/>
              </w:rPr>
              <w:t xml:space="preserve"> </w:t>
            </w:r>
            <w:r w:rsidRPr="000A34BD">
              <w:rPr>
                <w:rFonts w:ascii="Kokila" w:hAnsi="Kokila" w:cs="Kalimati" w:hint="cs"/>
                <w:b/>
                <w:bCs/>
                <w:sz w:val="20"/>
                <w:szCs w:val="20"/>
                <w:cs/>
                <w:lang w:bidi="hi-IN"/>
              </w:rPr>
              <w:t>छनोट</w:t>
            </w:r>
            <w:r w:rsidRPr="000A34BD">
              <w:rPr>
                <w:rFonts w:cs="Kalimati"/>
                <w:b/>
                <w:bCs/>
                <w:sz w:val="20"/>
                <w:szCs w:val="20"/>
                <w:cs/>
                <w:lang w:bidi="hi-IN"/>
              </w:rPr>
              <w:t xml:space="preserve"> </w:t>
            </w:r>
            <w:r w:rsidRPr="000A34BD">
              <w:rPr>
                <w:rFonts w:ascii="Kokila" w:hAnsi="Kokila" w:cs="Kalimati" w:hint="cs"/>
                <w:b/>
                <w:bCs/>
                <w:sz w:val="20"/>
                <w:szCs w:val="20"/>
                <w:cs/>
                <w:lang w:bidi="hi-IN"/>
              </w:rPr>
              <w:t>गर्न</w:t>
            </w:r>
            <w:r w:rsidRPr="000A34BD">
              <w:rPr>
                <w:rFonts w:cs="Kalimati"/>
                <w:b/>
                <w:bCs/>
                <w:sz w:val="20"/>
                <w:szCs w:val="20"/>
                <w:cs/>
                <w:lang w:bidi="hi-IN"/>
              </w:rPr>
              <w:t xml:space="preserve"> </w:t>
            </w:r>
            <w:r w:rsidRPr="000A34BD">
              <w:rPr>
                <w:rFonts w:ascii="Kokila" w:hAnsi="Kokila" w:cs="Kalimati" w:hint="cs"/>
                <w:b/>
                <w:bCs/>
                <w:sz w:val="20"/>
                <w:szCs w:val="20"/>
                <w:cs/>
                <w:lang w:bidi="hi-IN"/>
              </w:rPr>
              <w:t>उपयुक्त</w:t>
            </w:r>
            <w:r w:rsidRPr="000A34BD">
              <w:rPr>
                <w:rFonts w:cs="Kalimati"/>
                <w:b/>
                <w:bCs/>
                <w:sz w:val="20"/>
                <w:szCs w:val="20"/>
                <w:cs/>
                <w:lang w:bidi="hi-IN"/>
              </w:rPr>
              <w:t xml:space="preserve"> </w:t>
            </w:r>
            <w:r w:rsidRPr="000A34BD">
              <w:rPr>
                <w:rFonts w:ascii="Kokila" w:hAnsi="Kokila" w:cs="Kalimati" w:hint="cs"/>
                <w:b/>
                <w:bCs/>
                <w:sz w:val="20"/>
                <w:szCs w:val="20"/>
                <w:cs/>
                <w:lang w:bidi="hi-IN"/>
              </w:rPr>
              <w:t>हुने</w:t>
            </w:r>
            <w:r w:rsidRPr="000A34BD">
              <w:rPr>
                <w:rFonts w:cs="Kalimati"/>
                <w:b/>
                <w:bCs/>
                <w:sz w:val="20"/>
                <w:szCs w:val="20"/>
                <w:cs/>
                <w:lang w:bidi="hi-IN"/>
              </w:rPr>
              <w:t xml:space="preserve"> </w:t>
            </w:r>
            <w:r w:rsidRPr="000A34BD">
              <w:rPr>
                <w:rFonts w:ascii="Kokila" w:hAnsi="Kokila" w:cs="Kalimati" w:hint="cs"/>
                <w:b/>
                <w:bCs/>
                <w:sz w:val="20"/>
                <w:szCs w:val="20"/>
                <w:cs/>
                <w:lang w:bidi="hi-IN"/>
              </w:rPr>
              <w:t>थप</w:t>
            </w:r>
            <w:r w:rsidRPr="000A34BD">
              <w:rPr>
                <w:rFonts w:cs="Kalimati"/>
                <w:b/>
                <w:bCs/>
                <w:sz w:val="20"/>
                <w:szCs w:val="20"/>
                <w:cs/>
                <w:lang w:bidi="hi-IN"/>
              </w:rPr>
              <w:t xml:space="preserve"> </w:t>
            </w:r>
            <w:r w:rsidRPr="000A34BD">
              <w:rPr>
                <w:rFonts w:ascii="Kokila" w:hAnsi="Kokila" w:cs="Kalimati" w:hint="cs"/>
                <w:b/>
                <w:bCs/>
                <w:sz w:val="20"/>
                <w:szCs w:val="20"/>
                <w:cs/>
                <w:lang w:bidi="hi-IN"/>
              </w:rPr>
              <w:t>पुष्ट्याई</w:t>
            </w:r>
            <w:r w:rsidRPr="000A34BD">
              <w:rPr>
                <w:rFonts w:cs="Kalimati"/>
                <w:b/>
                <w:bCs/>
                <w:sz w:val="20"/>
                <w:szCs w:val="20"/>
                <w:cs/>
                <w:lang w:bidi="hi-IN"/>
              </w:rPr>
              <w:t xml:space="preserve"> </w:t>
            </w:r>
            <w:r w:rsidRPr="000A34BD">
              <w:rPr>
                <w:rFonts w:ascii="Kokila" w:hAnsi="Kokila" w:cs="Kalimati" w:hint="cs"/>
                <w:b/>
                <w:bCs/>
                <w:sz w:val="20"/>
                <w:szCs w:val="20"/>
                <w:cs/>
                <w:lang w:bidi="hi-IN"/>
              </w:rPr>
              <w:t>भए</w:t>
            </w:r>
            <w:r w:rsidRPr="000A34BD">
              <w:rPr>
                <w:rFonts w:cs="Kalimati"/>
                <w:b/>
                <w:bCs/>
                <w:sz w:val="20"/>
                <w:szCs w:val="20"/>
                <w:cs/>
                <w:lang w:bidi="hi-IN"/>
              </w:rPr>
              <w:t xml:space="preserve"> </w:t>
            </w:r>
            <w:r w:rsidRPr="000A34BD">
              <w:rPr>
                <w:rFonts w:ascii="Kokila" w:hAnsi="Kokila" w:cs="Kalimati" w:hint="cs"/>
                <w:b/>
                <w:bCs/>
                <w:sz w:val="20"/>
                <w:szCs w:val="20"/>
                <w:cs/>
                <w:lang w:bidi="hi-IN"/>
              </w:rPr>
              <w:t>उल्लेख</w:t>
            </w:r>
            <w:r w:rsidRPr="000A34BD">
              <w:rPr>
                <w:rFonts w:cs="Kalimati"/>
                <w:b/>
                <w:bCs/>
                <w:sz w:val="20"/>
                <w:szCs w:val="20"/>
                <w:cs/>
                <w:lang w:bidi="hi-IN"/>
              </w:rPr>
              <w:t xml:space="preserve"> </w:t>
            </w:r>
            <w:r w:rsidRPr="000A34BD">
              <w:rPr>
                <w:rFonts w:ascii="Kokila" w:hAnsi="Kokila" w:cs="Kalimati" w:hint="cs"/>
                <w:b/>
                <w:bCs/>
                <w:sz w:val="20"/>
                <w:szCs w:val="20"/>
                <w:cs/>
                <w:lang w:bidi="hi-IN"/>
              </w:rPr>
              <w:t>गर्ने।</w:t>
            </w:r>
          </w:p>
        </w:tc>
      </w:tr>
    </w:tbl>
    <w:p w14:paraId="2B2FAAF0" w14:textId="77777777" w:rsidR="00845B77" w:rsidRPr="000A34BD" w:rsidRDefault="00845B77" w:rsidP="00845B77">
      <w:pPr>
        <w:tabs>
          <w:tab w:val="left" w:pos="720"/>
        </w:tabs>
        <w:jc w:val="both"/>
        <w:rPr>
          <w:rFonts w:cs="Kalimati"/>
          <w:sz w:val="20"/>
          <w:szCs w:val="20"/>
        </w:rPr>
      </w:pPr>
      <w:r w:rsidRPr="000A34BD">
        <w:rPr>
          <w:rFonts w:cs="Kalimati"/>
          <w:sz w:val="20"/>
          <w:szCs w:val="20"/>
        </w:rPr>
        <w:t xml:space="preserve"> </w:t>
      </w:r>
    </w:p>
    <w:p w14:paraId="5EBD725B" w14:textId="77777777" w:rsidR="00845B77" w:rsidRPr="000A34BD" w:rsidRDefault="00845B77" w:rsidP="00845B77">
      <w:pPr>
        <w:tabs>
          <w:tab w:val="left" w:pos="720"/>
        </w:tabs>
        <w:jc w:val="both"/>
        <w:rPr>
          <w:rFonts w:cs="Kalimati"/>
          <w:b/>
          <w:bCs/>
          <w:sz w:val="20"/>
          <w:szCs w:val="20"/>
          <w:rtl/>
          <w:cs/>
        </w:rPr>
      </w:pPr>
      <w:r w:rsidRPr="000A34BD">
        <w:rPr>
          <w:rFonts w:ascii="Kokila" w:hAnsi="Kokila" w:cs="Kalimati" w:hint="cs"/>
          <w:b/>
          <w:bCs/>
          <w:sz w:val="20"/>
          <w:szCs w:val="20"/>
          <w:cs/>
          <w:lang w:bidi="hi-IN"/>
        </w:rPr>
        <w:t>११</w:t>
      </w:r>
      <w:r w:rsidRPr="000A34BD">
        <w:rPr>
          <w:rFonts w:cs="Kalimati"/>
          <w:b/>
          <w:bCs/>
          <w:sz w:val="20"/>
          <w:szCs w:val="20"/>
        </w:rPr>
        <w:t xml:space="preserve">. </w:t>
      </w:r>
      <w:r w:rsidRPr="000A34BD">
        <w:rPr>
          <w:rFonts w:ascii="Kokila" w:hAnsi="Kokila" w:cs="Kalimati" w:hint="cs"/>
          <w:b/>
          <w:bCs/>
          <w:sz w:val="20"/>
          <w:szCs w:val="20"/>
          <w:cs/>
          <w:lang w:bidi="hi-IN"/>
        </w:rPr>
        <w:t>कार्यक्रम</w:t>
      </w:r>
      <w:r w:rsidRPr="000A34BD">
        <w:rPr>
          <w:rFonts w:cs="Kalimati"/>
          <w:b/>
          <w:bCs/>
          <w:sz w:val="20"/>
          <w:szCs w:val="20"/>
          <w:rtl/>
          <w:cs/>
        </w:rPr>
        <w:t xml:space="preserve"> </w:t>
      </w:r>
      <w:r w:rsidRPr="000A34BD">
        <w:rPr>
          <w:rFonts w:ascii="Kokila" w:hAnsi="Kokila" w:cs="Kalimati" w:hint="cs"/>
          <w:b/>
          <w:bCs/>
          <w:sz w:val="20"/>
          <w:szCs w:val="20"/>
          <w:cs/>
          <w:lang w:bidi="hi-IN"/>
        </w:rPr>
        <w:t>सञ्‍चालनको</w:t>
      </w:r>
      <w:r w:rsidRPr="000A34BD">
        <w:rPr>
          <w:rFonts w:cs="Kalimati"/>
          <w:b/>
          <w:bCs/>
          <w:sz w:val="20"/>
          <w:szCs w:val="20"/>
          <w:rtl/>
          <w:cs/>
        </w:rPr>
        <w:t xml:space="preserve"> </w:t>
      </w:r>
      <w:r w:rsidRPr="000A34BD">
        <w:rPr>
          <w:rFonts w:ascii="Kokila" w:hAnsi="Kokila" w:cs="Kalimati" w:hint="cs"/>
          <w:b/>
          <w:bCs/>
          <w:sz w:val="20"/>
          <w:szCs w:val="20"/>
          <w:cs/>
          <w:lang w:bidi="hi-IN"/>
        </w:rPr>
        <w:t>कार्ययोजना</w:t>
      </w:r>
    </w:p>
    <w:tbl>
      <w:tblPr>
        <w:tblW w:w="5003" w:type="pct"/>
        <w:tblLook w:val="04A0" w:firstRow="1" w:lastRow="0" w:firstColumn="1" w:lastColumn="0" w:noHBand="0" w:noVBand="1"/>
      </w:tblPr>
      <w:tblGrid>
        <w:gridCol w:w="746"/>
        <w:gridCol w:w="1587"/>
        <w:gridCol w:w="898"/>
        <w:gridCol w:w="749"/>
        <w:gridCol w:w="669"/>
        <w:gridCol w:w="725"/>
        <w:gridCol w:w="725"/>
        <w:gridCol w:w="552"/>
        <w:gridCol w:w="898"/>
        <w:gridCol w:w="624"/>
        <w:gridCol w:w="848"/>
      </w:tblGrid>
      <w:tr w:rsidR="0026384E" w:rsidRPr="000A34BD" w14:paraId="6BA9FA82" w14:textId="77777777" w:rsidTr="000E7F36">
        <w:trPr>
          <w:trHeight w:val="354"/>
          <w:tblHeader/>
        </w:trPr>
        <w:tc>
          <w:tcPr>
            <w:tcW w:w="414" w:type="pct"/>
            <w:vMerge w:val="restart"/>
            <w:tcBorders>
              <w:top w:val="single" w:sz="4" w:space="0" w:color="auto"/>
              <w:left w:val="single" w:sz="4" w:space="0" w:color="auto"/>
              <w:bottom w:val="single" w:sz="4" w:space="0" w:color="auto"/>
              <w:right w:val="single" w:sz="4" w:space="0" w:color="auto"/>
            </w:tcBorders>
            <w:vAlign w:val="center"/>
            <w:hideMark/>
          </w:tcPr>
          <w:p w14:paraId="24D8FD9A"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क्र</w:t>
            </w:r>
            <w:r w:rsidRPr="000A34BD">
              <w:rPr>
                <w:rFonts w:cs="Kalimati"/>
                <w:b/>
                <w:bCs/>
                <w:sz w:val="20"/>
                <w:szCs w:val="20"/>
                <w:cs/>
                <w:lang w:bidi="hi-IN"/>
              </w:rPr>
              <w:t>.</w:t>
            </w:r>
            <w:r w:rsidRPr="000A34BD">
              <w:rPr>
                <w:rFonts w:ascii="Kokila" w:hAnsi="Kokila" w:cs="Kalimati" w:hint="cs"/>
                <w:b/>
                <w:bCs/>
                <w:sz w:val="20"/>
                <w:szCs w:val="20"/>
                <w:cs/>
                <w:lang w:bidi="hi-IN"/>
              </w:rPr>
              <w:t>सं</w:t>
            </w:r>
            <w:r w:rsidRPr="000A34BD">
              <w:rPr>
                <w:rFonts w:cs="Kalimati"/>
                <w:b/>
                <w:bCs/>
                <w:sz w:val="20"/>
                <w:szCs w:val="20"/>
                <w:cs/>
                <w:lang w:bidi="hi-IN"/>
              </w:rPr>
              <w:t>.</w:t>
            </w:r>
          </w:p>
        </w:tc>
        <w:tc>
          <w:tcPr>
            <w:tcW w:w="880" w:type="pct"/>
            <w:vMerge w:val="restart"/>
            <w:tcBorders>
              <w:top w:val="single" w:sz="4" w:space="0" w:color="auto"/>
              <w:left w:val="single" w:sz="4" w:space="0" w:color="auto"/>
              <w:bottom w:val="single" w:sz="4" w:space="0" w:color="auto"/>
              <w:right w:val="single" w:sz="4" w:space="0" w:color="auto"/>
            </w:tcBorders>
            <w:vAlign w:val="center"/>
            <w:hideMark/>
          </w:tcPr>
          <w:p w14:paraId="3385D00B"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क्रियाकलापहरू</w:t>
            </w:r>
          </w:p>
        </w:tc>
        <w:tc>
          <w:tcPr>
            <w:tcW w:w="498" w:type="pct"/>
            <w:vMerge w:val="restart"/>
            <w:tcBorders>
              <w:top w:val="single" w:sz="4" w:space="0" w:color="auto"/>
              <w:left w:val="single" w:sz="4" w:space="0" w:color="auto"/>
              <w:bottom w:val="single" w:sz="4" w:space="0" w:color="auto"/>
              <w:right w:val="single" w:sz="4" w:space="0" w:color="auto"/>
            </w:tcBorders>
            <w:vAlign w:val="center"/>
            <w:hideMark/>
          </w:tcPr>
          <w:p w14:paraId="2F8AFA55"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परिमाण</w:t>
            </w:r>
          </w:p>
        </w:tc>
        <w:tc>
          <w:tcPr>
            <w:tcW w:w="415" w:type="pct"/>
            <w:vMerge w:val="restart"/>
            <w:tcBorders>
              <w:top w:val="single" w:sz="4" w:space="0" w:color="auto"/>
              <w:left w:val="single" w:sz="4" w:space="0" w:color="auto"/>
              <w:bottom w:val="single" w:sz="4" w:space="0" w:color="auto"/>
              <w:right w:val="single" w:sz="4" w:space="0" w:color="auto"/>
            </w:tcBorders>
            <w:vAlign w:val="center"/>
            <w:hideMark/>
          </w:tcPr>
          <w:p w14:paraId="01B25B89"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एकाइ</w:t>
            </w:r>
          </w:p>
        </w:tc>
        <w:tc>
          <w:tcPr>
            <w:tcW w:w="2324" w:type="pct"/>
            <w:gridSpan w:val="6"/>
            <w:tcBorders>
              <w:top w:val="single" w:sz="4" w:space="0" w:color="auto"/>
              <w:left w:val="nil"/>
              <w:bottom w:val="single" w:sz="4" w:space="0" w:color="auto"/>
              <w:right w:val="single" w:sz="4" w:space="0" w:color="auto"/>
            </w:tcBorders>
            <w:vAlign w:val="center"/>
            <w:hideMark/>
          </w:tcPr>
          <w:p w14:paraId="326E4347" w14:textId="77777777" w:rsidR="00845B77" w:rsidRPr="000A34BD" w:rsidRDefault="00845B77" w:rsidP="00E80EF5">
            <w:pPr>
              <w:tabs>
                <w:tab w:val="left" w:pos="720"/>
              </w:tabs>
              <w:jc w:val="center"/>
              <w:rPr>
                <w:rFonts w:cs="Kalimati"/>
                <w:b/>
                <w:bCs/>
                <w:sz w:val="20"/>
                <w:szCs w:val="20"/>
              </w:rPr>
            </w:pPr>
            <w:r w:rsidRPr="000A34BD">
              <w:rPr>
                <w:rFonts w:ascii="Kokila" w:hAnsi="Kokila" w:cs="Kalimati" w:hint="cs"/>
                <w:b/>
                <w:bCs/>
                <w:sz w:val="20"/>
                <w:szCs w:val="20"/>
                <w:cs/>
                <w:lang w:bidi="hi-IN"/>
              </w:rPr>
              <w:t>कार्यतालिका</w:t>
            </w:r>
          </w:p>
        </w:tc>
        <w:tc>
          <w:tcPr>
            <w:tcW w:w="469" w:type="pct"/>
            <w:vMerge w:val="restart"/>
            <w:tcBorders>
              <w:top w:val="single" w:sz="4" w:space="0" w:color="auto"/>
              <w:left w:val="single" w:sz="4" w:space="0" w:color="auto"/>
              <w:bottom w:val="single" w:sz="4" w:space="0" w:color="auto"/>
              <w:right w:val="single" w:sz="4" w:space="0" w:color="auto"/>
            </w:tcBorders>
            <w:vAlign w:val="center"/>
            <w:hideMark/>
          </w:tcPr>
          <w:p w14:paraId="4B17D096"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कैफियत</w:t>
            </w:r>
          </w:p>
        </w:tc>
      </w:tr>
      <w:tr w:rsidR="0026384E" w:rsidRPr="000A34BD" w14:paraId="456371CD" w14:textId="77777777" w:rsidTr="000E7F36">
        <w:trPr>
          <w:trHeight w:val="341"/>
          <w:tblHeader/>
        </w:trPr>
        <w:tc>
          <w:tcPr>
            <w:tcW w:w="414" w:type="pct"/>
            <w:vMerge/>
            <w:tcBorders>
              <w:top w:val="single" w:sz="4" w:space="0" w:color="auto"/>
              <w:left w:val="single" w:sz="4" w:space="0" w:color="auto"/>
              <w:bottom w:val="single" w:sz="4" w:space="0" w:color="auto"/>
              <w:right w:val="single" w:sz="4" w:space="0" w:color="auto"/>
            </w:tcBorders>
            <w:vAlign w:val="center"/>
            <w:hideMark/>
          </w:tcPr>
          <w:p w14:paraId="72FC3C44" w14:textId="77777777" w:rsidR="00845B77" w:rsidRPr="000A34BD" w:rsidRDefault="00845B77" w:rsidP="00E80EF5">
            <w:pPr>
              <w:tabs>
                <w:tab w:val="left" w:pos="720"/>
              </w:tabs>
              <w:jc w:val="both"/>
              <w:rPr>
                <w:rFonts w:cs="Kalimati"/>
                <w:b/>
                <w:bCs/>
                <w:sz w:val="20"/>
                <w:szCs w:val="20"/>
              </w:rPr>
            </w:pPr>
          </w:p>
        </w:tc>
        <w:tc>
          <w:tcPr>
            <w:tcW w:w="880" w:type="pct"/>
            <w:vMerge/>
            <w:tcBorders>
              <w:top w:val="single" w:sz="4" w:space="0" w:color="auto"/>
              <w:left w:val="single" w:sz="4" w:space="0" w:color="auto"/>
              <w:bottom w:val="single" w:sz="4" w:space="0" w:color="auto"/>
              <w:right w:val="single" w:sz="4" w:space="0" w:color="auto"/>
            </w:tcBorders>
            <w:vAlign w:val="center"/>
            <w:hideMark/>
          </w:tcPr>
          <w:p w14:paraId="51A10466" w14:textId="77777777" w:rsidR="00845B77" w:rsidRPr="000A34BD" w:rsidRDefault="00845B77" w:rsidP="00E80EF5">
            <w:pPr>
              <w:tabs>
                <w:tab w:val="left" w:pos="720"/>
              </w:tabs>
              <w:jc w:val="both"/>
              <w:rPr>
                <w:rFonts w:cs="Kalimati"/>
                <w:b/>
                <w:bCs/>
                <w:sz w:val="20"/>
                <w:szCs w:val="20"/>
              </w:rPr>
            </w:pPr>
          </w:p>
        </w:tc>
        <w:tc>
          <w:tcPr>
            <w:tcW w:w="498" w:type="pct"/>
            <w:vMerge/>
            <w:tcBorders>
              <w:top w:val="single" w:sz="4" w:space="0" w:color="auto"/>
              <w:left w:val="single" w:sz="4" w:space="0" w:color="auto"/>
              <w:bottom w:val="single" w:sz="4" w:space="0" w:color="auto"/>
              <w:right w:val="single" w:sz="4" w:space="0" w:color="auto"/>
            </w:tcBorders>
            <w:vAlign w:val="center"/>
            <w:hideMark/>
          </w:tcPr>
          <w:p w14:paraId="29329519" w14:textId="77777777" w:rsidR="00845B77" w:rsidRPr="000A34BD" w:rsidRDefault="00845B77" w:rsidP="00E80EF5">
            <w:pPr>
              <w:tabs>
                <w:tab w:val="left" w:pos="720"/>
              </w:tabs>
              <w:jc w:val="both"/>
              <w:rPr>
                <w:rFonts w:cs="Kalimati"/>
                <w:b/>
                <w:bCs/>
                <w:sz w:val="20"/>
                <w:szCs w:val="20"/>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14:paraId="148EA3F8" w14:textId="77777777" w:rsidR="00845B77" w:rsidRPr="000A34BD" w:rsidRDefault="00845B77" w:rsidP="00E80EF5">
            <w:pPr>
              <w:tabs>
                <w:tab w:val="left" w:pos="720"/>
              </w:tabs>
              <w:jc w:val="both"/>
              <w:rPr>
                <w:rFonts w:cs="Kalimati"/>
                <w:b/>
                <w:bCs/>
                <w:sz w:val="20"/>
                <w:szCs w:val="20"/>
              </w:rPr>
            </w:pPr>
          </w:p>
        </w:tc>
        <w:tc>
          <w:tcPr>
            <w:tcW w:w="2324" w:type="pct"/>
            <w:gridSpan w:val="6"/>
            <w:tcBorders>
              <w:top w:val="single" w:sz="4" w:space="0" w:color="auto"/>
              <w:left w:val="nil"/>
              <w:bottom w:val="single" w:sz="4" w:space="0" w:color="auto"/>
              <w:right w:val="single" w:sz="4" w:space="0" w:color="auto"/>
            </w:tcBorders>
            <w:vAlign w:val="center"/>
            <w:hideMark/>
          </w:tcPr>
          <w:p w14:paraId="3F352A4D" w14:textId="77777777" w:rsidR="00845B77" w:rsidRPr="000A34BD" w:rsidRDefault="00845B77" w:rsidP="00E80EF5">
            <w:pPr>
              <w:tabs>
                <w:tab w:val="left" w:pos="720"/>
              </w:tabs>
              <w:jc w:val="center"/>
              <w:rPr>
                <w:rFonts w:cs="Kalimati"/>
                <w:b/>
                <w:bCs/>
                <w:sz w:val="20"/>
                <w:szCs w:val="20"/>
              </w:rPr>
            </w:pPr>
            <w:r w:rsidRPr="000A34BD">
              <w:rPr>
                <w:rFonts w:ascii="Kokila" w:hAnsi="Kokila" w:cs="Kalimati" w:hint="cs"/>
                <w:b/>
                <w:bCs/>
                <w:sz w:val="20"/>
                <w:szCs w:val="20"/>
                <w:cs/>
                <w:lang w:bidi="hi-IN"/>
              </w:rPr>
              <w:t>महिना</w:t>
            </w:r>
          </w:p>
        </w:tc>
        <w:tc>
          <w:tcPr>
            <w:tcW w:w="469" w:type="pct"/>
            <w:vMerge/>
            <w:tcBorders>
              <w:top w:val="single" w:sz="4" w:space="0" w:color="auto"/>
              <w:left w:val="single" w:sz="4" w:space="0" w:color="auto"/>
              <w:bottom w:val="single" w:sz="4" w:space="0" w:color="auto"/>
              <w:right w:val="single" w:sz="4" w:space="0" w:color="auto"/>
            </w:tcBorders>
            <w:vAlign w:val="center"/>
            <w:hideMark/>
          </w:tcPr>
          <w:p w14:paraId="75A49134" w14:textId="77777777" w:rsidR="00845B77" w:rsidRPr="000A34BD" w:rsidRDefault="00845B77" w:rsidP="00E80EF5">
            <w:pPr>
              <w:tabs>
                <w:tab w:val="left" w:pos="720"/>
              </w:tabs>
              <w:jc w:val="both"/>
              <w:rPr>
                <w:rFonts w:cs="Kalimati"/>
                <w:sz w:val="20"/>
                <w:szCs w:val="20"/>
              </w:rPr>
            </w:pPr>
          </w:p>
        </w:tc>
      </w:tr>
      <w:tr w:rsidR="0026384E" w:rsidRPr="000A34BD" w14:paraId="0A2D9E21" w14:textId="77777777" w:rsidTr="000E7F36">
        <w:trPr>
          <w:trHeight w:val="341"/>
          <w:tblHeader/>
        </w:trPr>
        <w:tc>
          <w:tcPr>
            <w:tcW w:w="414" w:type="pct"/>
            <w:vMerge/>
            <w:tcBorders>
              <w:top w:val="single" w:sz="4" w:space="0" w:color="auto"/>
              <w:left w:val="single" w:sz="4" w:space="0" w:color="auto"/>
              <w:bottom w:val="single" w:sz="4" w:space="0" w:color="auto"/>
              <w:right w:val="single" w:sz="4" w:space="0" w:color="auto"/>
            </w:tcBorders>
            <w:vAlign w:val="center"/>
            <w:hideMark/>
          </w:tcPr>
          <w:p w14:paraId="13118D55" w14:textId="77777777" w:rsidR="00845B77" w:rsidRPr="000A34BD" w:rsidRDefault="00845B77" w:rsidP="00E80EF5">
            <w:pPr>
              <w:tabs>
                <w:tab w:val="left" w:pos="720"/>
              </w:tabs>
              <w:jc w:val="both"/>
              <w:rPr>
                <w:rFonts w:cs="Kalimati"/>
                <w:b/>
                <w:bCs/>
                <w:sz w:val="20"/>
                <w:szCs w:val="20"/>
              </w:rPr>
            </w:pPr>
          </w:p>
        </w:tc>
        <w:tc>
          <w:tcPr>
            <w:tcW w:w="880" w:type="pct"/>
            <w:vMerge/>
            <w:tcBorders>
              <w:top w:val="single" w:sz="4" w:space="0" w:color="auto"/>
              <w:left w:val="single" w:sz="4" w:space="0" w:color="auto"/>
              <w:bottom w:val="single" w:sz="4" w:space="0" w:color="auto"/>
              <w:right w:val="single" w:sz="4" w:space="0" w:color="auto"/>
            </w:tcBorders>
            <w:vAlign w:val="center"/>
            <w:hideMark/>
          </w:tcPr>
          <w:p w14:paraId="2367B0C6" w14:textId="77777777" w:rsidR="00845B77" w:rsidRPr="000A34BD" w:rsidRDefault="00845B77" w:rsidP="00E80EF5">
            <w:pPr>
              <w:tabs>
                <w:tab w:val="left" w:pos="720"/>
              </w:tabs>
              <w:jc w:val="both"/>
              <w:rPr>
                <w:rFonts w:cs="Kalimati"/>
                <w:b/>
                <w:bCs/>
                <w:sz w:val="20"/>
                <w:szCs w:val="20"/>
              </w:rPr>
            </w:pPr>
          </w:p>
        </w:tc>
        <w:tc>
          <w:tcPr>
            <w:tcW w:w="498" w:type="pct"/>
            <w:vMerge/>
            <w:tcBorders>
              <w:top w:val="single" w:sz="4" w:space="0" w:color="auto"/>
              <w:left w:val="single" w:sz="4" w:space="0" w:color="auto"/>
              <w:bottom w:val="single" w:sz="4" w:space="0" w:color="auto"/>
              <w:right w:val="single" w:sz="4" w:space="0" w:color="auto"/>
            </w:tcBorders>
            <w:vAlign w:val="center"/>
            <w:hideMark/>
          </w:tcPr>
          <w:p w14:paraId="5BF56CED" w14:textId="77777777" w:rsidR="00845B77" w:rsidRPr="000A34BD" w:rsidRDefault="00845B77" w:rsidP="00E80EF5">
            <w:pPr>
              <w:tabs>
                <w:tab w:val="left" w:pos="720"/>
              </w:tabs>
              <w:jc w:val="both"/>
              <w:rPr>
                <w:rFonts w:cs="Kalimati"/>
                <w:b/>
                <w:bCs/>
                <w:sz w:val="20"/>
                <w:szCs w:val="20"/>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14:paraId="7160A77F" w14:textId="77777777" w:rsidR="00845B77" w:rsidRPr="000A34BD" w:rsidRDefault="00845B77" w:rsidP="00E80EF5">
            <w:pPr>
              <w:tabs>
                <w:tab w:val="left" w:pos="720"/>
              </w:tabs>
              <w:jc w:val="both"/>
              <w:rPr>
                <w:rFonts w:cs="Kalimati"/>
                <w:b/>
                <w:bCs/>
                <w:sz w:val="20"/>
                <w:szCs w:val="20"/>
              </w:rPr>
            </w:pPr>
          </w:p>
        </w:tc>
        <w:tc>
          <w:tcPr>
            <w:tcW w:w="371" w:type="pct"/>
            <w:tcBorders>
              <w:top w:val="nil"/>
              <w:left w:val="nil"/>
              <w:bottom w:val="single" w:sz="4" w:space="0" w:color="auto"/>
              <w:right w:val="single" w:sz="4" w:space="0" w:color="auto"/>
            </w:tcBorders>
            <w:vAlign w:val="center"/>
            <w:hideMark/>
          </w:tcPr>
          <w:p w14:paraId="2406A674"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१</w:t>
            </w:r>
          </w:p>
        </w:tc>
        <w:tc>
          <w:tcPr>
            <w:tcW w:w="402" w:type="pct"/>
            <w:tcBorders>
              <w:top w:val="nil"/>
              <w:left w:val="nil"/>
              <w:bottom w:val="single" w:sz="4" w:space="0" w:color="auto"/>
              <w:right w:val="single" w:sz="4" w:space="0" w:color="auto"/>
            </w:tcBorders>
            <w:vAlign w:val="center"/>
            <w:hideMark/>
          </w:tcPr>
          <w:p w14:paraId="2E2C7899"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२</w:t>
            </w:r>
          </w:p>
        </w:tc>
        <w:tc>
          <w:tcPr>
            <w:tcW w:w="402" w:type="pct"/>
            <w:tcBorders>
              <w:top w:val="nil"/>
              <w:left w:val="nil"/>
              <w:bottom w:val="single" w:sz="4" w:space="0" w:color="auto"/>
              <w:right w:val="single" w:sz="4" w:space="0" w:color="auto"/>
            </w:tcBorders>
            <w:vAlign w:val="center"/>
            <w:hideMark/>
          </w:tcPr>
          <w:p w14:paraId="7B1B51DB"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३</w:t>
            </w:r>
          </w:p>
        </w:tc>
        <w:tc>
          <w:tcPr>
            <w:tcW w:w="306" w:type="pct"/>
            <w:tcBorders>
              <w:top w:val="nil"/>
              <w:left w:val="nil"/>
              <w:bottom w:val="single" w:sz="4" w:space="0" w:color="auto"/>
              <w:right w:val="single" w:sz="4" w:space="0" w:color="auto"/>
            </w:tcBorders>
            <w:vAlign w:val="center"/>
            <w:hideMark/>
          </w:tcPr>
          <w:p w14:paraId="62203B50"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४</w:t>
            </w:r>
          </w:p>
        </w:tc>
        <w:tc>
          <w:tcPr>
            <w:tcW w:w="498" w:type="pct"/>
            <w:tcBorders>
              <w:top w:val="nil"/>
              <w:left w:val="nil"/>
              <w:bottom w:val="single" w:sz="4" w:space="0" w:color="auto"/>
              <w:right w:val="single" w:sz="4" w:space="0" w:color="auto"/>
            </w:tcBorders>
            <w:vAlign w:val="center"/>
            <w:hideMark/>
          </w:tcPr>
          <w:p w14:paraId="0990568A"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r w:rsidRPr="000A34BD">
              <w:rPr>
                <w:rFonts w:ascii="Kokila" w:hAnsi="Kokila" w:cs="Kalimati" w:hint="cs"/>
                <w:b/>
                <w:bCs/>
                <w:sz w:val="20"/>
                <w:szCs w:val="20"/>
                <w:cs/>
                <w:lang w:bidi="hi-IN"/>
              </w:rPr>
              <w:t>५</w:t>
            </w:r>
          </w:p>
        </w:tc>
        <w:tc>
          <w:tcPr>
            <w:tcW w:w="346" w:type="pct"/>
            <w:tcBorders>
              <w:top w:val="nil"/>
              <w:left w:val="nil"/>
              <w:bottom w:val="single" w:sz="4" w:space="0" w:color="auto"/>
              <w:right w:val="single" w:sz="4" w:space="0" w:color="auto"/>
            </w:tcBorders>
            <w:vAlign w:val="center"/>
            <w:hideMark/>
          </w:tcPr>
          <w:p w14:paraId="0154A3E2"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६</w:t>
            </w:r>
            <w:r w:rsidRPr="000A34BD">
              <w:rPr>
                <w:rFonts w:cs="Kalimati"/>
                <w:b/>
                <w:bCs/>
                <w:sz w:val="20"/>
                <w:szCs w:val="20"/>
              </w:rPr>
              <w:t> </w:t>
            </w:r>
          </w:p>
        </w:tc>
        <w:tc>
          <w:tcPr>
            <w:tcW w:w="469" w:type="pct"/>
            <w:vMerge/>
            <w:tcBorders>
              <w:top w:val="single" w:sz="4" w:space="0" w:color="auto"/>
              <w:left w:val="single" w:sz="4" w:space="0" w:color="auto"/>
              <w:bottom w:val="single" w:sz="4" w:space="0" w:color="auto"/>
              <w:right w:val="single" w:sz="4" w:space="0" w:color="auto"/>
            </w:tcBorders>
            <w:vAlign w:val="center"/>
            <w:hideMark/>
          </w:tcPr>
          <w:p w14:paraId="271FCDF9" w14:textId="77777777" w:rsidR="00845B77" w:rsidRPr="000A34BD" w:rsidRDefault="00845B77" w:rsidP="00E80EF5">
            <w:pPr>
              <w:tabs>
                <w:tab w:val="left" w:pos="720"/>
              </w:tabs>
              <w:jc w:val="both"/>
              <w:rPr>
                <w:rFonts w:cs="Kalimati"/>
                <w:sz w:val="20"/>
                <w:szCs w:val="20"/>
              </w:rPr>
            </w:pPr>
          </w:p>
        </w:tc>
      </w:tr>
      <w:tr w:rsidR="0026384E" w:rsidRPr="000A34BD" w14:paraId="3CD26E3A" w14:textId="77777777" w:rsidTr="000E7F36">
        <w:trPr>
          <w:trHeight w:val="341"/>
        </w:trPr>
        <w:tc>
          <w:tcPr>
            <w:tcW w:w="414" w:type="pct"/>
            <w:tcBorders>
              <w:top w:val="nil"/>
              <w:left w:val="single" w:sz="4" w:space="0" w:color="auto"/>
              <w:bottom w:val="single" w:sz="4" w:space="0" w:color="auto"/>
              <w:right w:val="single" w:sz="4" w:space="0" w:color="auto"/>
            </w:tcBorders>
            <w:vAlign w:val="center"/>
          </w:tcPr>
          <w:p w14:paraId="131820B6" w14:textId="77777777" w:rsidR="00845B77" w:rsidRPr="000A34BD" w:rsidRDefault="00845B77" w:rsidP="00E80EF5">
            <w:pPr>
              <w:tabs>
                <w:tab w:val="left" w:pos="720"/>
              </w:tabs>
              <w:jc w:val="both"/>
              <w:rPr>
                <w:rFonts w:cs="Kalimati"/>
                <w:sz w:val="20"/>
                <w:szCs w:val="20"/>
              </w:rPr>
            </w:pPr>
          </w:p>
        </w:tc>
        <w:tc>
          <w:tcPr>
            <w:tcW w:w="880" w:type="pct"/>
            <w:tcBorders>
              <w:top w:val="nil"/>
              <w:left w:val="nil"/>
              <w:bottom w:val="single" w:sz="4" w:space="0" w:color="auto"/>
              <w:right w:val="single" w:sz="4" w:space="0" w:color="auto"/>
            </w:tcBorders>
            <w:vAlign w:val="center"/>
            <w:hideMark/>
          </w:tcPr>
          <w:p w14:paraId="1FAB913E"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98" w:type="pct"/>
            <w:tcBorders>
              <w:top w:val="nil"/>
              <w:left w:val="nil"/>
              <w:bottom w:val="single" w:sz="4" w:space="0" w:color="auto"/>
              <w:right w:val="single" w:sz="4" w:space="0" w:color="auto"/>
            </w:tcBorders>
            <w:vAlign w:val="center"/>
            <w:hideMark/>
          </w:tcPr>
          <w:p w14:paraId="13EFAC50"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15" w:type="pct"/>
            <w:tcBorders>
              <w:top w:val="nil"/>
              <w:left w:val="nil"/>
              <w:bottom w:val="single" w:sz="4" w:space="0" w:color="auto"/>
              <w:right w:val="single" w:sz="4" w:space="0" w:color="auto"/>
            </w:tcBorders>
            <w:vAlign w:val="center"/>
            <w:hideMark/>
          </w:tcPr>
          <w:p w14:paraId="6CB23E68"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371" w:type="pct"/>
            <w:tcBorders>
              <w:top w:val="nil"/>
              <w:left w:val="nil"/>
              <w:bottom w:val="single" w:sz="4" w:space="0" w:color="auto"/>
              <w:right w:val="single" w:sz="4" w:space="0" w:color="auto"/>
            </w:tcBorders>
            <w:vAlign w:val="center"/>
            <w:hideMark/>
          </w:tcPr>
          <w:p w14:paraId="0D110CF7"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02" w:type="pct"/>
            <w:tcBorders>
              <w:top w:val="nil"/>
              <w:left w:val="nil"/>
              <w:bottom w:val="single" w:sz="4" w:space="0" w:color="auto"/>
              <w:right w:val="single" w:sz="4" w:space="0" w:color="auto"/>
            </w:tcBorders>
            <w:vAlign w:val="center"/>
            <w:hideMark/>
          </w:tcPr>
          <w:p w14:paraId="622B0E42"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02" w:type="pct"/>
            <w:tcBorders>
              <w:top w:val="nil"/>
              <w:left w:val="nil"/>
              <w:bottom w:val="single" w:sz="4" w:space="0" w:color="auto"/>
              <w:right w:val="single" w:sz="4" w:space="0" w:color="auto"/>
            </w:tcBorders>
            <w:vAlign w:val="center"/>
            <w:hideMark/>
          </w:tcPr>
          <w:p w14:paraId="28CEF277"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306" w:type="pct"/>
            <w:tcBorders>
              <w:top w:val="nil"/>
              <w:left w:val="nil"/>
              <w:bottom w:val="single" w:sz="4" w:space="0" w:color="auto"/>
              <w:right w:val="single" w:sz="4" w:space="0" w:color="auto"/>
            </w:tcBorders>
            <w:vAlign w:val="center"/>
            <w:hideMark/>
          </w:tcPr>
          <w:p w14:paraId="263875B5"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498" w:type="pct"/>
            <w:tcBorders>
              <w:top w:val="nil"/>
              <w:left w:val="nil"/>
              <w:bottom w:val="single" w:sz="4" w:space="0" w:color="auto"/>
              <w:right w:val="single" w:sz="4" w:space="0" w:color="auto"/>
            </w:tcBorders>
            <w:vAlign w:val="center"/>
            <w:hideMark/>
          </w:tcPr>
          <w:p w14:paraId="5F085640"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346" w:type="pct"/>
            <w:tcBorders>
              <w:top w:val="nil"/>
              <w:left w:val="nil"/>
              <w:bottom w:val="single" w:sz="4" w:space="0" w:color="auto"/>
              <w:right w:val="single" w:sz="4" w:space="0" w:color="auto"/>
            </w:tcBorders>
            <w:vAlign w:val="center"/>
            <w:hideMark/>
          </w:tcPr>
          <w:p w14:paraId="5DE1C99D"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469" w:type="pct"/>
            <w:tcBorders>
              <w:top w:val="nil"/>
              <w:left w:val="nil"/>
              <w:bottom w:val="single" w:sz="4" w:space="0" w:color="auto"/>
              <w:right w:val="single" w:sz="4" w:space="0" w:color="auto"/>
            </w:tcBorders>
            <w:vAlign w:val="center"/>
            <w:hideMark/>
          </w:tcPr>
          <w:p w14:paraId="3A00693F"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r>
      <w:tr w:rsidR="0026384E" w:rsidRPr="000A34BD" w14:paraId="6F3B3E74" w14:textId="77777777" w:rsidTr="000E7F36">
        <w:trPr>
          <w:trHeight w:val="341"/>
        </w:trPr>
        <w:tc>
          <w:tcPr>
            <w:tcW w:w="414" w:type="pct"/>
            <w:tcBorders>
              <w:top w:val="nil"/>
              <w:left w:val="single" w:sz="4" w:space="0" w:color="auto"/>
              <w:bottom w:val="single" w:sz="4" w:space="0" w:color="auto"/>
              <w:right w:val="single" w:sz="4" w:space="0" w:color="auto"/>
            </w:tcBorders>
            <w:vAlign w:val="center"/>
          </w:tcPr>
          <w:p w14:paraId="6FDB86D3" w14:textId="77777777" w:rsidR="00845B77" w:rsidRPr="000A34BD" w:rsidRDefault="00845B77" w:rsidP="00E80EF5">
            <w:pPr>
              <w:tabs>
                <w:tab w:val="left" w:pos="720"/>
              </w:tabs>
              <w:jc w:val="both"/>
              <w:rPr>
                <w:rFonts w:cs="Kalimati"/>
                <w:sz w:val="20"/>
                <w:szCs w:val="20"/>
              </w:rPr>
            </w:pPr>
          </w:p>
        </w:tc>
        <w:tc>
          <w:tcPr>
            <w:tcW w:w="880" w:type="pct"/>
            <w:tcBorders>
              <w:top w:val="nil"/>
              <w:left w:val="nil"/>
              <w:bottom w:val="single" w:sz="4" w:space="0" w:color="auto"/>
              <w:right w:val="single" w:sz="4" w:space="0" w:color="auto"/>
            </w:tcBorders>
            <w:vAlign w:val="center"/>
            <w:hideMark/>
          </w:tcPr>
          <w:p w14:paraId="53D05219"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98" w:type="pct"/>
            <w:tcBorders>
              <w:top w:val="nil"/>
              <w:left w:val="nil"/>
              <w:bottom w:val="single" w:sz="4" w:space="0" w:color="auto"/>
              <w:right w:val="single" w:sz="4" w:space="0" w:color="auto"/>
            </w:tcBorders>
            <w:vAlign w:val="center"/>
            <w:hideMark/>
          </w:tcPr>
          <w:p w14:paraId="79EA7640"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15" w:type="pct"/>
            <w:tcBorders>
              <w:top w:val="nil"/>
              <w:left w:val="nil"/>
              <w:bottom w:val="single" w:sz="4" w:space="0" w:color="auto"/>
              <w:right w:val="single" w:sz="4" w:space="0" w:color="auto"/>
            </w:tcBorders>
            <w:vAlign w:val="center"/>
            <w:hideMark/>
          </w:tcPr>
          <w:p w14:paraId="32C7680B"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371" w:type="pct"/>
            <w:tcBorders>
              <w:top w:val="nil"/>
              <w:left w:val="nil"/>
              <w:bottom w:val="single" w:sz="4" w:space="0" w:color="auto"/>
              <w:right w:val="single" w:sz="4" w:space="0" w:color="auto"/>
            </w:tcBorders>
            <w:vAlign w:val="center"/>
            <w:hideMark/>
          </w:tcPr>
          <w:p w14:paraId="26EF2BF7"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02" w:type="pct"/>
            <w:tcBorders>
              <w:top w:val="nil"/>
              <w:left w:val="nil"/>
              <w:bottom w:val="single" w:sz="4" w:space="0" w:color="auto"/>
              <w:right w:val="single" w:sz="4" w:space="0" w:color="auto"/>
            </w:tcBorders>
            <w:vAlign w:val="center"/>
            <w:hideMark/>
          </w:tcPr>
          <w:p w14:paraId="40765E86"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02" w:type="pct"/>
            <w:tcBorders>
              <w:top w:val="nil"/>
              <w:left w:val="nil"/>
              <w:bottom w:val="single" w:sz="4" w:space="0" w:color="auto"/>
              <w:right w:val="single" w:sz="4" w:space="0" w:color="auto"/>
            </w:tcBorders>
            <w:vAlign w:val="center"/>
            <w:hideMark/>
          </w:tcPr>
          <w:p w14:paraId="18151293"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306" w:type="pct"/>
            <w:tcBorders>
              <w:top w:val="nil"/>
              <w:left w:val="nil"/>
              <w:bottom w:val="single" w:sz="4" w:space="0" w:color="auto"/>
              <w:right w:val="single" w:sz="4" w:space="0" w:color="auto"/>
            </w:tcBorders>
            <w:vAlign w:val="center"/>
            <w:hideMark/>
          </w:tcPr>
          <w:p w14:paraId="7B764759"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498" w:type="pct"/>
            <w:tcBorders>
              <w:top w:val="nil"/>
              <w:left w:val="nil"/>
              <w:bottom w:val="single" w:sz="4" w:space="0" w:color="auto"/>
              <w:right w:val="single" w:sz="4" w:space="0" w:color="auto"/>
            </w:tcBorders>
            <w:vAlign w:val="center"/>
            <w:hideMark/>
          </w:tcPr>
          <w:p w14:paraId="039C1925"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346" w:type="pct"/>
            <w:tcBorders>
              <w:top w:val="nil"/>
              <w:left w:val="nil"/>
              <w:bottom w:val="single" w:sz="4" w:space="0" w:color="auto"/>
              <w:right w:val="single" w:sz="4" w:space="0" w:color="auto"/>
            </w:tcBorders>
            <w:vAlign w:val="center"/>
            <w:hideMark/>
          </w:tcPr>
          <w:p w14:paraId="167D6501"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469" w:type="pct"/>
            <w:tcBorders>
              <w:top w:val="nil"/>
              <w:left w:val="nil"/>
              <w:bottom w:val="single" w:sz="4" w:space="0" w:color="auto"/>
              <w:right w:val="single" w:sz="4" w:space="0" w:color="auto"/>
            </w:tcBorders>
            <w:vAlign w:val="center"/>
            <w:hideMark/>
          </w:tcPr>
          <w:p w14:paraId="6398928E"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r>
      <w:tr w:rsidR="0026384E" w:rsidRPr="000A34BD" w14:paraId="63D74CB2" w14:textId="77777777" w:rsidTr="000E7F36">
        <w:trPr>
          <w:trHeight w:val="341"/>
        </w:trPr>
        <w:tc>
          <w:tcPr>
            <w:tcW w:w="414" w:type="pct"/>
            <w:tcBorders>
              <w:top w:val="nil"/>
              <w:left w:val="single" w:sz="4" w:space="0" w:color="auto"/>
              <w:bottom w:val="single" w:sz="4" w:space="0" w:color="auto"/>
              <w:right w:val="single" w:sz="4" w:space="0" w:color="auto"/>
            </w:tcBorders>
            <w:vAlign w:val="center"/>
          </w:tcPr>
          <w:p w14:paraId="4ED7E56C" w14:textId="77777777" w:rsidR="00845B77" w:rsidRPr="000A34BD" w:rsidRDefault="00845B77" w:rsidP="00E80EF5">
            <w:pPr>
              <w:tabs>
                <w:tab w:val="left" w:pos="720"/>
              </w:tabs>
              <w:jc w:val="both"/>
              <w:rPr>
                <w:rFonts w:cs="Kalimati"/>
                <w:sz w:val="20"/>
                <w:szCs w:val="20"/>
              </w:rPr>
            </w:pPr>
          </w:p>
        </w:tc>
        <w:tc>
          <w:tcPr>
            <w:tcW w:w="880" w:type="pct"/>
            <w:tcBorders>
              <w:top w:val="nil"/>
              <w:left w:val="nil"/>
              <w:bottom w:val="single" w:sz="4" w:space="0" w:color="auto"/>
              <w:right w:val="single" w:sz="4" w:space="0" w:color="auto"/>
            </w:tcBorders>
            <w:vAlign w:val="center"/>
            <w:hideMark/>
          </w:tcPr>
          <w:p w14:paraId="4B892EA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98" w:type="pct"/>
            <w:tcBorders>
              <w:top w:val="nil"/>
              <w:left w:val="nil"/>
              <w:bottom w:val="single" w:sz="4" w:space="0" w:color="auto"/>
              <w:right w:val="single" w:sz="4" w:space="0" w:color="auto"/>
            </w:tcBorders>
            <w:vAlign w:val="center"/>
            <w:hideMark/>
          </w:tcPr>
          <w:p w14:paraId="68D0D03B"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15" w:type="pct"/>
            <w:tcBorders>
              <w:top w:val="nil"/>
              <w:left w:val="nil"/>
              <w:bottom w:val="single" w:sz="4" w:space="0" w:color="auto"/>
              <w:right w:val="single" w:sz="4" w:space="0" w:color="auto"/>
            </w:tcBorders>
            <w:vAlign w:val="center"/>
            <w:hideMark/>
          </w:tcPr>
          <w:p w14:paraId="2DD14D6A"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371" w:type="pct"/>
            <w:tcBorders>
              <w:top w:val="nil"/>
              <w:left w:val="nil"/>
              <w:bottom w:val="single" w:sz="4" w:space="0" w:color="auto"/>
              <w:right w:val="single" w:sz="4" w:space="0" w:color="auto"/>
            </w:tcBorders>
            <w:vAlign w:val="center"/>
            <w:hideMark/>
          </w:tcPr>
          <w:p w14:paraId="51939726"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02" w:type="pct"/>
            <w:tcBorders>
              <w:top w:val="nil"/>
              <w:left w:val="nil"/>
              <w:bottom w:val="single" w:sz="4" w:space="0" w:color="auto"/>
              <w:right w:val="single" w:sz="4" w:space="0" w:color="auto"/>
            </w:tcBorders>
            <w:vAlign w:val="center"/>
            <w:hideMark/>
          </w:tcPr>
          <w:p w14:paraId="261A7D20"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02" w:type="pct"/>
            <w:tcBorders>
              <w:top w:val="nil"/>
              <w:left w:val="nil"/>
              <w:bottom w:val="single" w:sz="4" w:space="0" w:color="auto"/>
              <w:right w:val="single" w:sz="4" w:space="0" w:color="auto"/>
            </w:tcBorders>
            <w:vAlign w:val="center"/>
            <w:hideMark/>
          </w:tcPr>
          <w:p w14:paraId="613EF2D0"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306" w:type="pct"/>
            <w:tcBorders>
              <w:top w:val="nil"/>
              <w:left w:val="nil"/>
              <w:bottom w:val="single" w:sz="4" w:space="0" w:color="auto"/>
              <w:right w:val="single" w:sz="4" w:space="0" w:color="auto"/>
            </w:tcBorders>
            <w:vAlign w:val="center"/>
            <w:hideMark/>
          </w:tcPr>
          <w:p w14:paraId="46F60CA0"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498" w:type="pct"/>
            <w:tcBorders>
              <w:top w:val="nil"/>
              <w:left w:val="nil"/>
              <w:bottom w:val="single" w:sz="4" w:space="0" w:color="auto"/>
              <w:right w:val="single" w:sz="4" w:space="0" w:color="auto"/>
            </w:tcBorders>
            <w:vAlign w:val="center"/>
            <w:hideMark/>
          </w:tcPr>
          <w:p w14:paraId="684F21A7"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346" w:type="pct"/>
            <w:tcBorders>
              <w:top w:val="nil"/>
              <w:left w:val="nil"/>
              <w:bottom w:val="single" w:sz="4" w:space="0" w:color="auto"/>
              <w:right w:val="single" w:sz="4" w:space="0" w:color="auto"/>
            </w:tcBorders>
            <w:vAlign w:val="center"/>
            <w:hideMark/>
          </w:tcPr>
          <w:p w14:paraId="3ECAE11B"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469" w:type="pct"/>
            <w:tcBorders>
              <w:top w:val="nil"/>
              <w:left w:val="nil"/>
              <w:bottom w:val="single" w:sz="4" w:space="0" w:color="auto"/>
              <w:right w:val="single" w:sz="4" w:space="0" w:color="auto"/>
            </w:tcBorders>
            <w:vAlign w:val="center"/>
            <w:hideMark/>
          </w:tcPr>
          <w:p w14:paraId="082A8FB2"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r>
      <w:tr w:rsidR="00EA15AE" w:rsidRPr="000A34BD" w14:paraId="0C2892F7" w14:textId="77777777" w:rsidTr="000E7F36">
        <w:trPr>
          <w:trHeight w:val="341"/>
        </w:trPr>
        <w:tc>
          <w:tcPr>
            <w:tcW w:w="414" w:type="pct"/>
            <w:tcBorders>
              <w:top w:val="nil"/>
              <w:left w:val="single" w:sz="4" w:space="0" w:color="auto"/>
              <w:bottom w:val="single" w:sz="4" w:space="0" w:color="auto"/>
              <w:right w:val="single" w:sz="4" w:space="0" w:color="auto"/>
            </w:tcBorders>
            <w:vAlign w:val="center"/>
          </w:tcPr>
          <w:p w14:paraId="55A628DF" w14:textId="77777777" w:rsidR="00845B77" w:rsidRPr="000A34BD" w:rsidRDefault="00845B77" w:rsidP="00E80EF5">
            <w:pPr>
              <w:tabs>
                <w:tab w:val="left" w:pos="720"/>
              </w:tabs>
              <w:jc w:val="both"/>
              <w:rPr>
                <w:rFonts w:cs="Kalimati"/>
                <w:sz w:val="20"/>
                <w:szCs w:val="20"/>
              </w:rPr>
            </w:pPr>
          </w:p>
        </w:tc>
        <w:tc>
          <w:tcPr>
            <w:tcW w:w="880" w:type="pct"/>
            <w:tcBorders>
              <w:top w:val="nil"/>
              <w:left w:val="nil"/>
              <w:bottom w:val="single" w:sz="4" w:space="0" w:color="auto"/>
              <w:right w:val="single" w:sz="4" w:space="0" w:color="auto"/>
            </w:tcBorders>
            <w:vAlign w:val="center"/>
            <w:hideMark/>
          </w:tcPr>
          <w:p w14:paraId="627AD58A"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98" w:type="pct"/>
            <w:tcBorders>
              <w:top w:val="nil"/>
              <w:left w:val="nil"/>
              <w:bottom w:val="single" w:sz="4" w:space="0" w:color="auto"/>
              <w:right w:val="single" w:sz="4" w:space="0" w:color="auto"/>
            </w:tcBorders>
            <w:vAlign w:val="center"/>
            <w:hideMark/>
          </w:tcPr>
          <w:p w14:paraId="1D5F09DE"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15" w:type="pct"/>
            <w:tcBorders>
              <w:top w:val="nil"/>
              <w:left w:val="nil"/>
              <w:bottom w:val="single" w:sz="4" w:space="0" w:color="auto"/>
              <w:right w:val="single" w:sz="4" w:space="0" w:color="auto"/>
            </w:tcBorders>
            <w:vAlign w:val="center"/>
            <w:hideMark/>
          </w:tcPr>
          <w:p w14:paraId="620A515A"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371" w:type="pct"/>
            <w:tcBorders>
              <w:top w:val="nil"/>
              <w:left w:val="nil"/>
              <w:bottom w:val="single" w:sz="4" w:space="0" w:color="auto"/>
              <w:right w:val="single" w:sz="4" w:space="0" w:color="auto"/>
            </w:tcBorders>
            <w:vAlign w:val="center"/>
            <w:hideMark/>
          </w:tcPr>
          <w:p w14:paraId="40DFE361"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02" w:type="pct"/>
            <w:tcBorders>
              <w:top w:val="nil"/>
              <w:left w:val="nil"/>
              <w:bottom w:val="single" w:sz="4" w:space="0" w:color="auto"/>
              <w:right w:val="single" w:sz="4" w:space="0" w:color="auto"/>
            </w:tcBorders>
            <w:vAlign w:val="center"/>
            <w:hideMark/>
          </w:tcPr>
          <w:p w14:paraId="6822D97A" w14:textId="77777777" w:rsidR="00845B77" w:rsidRPr="000A34BD" w:rsidRDefault="00845B77" w:rsidP="00E80EF5">
            <w:pPr>
              <w:tabs>
                <w:tab w:val="left" w:pos="720"/>
              </w:tabs>
              <w:jc w:val="both"/>
              <w:rPr>
                <w:rFonts w:cs="Kalimati"/>
                <w:sz w:val="20"/>
                <w:szCs w:val="20"/>
              </w:rPr>
            </w:pPr>
            <w:r w:rsidRPr="000A34BD">
              <w:rPr>
                <w:rFonts w:cs="Kalimati"/>
                <w:sz w:val="20"/>
                <w:szCs w:val="20"/>
                <w:lang w:bidi="hi-IN"/>
              </w:rPr>
              <w:t> </w:t>
            </w:r>
          </w:p>
        </w:tc>
        <w:tc>
          <w:tcPr>
            <w:tcW w:w="402" w:type="pct"/>
            <w:tcBorders>
              <w:top w:val="nil"/>
              <w:left w:val="nil"/>
              <w:bottom w:val="single" w:sz="4" w:space="0" w:color="auto"/>
              <w:right w:val="single" w:sz="4" w:space="0" w:color="auto"/>
            </w:tcBorders>
            <w:vAlign w:val="center"/>
            <w:hideMark/>
          </w:tcPr>
          <w:p w14:paraId="1BFE03F9"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306" w:type="pct"/>
            <w:tcBorders>
              <w:top w:val="nil"/>
              <w:left w:val="nil"/>
              <w:bottom w:val="single" w:sz="4" w:space="0" w:color="auto"/>
              <w:right w:val="single" w:sz="4" w:space="0" w:color="auto"/>
            </w:tcBorders>
            <w:vAlign w:val="center"/>
            <w:hideMark/>
          </w:tcPr>
          <w:p w14:paraId="7AEB3B73"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498" w:type="pct"/>
            <w:tcBorders>
              <w:top w:val="nil"/>
              <w:left w:val="nil"/>
              <w:bottom w:val="single" w:sz="4" w:space="0" w:color="auto"/>
              <w:right w:val="single" w:sz="4" w:space="0" w:color="auto"/>
            </w:tcBorders>
            <w:vAlign w:val="center"/>
            <w:hideMark/>
          </w:tcPr>
          <w:p w14:paraId="2D549C5F"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346" w:type="pct"/>
            <w:tcBorders>
              <w:top w:val="nil"/>
              <w:left w:val="nil"/>
              <w:bottom w:val="single" w:sz="4" w:space="0" w:color="auto"/>
              <w:right w:val="single" w:sz="4" w:space="0" w:color="auto"/>
            </w:tcBorders>
            <w:vAlign w:val="center"/>
            <w:hideMark/>
          </w:tcPr>
          <w:p w14:paraId="21FFAA13"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469" w:type="pct"/>
            <w:tcBorders>
              <w:top w:val="nil"/>
              <w:left w:val="nil"/>
              <w:bottom w:val="single" w:sz="4" w:space="0" w:color="auto"/>
              <w:right w:val="single" w:sz="4" w:space="0" w:color="auto"/>
            </w:tcBorders>
            <w:vAlign w:val="center"/>
            <w:hideMark/>
          </w:tcPr>
          <w:p w14:paraId="682C7244"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r>
    </w:tbl>
    <w:p w14:paraId="1484F975" w14:textId="77777777" w:rsidR="00845B77" w:rsidRPr="000A34BD" w:rsidRDefault="00845B77" w:rsidP="00845B77">
      <w:pPr>
        <w:tabs>
          <w:tab w:val="left" w:pos="720"/>
        </w:tabs>
        <w:jc w:val="both"/>
        <w:rPr>
          <w:rFonts w:ascii="Kokila" w:hAnsi="Kokila" w:cs="Kalimati"/>
          <w:b/>
          <w:bCs/>
          <w:sz w:val="10"/>
          <w:szCs w:val="10"/>
          <w:cs/>
          <w:lang w:bidi="hi-IN"/>
        </w:rPr>
      </w:pPr>
    </w:p>
    <w:p w14:paraId="4C62B9BE" w14:textId="77777777" w:rsidR="00845B77" w:rsidRPr="000A34BD" w:rsidRDefault="00845B77" w:rsidP="00845B77">
      <w:pPr>
        <w:tabs>
          <w:tab w:val="left" w:pos="720"/>
        </w:tabs>
        <w:jc w:val="both"/>
        <w:rPr>
          <w:rFonts w:cs="Kalimati"/>
          <w:b/>
          <w:bCs/>
          <w:sz w:val="20"/>
          <w:szCs w:val="20"/>
        </w:rPr>
      </w:pPr>
      <w:r w:rsidRPr="000A34BD">
        <w:rPr>
          <w:rFonts w:ascii="Kokila" w:hAnsi="Kokila" w:cs="Kalimati" w:hint="cs"/>
          <w:b/>
          <w:bCs/>
          <w:sz w:val="20"/>
          <w:szCs w:val="20"/>
          <w:cs/>
          <w:lang w:bidi="hi-IN"/>
        </w:rPr>
        <w:t>१२</w:t>
      </w:r>
      <w:r w:rsidRPr="000A34BD">
        <w:rPr>
          <w:rFonts w:cs="Kalimati"/>
          <w:b/>
          <w:bCs/>
          <w:sz w:val="20"/>
          <w:szCs w:val="20"/>
        </w:rPr>
        <w:t xml:space="preserve">. </w:t>
      </w:r>
      <w:r w:rsidRPr="000A34BD">
        <w:rPr>
          <w:rFonts w:cs="Kalimati" w:hint="cs"/>
          <w:b/>
          <w:bCs/>
          <w:sz w:val="20"/>
          <w:szCs w:val="20"/>
          <w:cs/>
        </w:rPr>
        <w:t>फलफूल</w:t>
      </w:r>
      <w:r w:rsidRPr="000A34BD">
        <w:rPr>
          <w:rFonts w:cs="Kalimati"/>
          <w:b/>
          <w:bCs/>
          <w:sz w:val="20"/>
          <w:szCs w:val="20"/>
          <w:rtl/>
          <w:cs/>
        </w:rPr>
        <w:t xml:space="preserve"> </w:t>
      </w: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स्थापना</w:t>
      </w:r>
      <w:r w:rsidRPr="000A34BD">
        <w:rPr>
          <w:rFonts w:cs="Kalimati"/>
          <w:b/>
          <w:bCs/>
          <w:sz w:val="20"/>
          <w:szCs w:val="20"/>
          <w:rtl/>
          <w:cs/>
        </w:rPr>
        <w:t xml:space="preserve"> </w:t>
      </w:r>
      <w:r w:rsidRPr="000A34BD">
        <w:rPr>
          <w:rFonts w:ascii="Kokila" w:hAnsi="Kokila" w:cs="Kalimati" w:hint="cs"/>
          <w:b/>
          <w:bCs/>
          <w:sz w:val="20"/>
          <w:szCs w:val="20"/>
          <w:cs/>
          <w:lang w:bidi="hi-IN"/>
        </w:rPr>
        <w:t>कार्य</w:t>
      </w:r>
      <w:r w:rsidRPr="000A34BD">
        <w:rPr>
          <w:rFonts w:ascii="Kokila" w:hAnsi="Kokila" w:cs="Kalimati" w:hint="cs"/>
          <w:b/>
          <w:bCs/>
          <w:sz w:val="20"/>
          <w:szCs w:val="20"/>
          <w:cs/>
        </w:rPr>
        <w:t>क्रम</w:t>
      </w:r>
      <w:r w:rsidRPr="000A34BD">
        <w:rPr>
          <w:rFonts w:ascii="Kokila" w:hAnsi="Kokila" w:cs="Kalimati" w:hint="cs"/>
          <w:b/>
          <w:bCs/>
          <w:sz w:val="20"/>
          <w:szCs w:val="20"/>
          <w:cs/>
          <w:lang w:bidi="hi-IN"/>
        </w:rPr>
        <w:t>मा</w:t>
      </w:r>
      <w:r w:rsidRPr="000A34BD">
        <w:rPr>
          <w:rFonts w:cs="Kalimati"/>
          <w:b/>
          <w:bCs/>
          <w:sz w:val="20"/>
          <w:szCs w:val="20"/>
          <w:rtl/>
          <w:cs/>
        </w:rPr>
        <w:t xml:space="preserve"> </w:t>
      </w:r>
      <w:r w:rsidRPr="000A34BD">
        <w:rPr>
          <w:rFonts w:ascii="Kokila" w:hAnsi="Kokila" w:cs="Kalimati" w:hint="cs"/>
          <w:b/>
          <w:bCs/>
          <w:sz w:val="20"/>
          <w:szCs w:val="20"/>
          <w:cs/>
          <w:lang w:bidi="hi-IN"/>
        </w:rPr>
        <w:t>सहभागी</w:t>
      </w:r>
      <w:r w:rsidRPr="000A34BD">
        <w:rPr>
          <w:rFonts w:cs="Kalimati"/>
          <w:b/>
          <w:bCs/>
          <w:sz w:val="20"/>
          <w:szCs w:val="20"/>
          <w:rtl/>
          <w:cs/>
        </w:rPr>
        <w:t xml:space="preserve"> </w:t>
      </w:r>
      <w:r w:rsidRPr="000A34BD">
        <w:rPr>
          <w:rFonts w:ascii="Kokila" w:hAnsi="Kokila" w:cs="Kalimati" w:hint="cs"/>
          <w:b/>
          <w:bCs/>
          <w:sz w:val="20"/>
          <w:szCs w:val="20"/>
          <w:cs/>
          <w:lang w:bidi="hi-IN"/>
        </w:rPr>
        <w:t>हुने</w:t>
      </w:r>
      <w:r w:rsidRPr="000A34BD">
        <w:rPr>
          <w:rFonts w:cs="Kalimati"/>
          <w:b/>
          <w:bCs/>
          <w:sz w:val="20"/>
          <w:szCs w:val="20"/>
          <w:rtl/>
          <w:cs/>
        </w:rPr>
        <w:t xml:space="preserve"> </w:t>
      </w:r>
      <w:r w:rsidRPr="000A34BD">
        <w:rPr>
          <w:rFonts w:ascii="Kokila" w:hAnsi="Kokila" w:cs="Kalimati" w:hint="cs"/>
          <w:b/>
          <w:bCs/>
          <w:sz w:val="20"/>
          <w:szCs w:val="20"/>
          <w:cs/>
          <w:lang w:bidi="hi-IN"/>
        </w:rPr>
        <w:t>सहभागीहरुको</w:t>
      </w:r>
      <w:r w:rsidRPr="000A34BD">
        <w:rPr>
          <w:rFonts w:cs="Kalimati"/>
          <w:b/>
          <w:bCs/>
          <w:sz w:val="20"/>
          <w:szCs w:val="20"/>
          <w:rtl/>
          <w:cs/>
        </w:rPr>
        <w:t xml:space="preserve"> </w:t>
      </w:r>
      <w:r w:rsidRPr="000A34BD">
        <w:rPr>
          <w:rFonts w:ascii="Kokila" w:hAnsi="Kokila" w:cs="Kalimati" w:hint="cs"/>
          <w:b/>
          <w:bCs/>
          <w:sz w:val="20"/>
          <w:szCs w:val="20"/>
          <w:cs/>
          <w:lang w:bidi="hi-IN"/>
        </w:rPr>
        <w:t>विवरण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885"/>
        <w:gridCol w:w="972"/>
        <w:gridCol w:w="2927"/>
        <w:gridCol w:w="990"/>
        <w:gridCol w:w="862"/>
        <w:gridCol w:w="1589"/>
      </w:tblGrid>
      <w:tr w:rsidR="0026384E" w:rsidRPr="000A34BD" w14:paraId="1210FAB0" w14:textId="77777777" w:rsidTr="008F18D2">
        <w:trPr>
          <w:trHeight w:val="300"/>
        </w:trPr>
        <w:tc>
          <w:tcPr>
            <w:tcW w:w="439" w:type="pct"/>
            <w:noWrap/>
            <w:vAlign w:val="bottom"/>
            <w:hideMark/>
          </w:tcPr>
          <w:p w14:paraId="027C81BE"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क्र</w:t>
            </w:r>
            <w:r w:rsidRPr="000A34BD">
              <w:rPr>
                <w:rFonts w:cs="Kalimati"/>
                <w:b/>
                <w:bCs/>
                <w:sz w:val="20"/>
                <w:szCs w:val="20"/>
                <w:rtl/>
                <w:cs/>
              </w:rPr>
              <w:t>.</w:t>
            </w:r>
            <w:r w:rsidRPr="000A34BD">
              <w:rPr>
                <w:rFonts w:ascii="Kokila" w:hAnsi="Kokila" w:cs="Kalimati" w:hint="cs"/>
                <w:b/>
                <w:bCs/>
                <w:sz w:val="20"/>
                <w:szCs w:val="20"/>
                <w:cs/>
                <w:lang w:bidi="hi-IN"/>
              </w:rPr>
              <w:t>स</w:t>
            </w:r>
            <w:r w:rsidRPr="000A34BD">
              <w:rPr>
                <w:rFonts w:cs="Kalimati"/>
                <w:b/>
                <w:bCs/>
                <w:sz w:val="20"/>
                <w:szCs w:val="20"/>
                <w:rtl/>
                <w:cs/>
              </w:rPr>
              <w:t>.</w:t>
            </w:r>
            <w:r w:rsidRPr="000A34BD">
              <w:rPr>
                <w:rFonts w:cs="Kalimati"/>
                <w:b/>
                <w:bCs/>
                <w:sz w:val="20"/>
                <w:szCs w:val="20"/>
              </w:rPr>
              <w:t xml:space="preserve"> </w:t>
            </w:r>
          </w:p>
        </w:tc>
        <w:tc>
          <w:tcPr>
            <w:tcW w:w="491" w:type="pct"/>
            <w:noWrap/>
            <w:vAlign w:val="bottom"/>
            <w:hideMark/>
          </w:tcPr>
          <w:p w14:paraId="7D89FD82"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नाम</w:t>
            </w:r>
            <w:r w:rsidRPr="000A34BD">
              <w:rPr>
                <w:rFonts w:cs="Kalimati"/>
                <w:b/>
                <w:bCs/>
                <w:sz w:val="20"/>
                <w:szCs w:val="20"/>
                <w:rtl/>
                <w:cs/>
              </w:rPr>
              <w:t xml:space="preserve"> </w:t>
            </w:r>
            <w:r w:rsidRPr="000A34BD">
              <w:rPr>
                <w:rFonts w:ascii="Kokila" w:hAnsi="Kokila" w:cs="Kalimati" w:hint="cs"/>
                <w:b/>
                <w:bCs/>
                <w:sz w:val="20"/>
                <w:szCs w:val="20"/>
                <w:cs/>
                <w:lang w:bidi="hi-IN"/>
              </w:rPr>
              <w:t>थर</w:t>
            </w:r>
          </w:p>
        </w:tc>
        <w:tc>
          <w:tcPr>
            <w:tcW w:w="539" w:type="pct"/>
            <w:noWrap/>
            <w:vAlign w:val="bottom"/>
            <w:hideMark/>
          </w:tcPr>
          <w:p w14:paraId="31CF59DE"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ठेगाना</w:t>
            </w:r>
          </w:p>
        </w:tc>
        <w:tc>
          <w:tcPr>
            <w:tcW w:w="1623" w:type="pct"/>
            <w:noWrap/>
            <w:vAlign w:val="bottom"/>
            <w:hideMark/>
          </w:tcPr>
          <w:p w14:paraId="7AB76AF1" w14:textId="77777777" w:rsidR="00845B77" w:rsidRPr="000A34BD" w:rsidRDefault="00845B77" w:rsidP="00E80EF5">
            <w:pPr>
              <w:tabs>
                <w:tab w:val="left" w:pos="720"/>
              </w:tabs>
              <w:jc w:val="both"/>
              <w:rPr>
                <w:rFonts w:cs="Kalimati"/>
                <w:b/>
                <w:bCs/>
                <w:sz w:val="20"/>
                <w:szCs w:val="20"/>
                <w:rtl/>
                <w:cs/>
              </w:rPr>
            </w:pPr>
            <w:r w:rsidRPr="000A34BD">
              <w:rPr>
                <w:rFonts w:ascii="Kokila" w:hAnsi="Kokila" w:cs="Kalimati" w:hint="cs"/>
                <w:b/>
                <w:bCs/>
                <w:sz w:val="20"/>
                <w:szCs w:val="20"/>
                <w:cs/>
                <w:lang w:bidi="hi-IN"/>
              </w:rPr>
              <w:t>नागरिकता</w:t>
            </w:r>
            <w:r w:rsidRPr="000A34BD">
              <w:rPr>
                <w:rFonts w:cs="Kalimati"/>
                <w:b/>
                <w:bCs/>
                <w:sz w:val="20"/>
                <w:szCs w:val="20"/>
              </w:rPr>
              <w:t xml:space="preserve"> </w:t>
            </w:r>
            <w:r w:rsidRPr="000A34BD">
              <w:rPr>
                <w:rFonts w:cs="Kalimati"/>
                <w:b/>
                <w:bCs/>
                <w:sz w:val="20"/>
                <w:szCs w:val="20"/>
                <w:rtl/>
                <w:cs/>
              </w:rPr>
              <w:t xml:space="preserve"> </w:t>
            </w:r>
            <w:r w:rsidRPr="000A34BD">
              <w:rPr>
                <w:rFonts w:ascii="Kokila" w:hAnsi="Kokila" w:cs="Kalimati" w:hint="cs"/>
                <w:b/>
                <w:bCs/>
                <w:sz w:val="20"/>
                <w:szCs w:val="20"/>
                <w:cs/>
                <w:lang w:bidi="hi-IN"/>
              </w:rPr>
              <w:t>नं</w:t>
            </w:r>
            <w:r w:rsidRPr="000A34BD">
              <w:rPr>
                <w:rFonts w:cs="Kalimati"/>
                <w:b/>
                <w:bCs/>
                <w:sz w:val="20"/>
                <w:szCs w:val="20"/>
              </w:rPr>
              <w:t xml:space="preserve"> / </w:t>
            </w:r>
            <w:r w:rsidRPr="000A34BD">
              <w:rPr>
                <w:rFonts w:ascii="Kokila" w:hAnsi="Kokila" w:cs="Kalimati" w:hint="cs"/>
                <w:b/>
                <w:bCs/>
                <w:sz w:val="20"/>
                <w:szCs w:val="20"/>
                <w:cs/>
                <w:lang w:bidi="hi-IN"/>
              </w:rPr>
              <w:t>जारी</w:t>
            </w:r>
            <w:r w:rsidRPr="000A34BD">
              <w:rPr>
                <w:rFonts w:cs="Kalimati"/>
                <w:b/>
                <w:bCs/>
                <w:sz w:val="20"/>
                <w:szCs w:val="20"/>
                <w:rtl/>
                <w:cs/>
              </w:rPr>
              <w:t xml:space="preserve"> </w:t>
            </w:r>
            <w:r w:rsidRPr="000A34BD">
              <w:rPr>
                <w:rFonts w:ascii="Kokila" w:hAnsi="Kokila" w:cs="Kalimati" w:hint="cs"/>
                <w:b/>
                <w:bCs/>
                <w:sz w:val="20"/>
                <w:szCs w:val="20"/>
                <w:cs/>
                <w:lang w:bidi="hi-IN"/>
              </w:rPr>
              <w:t>गर्ने</w:t>
            </w:r>
            <w:r w:rsidRPr="000A34BD">
              <w:rPr>
                <w:rFonts w:cs="Kalimati"/>
                <w:b/>
                <w:bCs/>
                <w:sz w:val="20"/>
                <w:szCs w:val="20"/>
                <w:rtl/>
                <w:cs/>
              </w:rPr>
              <w:t xml:space="preserve"> </w:t>
            </w:r>
            <w:r w:rsidRPr="000A34BD">
              <w:rPr>
                <w:rFonts w:ascii="Kokila" w:hAnsi="Kokila" w:cs="Kalimati" w:hint="cs"/>
                <w:b/>
                <w:bCs/>
                <w:sz w:val="20"/>
                <w:szCs w:val="20"/>
                <w:cs/>
                <w:lang w:bidi="hi-IN"/>
              </w:rPr>
              <w:t>जिल्ला</w:t>
            </w:r>
          </w:p>
        </w:tc>
        <w:tc>
          <w:tcPr>
            <w:tcW w:w="549" w:type="pct"/>
          </w:tcPr>
          <w:p w14:paraId="698EA2D3" w14:textId="77777777" w:rsidR="00845B77" w:rsidRPr="000A34BD" w:rsidRDefault="00845B77" w:rsidP="00E80EF5">
            <w:pPr>
              <w:tabs>
                <w:tab w:val="left" w:pos="720"/>
              </w:tabs>
              <w:jc w:val="both"/>
              <w:rPr>
                <w:rFonts w:ascii="Kokila" w:hAnsi="Kokila" w:cs="Kalimati"/>
                <w:b/>
                <w:bCs/>
                <w:sz w:val="20"/>
                <w:szCs w:val="20"/>
                <w:cs/>
              </w:rPr>
            </w:pPr>
            <w:r w:rsidRPr="000A34BD">
              <w:rPr>
                <w:rFonts w:ascii="Kokila" w:hAnsi="Kokila" w:cs="Kalimati" w:hint="cs"/>
                <w:b/>
                <w:bCs/>
                <w:sz w:val="20"/>
                <w:szCs w:val="20"/>
                <w:cs/>
              </w:rPr>
              <w:t>बाली</w:t>
            </w:r>
          </w:p>
        </w:tc>
        <w:tc>
          <w:tcPr>
            <w:tcW w:w="478" w:type="pct"/>
          </w:tcPr>
          <w:p w14:paraId="20095B7C" w14:textId="77777777" w:rsidR="00845B77" w:rsidRPr="000A34BD" w:rsidRDefault="00845B77" w:rsidP="00E80EF5">
            <w:pPr>
              <w:tabs>
                <w:tab w:val="left" w:pos="720"/>
              </w:tabs>
              <w:jc w:val="both"/>
              <w:rPr>
                <w:rFonts w:ascii="Kokila" w:hAnsi="Kokila" w:cs="Kalimati"/>
                <w:b/>
                <w:bCs/>
                <w:sz w:val="20"/>
                <w:szCs w:val="20"/>
                <w:cs/>
              </w:rPr>
            </w:pPr>
            <w:r w:rsidRPr="000A34BD">
              <w:rPr>
                <w:rFonts w:ascii="Kokila" w:hAnsi="Kokila" w:cs="Kalimati" w:hint="cs"/>
                <w:b/>
                <w:bCs/>
                <w:sz w:val="20"/>
                <w:szCs w:val="20"/>
                <w:cs/>
              </w:rPr>
              <w:t>जात</w:t>
            </w:r>
          </w:p>
        </w:tc>
        <w:tc>
          <w:tcPr>
            <w:tcW w:w="881" w:type="pct"/>
            <w:noWrap/>
            <w:vAlign w:val="bottom"/>
            <w:hideMark/>
          </w:tcPr>
          <w:p w14:paraId="22076DEE" w14:textId="77777777" w:rsidR="00845B77" w:rsidRPr="000A34BD" w:rsidRDefault="00845B77" w:rsidP="00E80EF5">
            <w:pPr>
              <w:tabs>
                <w:tab w:val="left" w:pos="720"/>
              </w:tabs>
              <w:jc w:val="both"/>
              <w:rPr>
                <w:rFonts w:cs="Kalimati"/>
                <w:b/>
                <w:bCs/>
                <w:sz w:val="20"/>
                <w:szCs w:val="20"/>
                <w:cs/>
              </w:rPr>
            </w:pPr>
            <w:r w:rsidRPr="000A34BD">
              <w:rPr>
                <w:rFonts w:ascii="Kokila" w:hAnsi="Kokila" w:cs="Kalimati" w:hint="cs"/>
                <w:b/>
                <w:bCs/>
                <w:sz w:val="20"/>
                <w:szCs w:val="20"/>
                <w:cs/>
              </w:rPr>
              <w:t xml:space="preserve">क्षेत्रफल </w:t>
            </w:r>
            <w:r w:rsidRPr="000A34BD">
              <w:rPr>
                <w:rFonts w:ascii="Kokila" w:hAnsi="Kokila" w:cs="Kalimati"/>
                <w:b/>
                <w:bCs/>
                <w:sz w:val="20"/>
                <w:szCs w:val="20"/>
              </w:rPr>
              <w:t>(</w:t>
            </w:r>
            <w:r w:rsidRPr="000A34BD">
              <w:rPr>
                <w:rFonts w:ascii="Kokila" w:hAnsi="Kokila" w:cs="Kalimati" w:hint="cs"/>
                <w:b/>
                <w:bCs/>
                <w:sz w:val="20"/>
                <w:szCs w:val="20"/>
                <w:cs/>
              </w:rPr>
              <w:t>रोपनी</w:t>
            </w:r>
            <w:r w:rsidRPr="000A34BD">
              <w:rPr>
                <w:rFonts w:ascii="Kokila" w:hAnsi="Kokila" w:cs="Kalimati"/>
                <w:b/>
                <w:bCs/>
                <w:sz w:val="20"/>
                <w:szCs w:val="20"/>
              </w:rPr>
              <w:t>)</w:t>
            </w:r>
          </w:p>
        </w:tc>
      </w:tr>
      <w:tr w:rsidR="0026384E" w:rsidRPr="000A34BD" w14:paraId="3B2F613F" w14:textId="77777777" w:rsidTr="008F18D2">
        <w:trPr>
          <w:trHeight w:val="300"/>
        </w:trPr>
        <w:tc>
          <w:tcPr>
            <w:tcW w:w="439" w:type="pct"/>
            <w:noWrap/>
            <w:vAlign w:val="bottom"/>
          </w:tcPr>
          <w:p w14:paraId="306DE065" w14:textId="77777777" w:rsidR="00845B77" w:rsidRPr="000A34BD" w:rsidRDefault="00845B77" w:rsidP="00E80EF5">
            <w:pPr>
              <w:tabs>
                <w:tab w:val="left" w:pos="720"/>
              </w:tabs>
              <w:jc w:val="both"/>
              <w:rPr>
                <w:rFonts w:cs="Kalimati"/>
                <w:sz w:val="20"/>
                <w:szCs w:val="20"/>
              </w:rPr>
            </w:pPr>
          </w:p>
        </w:tc>
        <w:tc>
          <w:tcPr>
            <w:tcW w:w="491" w:type="pct"/>
            <w:noWrap/>
            <w:vAlign w:val="bottom"/>
            <w:hideMark/>
          </w:tcPr>
          <w:p w14:paraId="02464DD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9" w:type="pct"/>
            <w:noWrap/>
            <w:vAlign w:val="bottom"/>
            <w:hideMark/>
          </w:tcPr>
          <w:p w14:paraId="5E25386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623" w:type="pct"/>
            <w:noWrap/>
            <w:vAlign w:val="bottom"/>
            <w:hideMark/>
          </w:tcPr>
          <w:p w14:paraId="54F2891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9" w:type="pct"/>
          </w:tcPr>
          <w:p w14:paraId="7781F984" w14:textId="77777777" w:rsidR="00845B77" w:rsidRPr="000A34BD" w:rsidRDefault="00845B77" w:rsidP="00E80EF5">
            <w:pPr>
              <w:tabs>
                <w:tab w:val="left" w:pos="720"/>
              </w:tabs>
              <w:jc w:val="both"/>
              <w:rPr>
                <w:rFonts w:cs="Kalimati"/>
                <w:sz w:val="20"/>
                <w:szCs w:val="20"/>
              </w:rPr>
            </w:pPr>
          </w:p>
        </w:tc>
        <w:tc>
          <w:tcPr>
            <w:tcW w:w="478" w:type="pct"/>
          </w:tcPr>
          <w:p w14:paraId="504E25B4" w14:textId="77777777" w:rsidR="00845B77" w:rsidRPr="000A34BD" w:rsidRDefault="00845B77" w:rsidP="00E80EF5">
            <w:pPr>
              <w:tabs>
                <w:tab w:val="left" w:pos="720"/>
              </w:tabs>
              <w:jc w:val="both"/>
              <w:rPr>
                <w:rFonts w:cs="Kalimati"/>
                <w:sz w:val="20"/>
                <w:szCs w:val="20"/>
              </w:rPr>
            </w:pPr>
          </w:p>
        </w:tc>
        <w:tc>
          <w:tcPr>
            <w:tcW w:w="881" w:type="pct"/>
            <w:noWrap/>
            <w:vAlign w:val="bottom"/>
            <w:hideMark/>
          </w:tcPr>
          <w:p w14:paraId="610941D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590FBEAD" w14:textId="77777777" w:rsidTr="008F18D2">
        <w:trPr>
          <w:trHeight w:val="300"/>
        </w:trPr>
        <w:tc>
          <w:tcPr>
            <w:tcW w:w="439" w:type="pct"/>
            <w:noWrap/>
            <w:vAlign w:val="bottom"/>
          </w:tcPr>
          <w:p w14:paraId="23B271B3" w14:textId="77777777" w:rsidR="00845B77" w:rsidRPr="000A34BD" w:rsidRDefault="00845B77" w:rsidP="00E80EF5">
            <w:pPr>
              <w:tabs>
                <w:tab w:val="left" w:pos="720"/>
              </w:tabs>
              <w:jc w:val="both"/>
              <w:rPr>
                <w:rFonts w:cs="Kalimati"/>
                <w:sz w:val="20"/>
                <w:szCs w:val="20"/>
              </w:rPr>
            </w:pPr>
          </w:p>
        </w:tc>
        <w:tc>
          <w:tcPr>
            <w:tcW w:w="491" w:type="pct"/>
            <w:noWrap/>
            <w:vAlign w:val="bottom"/>
            <w:hideMark/>
          </w:tcPr>
          <w:p w14:paraId="0FC0A24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9" w:type="pct"/>
            <w:noWrap/>
            <w:vAlign w:val="bottom"/>
            <w:hideMark/>
          </w:tcPr>
          <w:p w14:paraId="6C1DD40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623" w:type="pct"/>
            <w:noWrap/>
            <w:vAlign w:val="bottom"/>
            <w:hideMark/>
          </w:tcPr>
          <w:p w14:paraId="4F5D169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9" w:type="pct"/>
          </w:tcPr>
          <w:p w14:paraId="41399D37" w14:textId="77777777" w:rsidR="00845B77" w:rsidRPr="000A34BD" w:rsidRDefault="00845B77" w:rsidP="00E80EF5">
            <w:pPr>
              <w:tabs>
                <w:tab w:val="left" w:pos="720"/>
              </w:tabs>
              <w:jc w:val="both"/>
              <w:rPr>
                <w:rFonts w:cs="Kalimati"/>
                <w:sz w:val="20"/>
                <w:szCs w:val="20"/>
              </w:rPr>
            </w:pPr>
          </w:p>
        </w:tc>
        <w:tc>
          <w:tcPr>
            <w:tcW w:w="478" w:type="pct"/>
          </w:tcPr>
          <w:p w14:paraId="5A511D72" w14:textId="77777777" w:rsidR="00845B77" w:rsidRPr="000A34BD" w:rsidRDefault="00845B77" w:rsidP="00E80EF5">
            <w:pPr>
              <w:tabs>
                <w:tab w:val="left" w:pos="720"/>
              </w:tabs>
              <w:jc w:val="both"/>
              <w:rPr>
                <w:rFonts w:cs="Kalimati"/>
                <w:sz w:val="20"/>
                <w:szCs w:val="20"/>
              </w:rPr>
            </w:pPr>
          </w:p>
        </w:tc>
        <w:tc>
          <w:tcPr>
            <w:tcW w:w="881" w:type="pct"/>
            <w:noWrap/>
            <w:vAlign w:val="bottom"/>
            <w:hideMark/>
          </w:tcPr>
          <w:p w14:paraId="74E38FC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20BA71B2" w14:textId="77777777" w:rsidTr="008F18D2">
        <w:trPr>
          <w:trHeight w:val="300"/>
        </w:trPr>
        <w:tc>
          <w:tcPr>
            <w:tcW w:w="439" w:type="pct"/>
            <w:noWrap/>
            <w:vAlign w:val="bottom"/>
          </w:tcPr>
          <w:p w14:paraId="4C12D694" w14:textId="77777777" w:rsidR="00845B77" w:rsidRPr="000A34BD" w:rsidRDefault="00845B77" w:rsidP="00E80EF5">
            <w:pPr>
              <w:tabs>
                <w:tab w:val="left" w:pos="720"/>
              </w:tabs>
              <w:jc w:val="both"/>
              <w:rPr>
                <w:rFonts w:cs="Kalimati"/>
                <w:sz w:val="20"/>
                <w:szCs w:val="20"/>
              </w:rPr>
            </w:pPr>
          </w:p>
        </w:tc>
        <w:tc>
          <w:tcPr>
            <w:tcW w:w="491" w:type="pct"/>
            <w:noWrap/>
            <w:vAlign w:val="bottom"/>
            <w:hideMark/>
          </w:tcPr>
          <w:p w14:paraId="09BEBC8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9" w:type="pct"/>
            <w:noWrap/>
            <w:vAlign w:val="bottom"/>
            <w:hideMark/>
          </w:tcPr>
          <w:p w14:paraId="7553CCA0"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623" w:type="pct"/>
            <w:noWrap/>
            <w:vAlign w:val="bottom"/>
            <w:hideMark/>
          </w:tcPr>
          <w:p w14:paraId="2ADE15C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9" w:type="pct"/>
          </w:tcPr>
          <w:p w14:paraId="24F74718" w14:textId="77777777" w:rsidR="00845B77" w:rsidRPr="000A34BD" w:rsidRDefault="00845B77" w:rsidP="00E80EF5">
            <w:pPr>
              <w:tabs>
                <w:tab w:val="left" w:pos="720"/>
              </w:tabs>
              <w:jc w:val="both"/>
              <w:rPr>
                <w:rFonts w:cs="Kalimati"/>
                <w:sz w:val="20"/>
                <w:szCs w:val="20"/>
              </w:rPr>
            </w:pPr>
          </w:p>
        </w:tc>
        <w:tc>
          <w:tcPr>
            <w:tcW w:w="478" w:type="pct"/>
          </w:tcPr>
          <w:p w14:paraId="3D6F3398" w14:textId="77777777" w:rsidR="00845B77" w:rsidRPr="000A34BD" w:rsidRDefault="00845B77" w:rsidP="00E80EF5">
            <w:pPr>
              <w:tabs>
                <w:tab w:val="left" w:pos="720"/>
              </w:tabs>
              <w:jc w:val="both"/>
              <w:rPr>
                <w:rFonts w:cs="Kalimati"/>
                <w:sz w:val="20"/>
                <w:szCs w:val="20"/>
              </w:rPr>
            </w:pPr>
          </w:p>
        </w:tc>
        <w:tc>
          <w:tcPr>
            <w:tcW w:w="881" w:type="pct"/>
            <w:noWrap/>
            <w:vAlign w:val="bottom"/>
            <w:hideMark/>
          </w:tcPr>
          <w:p w14:paraId="6E1B19D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18DA313F" w14:textId="77777777" w:rsidTr="008F18D2">
        <w:trPr>
          <w:trHeight w:val="300"/>
        </w:trPr>
        <w:tc>
          <w:tcPr>
            <w:tcW w:w="439" w:type="pct"/>
            <w:noWrap/>
            <w:vAlign w:val="bottom"/>
          </w:tcPr>
          <w:p w14:paraId="2BA87C6D" w14:textId="77777777" w:rsidR="00845B77" w:rsidRPr="000A34BD" w:rsidRDefault="00845B77" w:rsidP="00E80EF5">
            <w:pPr>
              <w:tabs>
                <w:tab w:val="left" w:pos="720"/>
              </w:tabs>
              <w:jc w:val="both"/>
              <w:rPr>
                <w:rFonts w:cs="Kalimati"/>
                <w:sz w:val="20"/>
                <w:szCs w:val="20"/>
              </w:rPr>
            </w:pPr>
          </w:p>
        </w:tc>
        <w:tc>
          <w:tcPr>
            <w:tcW w:w="491" w:type="pct"/>
            <w:noWrap/>
            <w:vAlign w:val="bottom"/>
            <w:hideMark/>
          </w:tcPr>
          <w:p w14:paraId="79BA355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39" w:type="pct"/>
            <w:noWrap/>
            <w:vAlign w:val="bottom"/>
            <w:hideMark/>
          </w:tcPr>
          <w:p w14:paraId="779E33D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623" w:type="pct"/>
            <w:noWrap/>
            <w:vAlign w:val="bottom"/>
            <w:hideMark/>
          </w:tcPr>
          <w:p w14:paraId="0B3766B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9" w:type="pct"/>
          </w:tcPr>
          <w:p w14:paraId="676D644F" w14:textId="77777777" w:rsidR="00845B77" w:rsidRPr="000A34BD" w:rsidRDefault="00845B77" w:rsidP="00E80EF5">
            <w:pPr>
              <w:tabs>
                <w:tab w:val="left" w:pos="720"/>
              </w:tabs>
              <w:jc w:val="both"/>
              <w:rPr>
                <w:rFonts w:cs="Kalimati"/>
                <w:sz w:val="20"/>
                <w:szCs w:val="20"/>
              </w:rPr>
            </w:pPr>
          </w:p>
        </w:tc>
        <w:tc>
          <w:tcPr>
            <w:tcW w:w="478" w:type="pct"/>
          </w:tcPr>
          <w:p w14:paraId="6AAE0A01" w14:textId="77777777" w:rsidR="00845B77" w:rsidRPr="000A34BD" w:rsidRDefault="00845B77" w:rsidP="00E80EF5">
            <w:pPr>
              <w:tabs>
                <w:tab w:val="left" w:pos="720"/>
              </w:tabs>
              <w:jc w:val="both"/>
              <w:rPr>
                <w:rFonts w:cs="Kalimati"/>
                <w:sz w:val="20"/>
                <w:szCs w:val="20"/>
              </w:rPr>
            </w:pPr>
          </w:p>
        </w:tc>
        <w:tc>
          <w:tcPr>
            <w:tcW w:w="881" w:type="pct"/>
            <w:noWrap/>
            <w:vAlign w:val="bottom"/>
            <w:hideMark/>
          </w:tcPr>
          <w:p w14:paraId="31C2CA5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bl>
    <w:p w14:paraId="5BCB63E6" w14:textId="493878B0" w:rsidR="00845B77" w:rsidRPr="000A34BD" w:rsidRDefault="00845B77" w:rsidP="004D2FDE">
      <w:pPr>
        <w:tabs>
          <w:tab w:val="left" w:pos="720"/>
        </w:tabs>
        <w:jc w:val="both"/>
        <w:rPr>
          <w:rFonts w:ascii="Kokila" w:hAnsi="Kokila" w:cs="Kalimati"/>
          <w:b/>
          <w:bCs/>
          <w:sz w:val="20"/>
          <w:szCs w:val="20"/>
          <w:cs/>
          <w:lang w:bidi="hi-IN"/>
        </w:rPr>
      </w:pPr>
      <w:r w:rsidRPr="000A34BD">
        <w:rPr>
          <w:rFonts w:ascii="Kokila" w:hAnsi="Kokila" w:cs="Kalimati" w:hint="cs"/>
          <w:b/>
          <w:bCs/>
          <w:sz w:val="20"/>
          <w:szCs w:val="20"/>
          <w:cs/>
          <w:lang w:bidi="hi-IN"/>
        </w:rPr>
        <w:lastRenderedPageBreak/>
        <w:t>१३</w:t>
      </w:r>
      <w:r w:rsidRPr="000A34BD">
        <w:rPr>
          <w:rFonts w:ascii="Kokila" w:hAnsi="Kokila" w:cs="Kalimati"/>
          <w:b/>
          <w:bCs/>
          <w:sz w:val="20"/>
          <w:szCs w:val="20"/>
          <w:lang w:bidi="hi-IN"/>
        </w:rPr>
        <w:t xml:space="preserve">. </w:t>
      </w:r>
      <w:r w:rsidRPr="000A34BD">
        <w:rPr>
          <w:rFonts w:ascii="Kokila" w:hAnsi="Kokila" w:cs="Kalimati" w:hint="cs"/>
          <w:b/>
          <w:bCs/>
          <w:sz w:val="20"/>
          <w:szCs w:val="20"/>
          <w:cs/>
          <w:lang w:bidi="hi-IN"/>
        </w:rPr>
        <w:t xml:space="preserve"> कार्यक्रम सञ्चालन हुने स्थानको प्रचलित स्थानबाट बाटो खुल्ने न</w:t>
      </w:r>
      <w:r w:rsidR="004D2FDE" w:rsidRPr="000A34BD">
        <w:rPr>
          <w:rFonts w:ascii="Kokila" w:hAnsi="Kokila" w:cs="Kalimati" w:hint="cs"/>
          <w:b/>
          <w:bCs/>
          <w:sz w:val="20"/>
          <w:szCs w:val="20"/>
          <w:cs/>
          <w:lang w:bidi="hi-IN"/>
        </w:rPr>
        <w:t>क्शा</w:t>
      </w:r>
      <w:r w:rsidRPr="000A34BD">
        <w:rPr>
          <w:rFonts w:ascii="Kokila" w:hAnsi="Kokila" w:cs="Kalimati"/>
          <w:b/>
          <w:bCs/>
          <w:sz w:val="20"/>
          <w:szCs w:val="20"/>
          <w:cs/>
          <w:lang w:bidi="hi-IN"/>
        </w:rPr>
        <w:t xml:space="preserve"> </w:t>
      </w:r>
    </w:p>
    <w:p w14:paraId="4606E490" w14:textId="40DB1F07" w:rsidR="002F0F63" w:rsidRPr="000A34BD" w:rsidRDefault="00845B77" w:rsidP="002F0F63">
      <w:pPr>
        <w:pStyle w:val="ListParagraph"/>
        <w:tabs>
          <w:tab w:val="left" w:pos="720"/>
        </w:tabs>
        <w:spacing w:line="276" w:lineRule="auto"/>
        <w:ind w:hanging="720"/>
        <w:jc w:val="both"/>
        <w:rPr>
          <w:rFonts w:ascii="Preeti" w:eastAsia="Arial" w:hAnsi="Preeti" w:cs="Kalimati"/>
          <w:b/>
          <w:bCs/>
          <w:sz w:val="20"/>
          <w:szCs w:val="20"/>
          <w:lang w:bidi="ne-NP"/>
        </w:rPr>
      </w:pPr>
      <w:r w:rsidRPr="000A34BD">
        <w:rPr>
          <w:rFonts w:cs="Kalimati" w:hint="cs"/>
          <w:b/>
          <w:bCs/>
          <w:sz w:val="20"/>
          <w:szCs w:val="20"/>
          <w:cs/>
          <w:lang w:bidi="ne-NP"/>
        </w:rPr>
        <w:t>१४</w:t>
      </w:r>
      <w:r w:rsidRPr="000A34BD">
        <w:rPr>
          <w:rFonts w:cs="Kalimati"/>
          <w:b/>
          <w:bCs/>
          <w:sz w:val="20"/>
          <w:szCs w:val="20"/>
          <w:cs/>
          <w:lang w:bidi="ne-NP"/>
        </w:rPr>
        <w:t>.</w:t>
      </w:r>
      <w:r w:rsidRPr="000A34BD">
        <w:rPr>
          <w:rFonts w:ascii="Preeti" w:eastAsia="Arial" w:hAnsi="Preeti" w:cs="Kalimati" w:hint="cs"/>
          <w:b/>
          <w:bCs/>
          <w:sz w:val="20"/>
          <w:szCs w:val="20"/>
          <w:cs/>
          <w:lang w:bidi="ne-NP"/>
        </w:rPr>
        <w:t xml:space="preserve"> </w:t>
      </w:r>
      <w:r w:rsidR="002F0F63" w:rsidRPr="000A34BD">
        <w:rPr>
          <w:rFonts w:ascii="Preeti" w:eastAsia="Arial" w:hAnsi="Preeti" w:cs="Kalimati" w:hint="cs"/>
          <w:b/>
          <w:bCs/>
          <w:sz w:val="20"/>
          <w:szCs w:val="20"/>
          <w:cs/>
          <w:lang w:bidi="ne-NP"/>
        </w:rPr>
        <w:t xml:space="preserve">यस अघि आयोजनाबाट फलफूल </w:t>
      </w:r>
      <w:r w:rsidR="003D0182" w:rsidRPr="000A34BD">
        <w:rPr>
          <w:rFonts w:ascii="Preeti" w:eastAsia="Arial" w:hAnsi="Preeti" w:cs="Kalimati" w:hint="cs"/>
          <w:b/>
          <w:bCs/>
          <w:sz w:val="20"/>
          <w:szCs w:val="20"/>
          <w:cs/>
          <w:lang w:bidi="ne-NP"/>
        </w:rPr>
        <w:t>बगैँचा</w:t>
      </w:r>
      <w:r w:rsidR="002F0F63" w:rsidRPr="000A34BD">
        <w:rPr>
          <w:rFonts w:ascii="Preeti" w:eastAsia="Arial" w:hAnsi="Preeti" w:cs="Kalimati" w:hint="cs"/>
          <w:b/>
          <w:bCs/>
          <w:sz w:val="20"/>
          <w:szCs w:val="20"/>
          <w:cs/>
          <w:lang w:bidi="ne-NP"/>
        </w:rPr>
        <w:t xml:space="preserve"> स्थापनाका लागी अनुदान प्राप्त गरेको भए सो को विवरण</w:t>
      </w:r>
    </w:p>
    <w:tbl>
      <w:tblPr>
        <w:tblStyle w:val="TableGrid"/>
        <w:tblW w:w="5000" w:type="pct"/>
        <w:tblLook w:val="04A0" w:firstRow="1" w:lastRow="0" w:firstColumn="1" w:lastColumn="0" w:noHBand="0" w:noVBand="1"/>
      </w:tblPr>
      <w:tblGrid>
        <w:gridCol w:w="2254"/>
        <w:gridCol w:w="2254"/>
        <w:gridCol w:w="2254"/>
        <w:gridCol w:w="2254"/>
      </w:tblGrid>
      <w:tr w:rsidR="0026384E" w:rsidRPr="000A34BD" w14:paraId="4E89E68C" w14:textId="77777777" w:rsidTr="0026384E">
        <w:tc>
          <w:tcPr>
            <w:tcW w:w="1250" w:type="pct"/>
          </w:tcPr>
          <w:p w14:paraId="542F1D9F" w14:textId="419E3B07" w:rsidR="002F0F63" w:rsidRPr="000A34BD" w:rsidRDefault="002F0F63" w:rsidP="004D2FDE">
            <w:pPr>
              <w:pStyle w:val="ListParagraph"/>
              <w:tabs>
                <w:tab w:val="left" w:pos="720"/>
              </w:tabs>
              <w:spacing w:line="276" w:lineRule="auto"/>
              <w:ind w:left="0"/>
              <w:jc w:val="both"/>
              <w:rPr>
                <w:rFonts w:ascii="Preeti" w:eastAsia="Arial" w:hAnsi="Preeti" w:cstheme="minorBidi"/>
                <w:b/>
                <w:bCs/>
                <w:sz w:val="20"/>
                <w:szCs w:val="21"/>
                <w:lang w:val="en-US" w:bidi="ne-NP"/>
              </w:rPr>
            </w:pPr>
            <w:r w:rsidRPr="000A34BD">
              <w:rPr>
                <w:rFonts w:ascii="Preeti" w:eastAsia="Arial" w:hAnsi="Preeti" w:cs="Kalimati" w:hint="cs"/>
                <w:b/>
                <w:bCs/>
                <w:sz w:val="20"/>
                <w:szCs w:val="20"/>
                <w:cs/>
                <w:lang w:bidi="ne-NP"/>
              </w:rPr>
              <w:t>अनुदान प्राप्त गरेको आ</w:t>
            </w:r>
            <w:r w:rsidRPr="000A34BD">
              <w:rPr>
                <w:rFonts w:eastAsia="Arial"/>
              </w:rPr>
              <w:t>.</w:t>
            </w:r>
            <w:r w:rsidRPr="000A34BD">
              <w:rPr>
                <w:rFonts w:ascii="Preeti" w:eastAsia="Arial" w:hAnsi="Preeti" w:cs="Kalimati"/>
                <w:b/>
                <w:bCs/>
                <w:sz w:val="20"/>
                <w:szCs w:val="20"/>
                <w:cs/>
                <w:lang w:bidi="ne-NP"/>
              </w:rPr>
              <w:t>व</w:t>
            </w:r>
            <w:r w:rsidRPr="000A34BD">
              <w:rPr>
                <w:rFonts w:eastAsia="Arial"/>
              </w:rPr>
              <w:t>.</w:t>
            </w:r>
          </w:p>
        </w:tc>
        <w:tc>
          <w:tcPr>
            <w:tcW w:w="1250" w:type="pct"/>
          </w:tcPr>
          <w:p w14:paraId="2E904BF5" w14:textId="4204B36F" w:rsidR="002F0F63" w:rsidRPr="000A34BD" w:rsidRDefault="002F0F63" w:rsidP="004D2FDE">
            <w:pPr>
              <w:pStyle w:val="ListParagraph"/>
              <w:tabs>
                <w:tab w:val="left" w:pos="720"/>
              </w:tabs>
              <w:spacing w:line="276" w:lineRule="auto"/>
              <w:ind w:left="0"/>
              <w:jc w:val="both"/>
              <w:rPr>
                <w:rFonts w:ascii="Preeti" w:eastAsia="Arial" w:hAnsi="Preeti" w:cs="Kalimati"/>
                <w:b/>
                <w:bCs/>
                <w:sz w:val="20"/>
                <w:szCs w:val="20"/>
                <w:cs/>
                <w:lang w:bidi="ne-NP"/>
              </w:rPr>
            </w:pPr>
            <w:r w:rsidRPr="000A34BD">
              <w:rPr>
                <w:rFonts w:ascii="Preeti" w:eastAsia="Arial" w:hAnsi="Preeti" w:cs="Kalimati" w:hint="cs"/>
                <w:b/>
                <w:bCs/>
                <w:sz w:val="20"/>
                <w:szCs w:val="20"/>
                <w:cs/>
                <w:lang w:bidi="ne-NP"/>
              </w:rPr>
              <w:t xml:space="preserve">विस्तार गरेको फलफूल </w:t>
            </w:r>
            <w:r w:rsidR="003D0182" w:rsidRPr="000A34BD">
              <w:rPr>
                <w:rFonts w:ascii="Preeti" w:eastAsia="Arial" w:hAnsi="Preeti" w:cs="Kalimati" w:hint="cs"/>
                <w:b/>
                <w:bCs/>
                <w:sz w:val="20"/>
                <w:szCs w:val="20"/>
                <w:cs/>
                <w:lang w:bidi="ne-NP"/>
              </w:rPr>
              <w:t>बगैँचाक</w:t>
            </w:r>
            <w:r w:rsidR="003D0182" w:rsidRPr="000A34BD">
              <w:rPr>
                <w:rFonts w:ascii="Preeti" w:eastAsia="Arial" w:hAnsi="Preeti" w:cs="Kalimati"/>
                <w:b/>
                <w:bCs/>
                <w:sz w:val="20"/>
                <w:szCs w:val="20"/>
                <w:cs/>
                <w:lang w:bidi="ne-NP"/>
              </w:rPr>
              <w:t>ो</w:t>
            </w:r>
            <w:r w:rsidRPr="000A34BD">
              <w:rPr>
                <w:rFonts w:ascii="Preeti" w:eastAsia="Arial" w:hAnsi="Preeti" w:cs="Kalimati" w:hint="cs"/>
                <w:b/>
                <w:bCs/>
                <w:sz w:val="20"/>
                <w:szCs w:val="20"/>
                <w:cs/>
                <w:lang w:bidi="ne-NP"/>
              </w:rPr>
              <w:t xml:space="preserve"> </w:t>
            </w:r>
            <w:r w:rsidR="003D0182" w:rsidRPr="000A34BD">
              <w:rPr>
                <w:rFonts w:ascii="Preeti" w:eastAsia="Arial" w:hAnsi="Preeti" w:cs="Kalimati" w:hint="cs"/>
                <w:b/>
                <w:bCs/>
                <w:sz w:val="20"/>
                <w:szCs w:val="20"/>
                <w:cs/>
                <w:lang w:bidi="ne-NP"/>
              </w:rPr>
              <w:t>बालिगत</w:t>
            </w:r>
            <w:r w:rsidRPr="000A34BD">
              <w:rPr>
                <w:rFonts w:ascii="Preeti" w:eastAsia="Arial" w:hAnsi="Preeti" w:cs="Kalimati" w:hint="cs"/>
                <w:b/>
                <w:bCs/>
                <w:sz w:val="20"/>
                <w:szCs w:val="20"/>
                <w:cs/>
                <w:lang w:bidi="ne-NP"/>
              </w:rPr>
              <w:t xml:space="preserve"> क्षेत्रफल</w:t>
            </w:r>
            <w:r w:rsidRPr="000A34BD">
              <w:rPr>
                <w:rFonts w:ascii="Preeti" w:eastAsia="Arial" w:hAnsi="Preeti" w:cs="Kalimati"/>
                <w:b/>
                <w:bCs/>
                <w:sz w:val="20"/>
                <w:szCs w:val="20"/>
                <w:lang w:bidi="ne-NP"/>
              </w:rPr>
              <w:t xml:space="preserve"> </w:t>
            </w:r>
            <w:r w:rsidRPr="000A34BD">
              <w:rPr>
                <w:rFonts w:ascii="Preeti" w:eastAsia="Arial" w:hAnsi="Preeti" w:cs="Kalimati" w:hint="cs"/>
                <w:b/>
                <w:bCs/>
                <w:sz w:val="20"/>
                <w:szCs w:val="20"/>
                <w:cs/>
                <w:lang w:bidi="ne-NP"/>
              </w:rPr>
              <w:t>हेक्टर</w:t>
            </w:r>
          </w:p>
        </w:tc>
        <w:tc>
          <w:tcPr>
            <w:tcW w:w="1250" w:type="pct"/>
          </w:tcPr>
          <w:p w14:paraId="70BEBEC2" w14:textId="57A3C0C4" w:rsidR="002F0F63" w:rsidRPr="000A34BD" w:rsidRDefault="002F0F63" w:rsidP="004D2FDE">
            <w:pPr>
              <w:pStyle w:val="ListParagraph"/>
              <w:tabs>
                <w:tab w:val="left" w:pos="720"/>
              </w:tabs>
              <w:spacing w:line="276" w:lineRule="auto"/>
              <w:ind w:left="0"/>
              <w:jc w:val="both"/>
              <w:rPr>
                <w:rFonts w:ascii="Preeti" w:eastAsia="Arial" w:hAnsi="Preeti" w:cs="Kalimati"/>
                <w:b/>
                <w:bCs/>
                <w:sz w:val="20"/>
                <w:szCs w:val="20"/>
                <w:lang w:val="en-US" w:bidi="ne-NP"/>
              </w:rPr>
            </w:pPr>
            <w:r w:rsidRPr="000A34BD">
              <w:rPr>
                <w:rFonts w:ascii="Preeti" w:eastAsia="Arial" w:hAnsi="Preeti" w:cs="Kalimati" w:hint="cs"/>
                <w:b/>
                <w:bCs/>
                <w:sz w:val="20"/>
                <w:szCs w:val="20"/>
                <w:cs/>
                <w:lang w:bidi="ne-NP"/>
              </w:rPr>
              <w:t>प्राप्त गरेको अनुदान रकम रु</w:t>
            </w:r>
            <w:r w:rsidRPr="000A34BD">
              <w:rPr>
                <w:rFonts w:eastAsia="Arial"/>
              </w:rPr>
              <w:t>.</w:t>
            </w:r>
          </w:p>
        </w:tc>
        <w:tc>
          <w:tcPr>
            <w:tcW w:w="1250" w:type="pct"/>
          </w:tcPr>
          <w:p w14:paraId="60A900A0" w14:textId="2E972695" w:rsidR="002F0F63" w:rsidRPr="000A34BD" w:rsidRDefault="003D0182" w:rsidP="004D2FDE">
            <w:pPr>
              <w:pStyle w:val="ListParagraph"/>
              <w:tabs>
                <w:tab w:val="left" w:pos="720"/>
              </w:tabs>
              <w:spacing w:line="276" w:lineRule="auto"/>
              <w:ind w:left="0"/>
              <w:jc w:val="both"/>
              <w:rPr>
                <w:rFonts w:ascii="Preeti" w:eastAsia="Arial" w:hAnsi="Preeti" w:cs="Kalimati"/>
                <w:b/>
                <w:bCs/>
                <w:sz w:val="20"/>
                <w:szCs w:val="20"/>
                <w:cs/>
                <w:lang w:val="en-US" w:bidi="ne-NP"/>
              </w:rPr>
            </w:pPr>
            <w:r w:rsidRPr="000A34BD">
              <w:rPr>
                <w:rFonts w:ascii="Preeti" w:eastAsia="Arial" w:hAnsi="Preeti" w:cs="Kalimati" w:hint="cs"/>
                <w:b/>
                <w:bCs/>
                <w:sz w:val="20"/>
                <w:szCs w:val="20"/>
                <w:cs/>
                <w:lang w:bidi="ne-NP"/>
              </w:rPr>
              <w:t>बिरुवा</w:t>
            </w:r>
            <w:r w:rsidR="002F0F63" w:rsidRPr="000A34BD">
              <w:rPr>
                <w:rFonts w:ascii="Preeti" w:eastAsia="Arial" w:hAnsi="Preeti" w:cs="Kalimati" w:hint="cs"/>
                <w:b/>
                <w:bCs/>
                <w:sz w:val="20"/>
                <w:szCs w:val="20"/>
                <w:cs/>
                <w:lang w:bidi="ne-NP"/>
              </w:rPr>
              <w:t xml:space="preserve"> हुर्काए बापत</w:t>
            </w:r>
            <w:r w:rsidR="00403D08" w:rsidRPr="000A34BD">
              <w:rPr>
                <w:rFonts w:ascii="Preeti" w:eastAsia="Arial" w:hAnsi="Preeti" w:cs="Kalimati" w:hint="cs"/>
                <w:b/>
                <w:bCs/>
                <w:sz w:val="20"/>
                <w:szCs w:val="20"/>
                <w:cs/>
                <w:lang w:bidi="ne-NP"/>
              </w:rPr>
              <w:t xml:space="preserve"> प्राप्त गरेको</w:t>
            </w:r>
            <w:r w:rsidR="002F0F63" w:rsidRPr="000A34BD">
              <w:rPr>
                <w:rFonts w:ascii="Preeti" w:eastAsia="Arial" w:hAnsi="Preeti" w:cs="Kalimati" w:hint="cs"/>
                <w:b/>
                <w:bCs/>
                <w:sz w:val="20"/>
                <w:szCs w:val="20"/>
                <w:cs/>
                <w:lang w:bidi="ne-NP"/>
              </w:rPr>
              <w:t xml:space="preserve"> </w:t>
            </w:r>
            <w:r w:rsidR="00403D08" w:rsidRPr="000A34BD">
              <w:rPr>
                <w:rFonts w:ascii="Preeti" w:eastAsia="Arial" w:hAnsi="Preeti" w:cs="Kalimati" w:hint="cs"/>
                <w:b/>
                <w:bCs/>
                <w:sz w:val="20"/>
                <w:szCs w:val="20"/>
                <w:cs/>
                <w:lang w:bidi="ne-NP"/>
              </w:rPr>
              <w:t xml:space="preserve">अनुदान </w:t>
            </w:r>
            <w:r w:rsidR="002F0F63" w:rsidRPr="000A34BD">
              <w:rPr>
                <w:rFonts w:eastAsia="Arial"/>
              </w:rPr>
              <w:t>(</w:t>
            </w:r>
            <w:r w:rsidR="002F0F63" w:rsidRPr="000A34BD">
              <w:rPr>
                <w:rFonts w:eastAsia="Arial" w:cstheme="minorBidi" w:hint="cs"/>
                <w:szCs w:val="21"/>
                <w:cs/>
                <w:lang w:bidi="ne-NP"/>
              </w:rPr>
              <w:t>रु</w:t>
            </w:r>
            <w:r w:rsidR="002F0F63" w:rsidRPr="000A34BD">
              <w:rPr>
                <w:rFonts w:eastAsia="Arial" w:cstheme="minorBidi"/>
                <w:szCs w:val="21"/>
                <w:lang w:val="en-US" w:bidi="ne-NP"/>
              </w:rPr>
              <w:t>.</w:t>
            </w:r>
            <w:r w:rsidR="002F0F63" w:rsidRPr="000A34BD">
              <w:rPr>
                <w:rFonts w:eastAsia="Arial"/>
              </w:rPr>
              <w:t>)</w:t>
            </w:r>
          </w:p>
        </w:tc>
      </w:tr>
      <w:tr w:rsidR="0026384E" w:rsidRPr="000A34BD" w14:paraId="36916579" w14:textId="77777777" w:rsidTr="0026384E">
        <w:tc>
          <w:tcPr>
            <w:tcW w:w="1250" w:type="pct"/>
          </w:tcPr>
          <w:p w14:paraId="1B5E5C55" w14:textId="77777777" w:rsidR="002F0F63" w:rsidRPr="000A34BD" w:rsidRDefault="002F0F63" w:rsidP="004D2FDE">
            <w:pPr>
              <w:pStyle w:val="ListParagraph"/>
              <w:tabs>
                <w:tab w:val="left" w:pos="720"/>
              </w:tabs>
              <w:spacing w:line="276" w:lineRule="auto"/>
              <w:ind w:left="0"/>
              <w:jc w:val="both"/>
              <w:rPr>
                <w:rFonts w:ascii="Preeti" w:eastAsia="Arial" w:hAnsi="Preeti" w:cs="Kalimati"/>
                <w:b/>
                <w:bCs/>
                <w:sz w:val="20"/>
                <w:szCs w:val="20"/>
                <w:lang w:bidi="ne-NP"/>
              </w:rPr>
            </w:pPr>
          </w:p>
        </w:tc>
        <w:tc>
          <w:tcPr>
            <w:tcW w:w="1250" w:type="pct"/>
          </w:tcPr>
          <w:p w14:paraId="0E08E9B2" w14:textId="77777777" w:rsidR="002F0F63" w:rsidRPr="000A34BD" w:rsidRDefault="002F0F63" w:rsidP="004D2FDE">
            <w:pPr>
              <w:pStyle w:val="ListParagraph"/>
              <w:tabs>
                <w:tab w:val="left" w:pos="720"/>
              </w:tabs>
              <w:spacing w:line="276" w:lineRule="auto"/>
              <w:ind w:left="0"/>
              <w:jc w:val="both"/>
              <w:rPr>
                <w:rFonts w:ascii="Preeti" w:eastAsia="Arial" w:hAnsi="Preeti" w:cs="Kalimati"/>
                <w:b/>
                <w:bCs/>
                <w:sz w:val="20"/>
                <w:szCs w:val="20"/>
                <w:lang w:bidi="ne-NP"/>
              </w:rPr>
            </w:pPr>
          </w:p>
        </w:tc>
        <w:tc>
          <w:tcPr>
            <w:tcW w:w="1250" w:type="pct"/>
          </w:tcPr>
          <w:p w14:paraId="06FA09B7" w14:textId="77777777" w:rsidR="002F0F63" w:rsidRPr="000A34BD" w:rsidRDefault="002F0F63" w:rsidP="004D2FDE">
            <w:pPr>
              <w:pStyle w:val="ListParagraph"/>
              <w:tabs>
                <w:tab w:val="left" w:pos="720"/>
              </w:tabs>
              <w:spacing w:line="276" w:lineRule="auto"/>
              <w:ind w:left="0"/>
              <w:jc w:val="both"/>
              <w:rPr>
                <w:rFonts w:ascii="Preeti" w:eastAsia="Arial" w:hAnsi="Preeti" w:cs="Kalimati"/>
                <w:b/>
                <w:bCs/>
                <w:sz w:val="20"/>
                <w:szCs w:val="20"/>
                <w:lang w:bidi="ne-NP"/>
              </w:rPr>
            </w:pPr>
          </w:p>
        </w:tc>
        <w:tc>
          <w:tcPr>
            <w:tcW w:w="1250" w:type="pct"/>
          </w:tcPr>
          <w:p w14:paraId="41535FDD" w14:textId="77777777" w:rsidR="002F0F63" w:rsidRPr="000A34BD" w:rsidRDefault="002F0F63" w:rsidP="004D2FDE">
            <w:pPr>
              <w:pStyle w:val="ListParagraph"/>
              <w:tabs>
                <w:tab w:val="left" w:pos="720"/>
              </w:tabs>
              <w:spacing w:line="276" w:lineRule="auto"/>
              <w:ind w:left="0"/>
              <w:jc w:val="both"/>
              <w:rPr>
                <w:rFonts w:ascii="Preeti" w:eastAsia="Arial" w:hAnsi="Preeti" w:cs="Kalimati"/>
                <w:b/>
                <w:bCs/>
                <w:sz w:val="20"/>
                <w:szCs w:val="20"/>
                <w:lang w:bidi="ne-NP"/>
              </w:rPr>
            </w:pPr>
          </w:p>
        </w:tc>
      </w:tr>
      <w:tr w:rsidR="0026384E" w:rsidRPr="000A34BD" w14:paraId="503761F7" w14:textId="77777777" w:rsidTr="0026384E">
        <w:tc>
          <w:tcPr>
            <w:tcW w:w="1250" w:type="pct"/>
          </w:tcPr>
          <w:p w14:paraId="02EE91AD" w14:textId="77777777" w:rsidR="002F0F63" w:rsidRPr="000A34BD" w:rsidRDefault="002F0F63" w:rsidP="004D2FDE">
            <w:pPr>
              <w:pStyle w:val="ListParagraph"/>
              <w:tabs>
                <w:tab w:val="left" w:pos="720"/>
              </w:tabs>
              <w:spacing w:line="276" w:lineRule="auto"/>
              <w:ind w:left="0"/>
              <w:jc w:val="both"/>
              <w:rPr>
                <w:rFonts w:ascii="Preeti" w:eastAsia="Arial" w:hAnsi="Preeti" w:cs="Kalimati"/>
                <w:b/>
                <w:bCs/>
                <w:sz w:val="20"/>
                <w:szCs w:val="20"/>
                <w:lang w:bidi="ne-NP"/>
              </w:rPr>
            </w:pPr>
          </w:p>
        </w:tc>
        <w:tc>
          <w:tcPr>
            <w:tcW w:w="1250" w:type="pct"/>
          </w:tcPr>
          <w:p w14:paraId="15574E9A" w14:textId="77777777" w:rsidR="002F0F63" w:rsidRPr="000A34BD" w:rsidRDefault="002F0F63" w:rsidP="004D2FDE">
            <w:pPr>
              <w:pStyle w:val="ListParagraph"/>
              <w:tabs>
                <w:tab w:val="left" w:pos="720"/>
              </w:tabs>
              <w:spacing w:line="276" w:lineRule="auto"/>
              <w:ind w:left="0"/>
              <w:jc w:val="both"/>
              <w:rPr>
                <w:rFonts w:ascii="Preeti" w:eastAsia="Arial" w:hAnsi="Preeti" w:cs="Kalimati"/>
                <w:b/>
                <w:bCs/>
                <w:sz w:val="20"/>
                <w:szCs w:val="20"/>
                <w:lang w:bidi="ne-NP"/>
              </w:rPr>
            </w:pPr>
          </w:p>
        </w:tc>
        <w:tc>
          <w:tcPr>
            <w:tcW w:w="1250" w:type="pct"/>
          </w:tcPr>
          <w:p w14:paraId="516F18A1" w14:textId="77777777" w:rsidR="002F0F63" w:rsidRPr="000A34BD" w:rsidRDefault="002F0F63" w:rsidP="004D2FDE">
            <w:pPr>
              <w:pStyle w:val="ListParagraph"/>
              <w:tabs>
                <w:tab w:val="left" w:pos="720"/>
              </w:tabs>
              <w:spacing w:line="276" w:lineRule="auto"/>
              <w:ind w:left="0"/>
              <w:jc w:val="both"/>
              <w:rPr>
                <w:rFonts w:ascii="Preeti" w:eastAsia="Arial" w:hAnsi="Preeti" w:cs="Kalimati"/>
                <w:b/>
                <w:bCs/>
                <w:sz w:val="20"/>
                <w:szCs w:val="20"/>
                <w:lang w:bidi="ne-NP"/>
              </w:rPr>
            </w:pPr>
          </w:p>
        </w:tc>
        <w:tc>
          <w:tcPr>
            <w:tcW w:w="1250" w:type="pct"/>
          </w:tcPr>
          <w:p w14:paraId="2E10A930" w14:textId="77777777" w:rsidR="002F0F63" w:rsidRPr="000A34BD" w:rsidRDefault="002F0F63" w:rsidP="004D2FDE">
            <w:pPr>
              <w:pStyle w:val="ListParagraph"/>
              <w:tabs>
                <w:tab w:val="left" w:pos="720"/>
              </w:tabs>
              <w:spacing w:line="276" w:lineRule="auto"/>
              <w:ind w:left="0"/>
              <w:jc w:val="both"/>
              <w:rPr>
                <w:rFonts w:ascii="Preeti" w:eastAsia="Arial" w:hAnsi="Preeti" w:cs="Kalimati"/>
                <w:b/>
                <w:bCs/>
                <w:sz w:val="20"/>
                <w:szCs w:val="20"/>
                <w:lang w:bidi="ne-NP"/>
              </w:rPr>
            </w:pPr>
          </w:p>
        </w:tc>
      </w:tr>
    </w:tbl>
    <w:p w14:paraId="0A11E9A9" w14:textId="77777777" w:rsidR="002F0F63" w:rsidRPr="000A34BD" w:rsidRDefault="002F0F63" w:rsidP="004D2FDE">
      <w:pPr>
        <w:pStyle w:val="ListParagraph"/>
        <w:tabs>
          <w:tab w:val="left" w:pos="720"/>
        </w:tabs>
        <w:spacing w:line="276" w:lineRule="auto"/>
        <w:ind w:hanging="720"/>
        <w:jc w:val="both"/>
        <w:rPr>
          <w:rFonts w:ascii="Preeti" w:eastAsia="Arial" w:hAnsi="Preeti" w:cs="Kalimati"/>
          <w:b/>
          <w:bCs/>
          <w:sz w:val="20"/>
          <w:szCs w:val="20"/>
          <w:lang w:bidi="ne-NP"/>
        </w:rPr>
      </w:pPr>
    </w:p>
    <w:p w14:paraId="1F9D089F" w14:textId="31AD9572" w:rsidR="004D2FDE" w:rsidRPr="000A34BD" w:rsidRDefault="002F0F63" w:rsidP="004D2FDE">
      <w:pPr>
        <w:pStyle w:val="ListParagraph"/>
        <w:tabs>
          <w:tab w:val="left" w:pos="720"/>
        </w:tabs>
        <w:spacing w:line="276" w:lineRule="auto"/>
        <w:ind w:hanging="720"/>
        <w:jc w:val="both"/>
        <w:rPr>
          <w:rFonts w:ascii="Preeti" w:eastAsia="Arial" w:hAnsi="Preeti" w:cs="Kalimati"/>
          <w:b/>
          <w:bCs/>
          <w:sz w:val="20"/>
          <w:szCs w:val="20"/>
          <w:lang w:bidi="ne-NP"/>
        </w:rPr>
      </w:pPr>
      <w:r w:rsidRPr="000A34BD">
        <w:rPr>
          <w:rFonts w:ascii="Preeti" w:eastAsia="Arial" w:hAnsi="Preeti" w:cs="Kalimati" w:hint="cs"/>
          <w:b/>
          <w:bCs/>
          <w:sz w:val="20"/>
          <w:szCs w:val="20"/>
          <w:cs/>
          <w:lang w:bidi="ne-NP"/>
        </w:rPr>
        <w:t>१५</w:t>
      </w:r>
      <w:r w:rsidRPr="000A34BD">
        <w:rPr>
          <w:rFonts w:eastAsia="Arial"/>
          <w:b/>
          <w:bCs/>
          <w:sz w:val="20"/>
          <w:szCs w:val="20"/>
          <w:lang w:val="en-US" w:bidi="ne-NP"/>
        </w:rPr>
        <w:t>.</w:t>
      </w:r>
      <w:r w:rsidRPr="000A34BD">
        <w:rPr>
          <w:rFonts w:ascii="Preeti" w:eastAsia="Arial" w:hAnsi="Preeti" w:cs="Kalimati"/>
          <w:b/>
          <w:bCs/>
          <w:sz w:val="20"/>
          <w:szCs w:val="20"/>
          <w:lang w:val="en-US" w:bidi="ne-NP"/>
        </w:rPr>
        <w:t xml:space="preserve"> </w:t>
      </w:r>
      <w:r w:rsidR="00845B77" w:rsidRPr="000A34BD">
        <w:rPr>
          <w:rFonts w:ascii="Preeti" w:eastAsia="Arial" w:hAnsi="Preeti" w:cs="Kalimati" w:hint="cs"/>
          <w:b/>
          <w:bCs/>
          <w:sz w:val="20"/>
          <w:szCs w:val="20"/>
          <w:cs/>
        </w:rPr>
        <w:t xml:space="preserve">अन्य </w:t>
      </w:r>
      <w:r w:rsidR="00845B77" w:rsidRPr="000A34BD">
        <w:rPr>
          <w:rFonts w:ascii="Preeti" w:eastAsia="Arial" w:hAnsi="Preeti" w:cs="Kalimati" w:hint="cs"/>
          <w:b/>
          <w:bCs/>
          <w:sz w:val="20"/>
          <w:szCs w:val="20"/>
          <w:cs/>
          <w:lang w:bidi="ne-NP"/>
        </w:rPr>
        <w:t>सा</w:t>
      </w:r>
      <w:r w:rsidR="00845B77" w:rsidRPr="000A34BD">
        <w:rPr>
          <w:rFonts w:ascii="Preeti" w:eastAsia="Arial" w:hAnsi="Preeti" w:cs="Kalimati" w:hint="cs"/>
          <w:b/>
          <w:bCs/>
          <w:sz w:val="20"/>
          <w:szCs w:val="20"/>
          <w:cs/>
        </w:rPr>
        <w:t xml:space="preserve">न्दर्भिक </w:t>
      </w:r>
      <w:r w:rsidR="003D0182" w:rsidRPr="000A34BD">
        <w:rPr>
          <w:rFonts w:ascii="Preeti" w:eastAsia="Arial" w:hAnsi="Preeti" w:cs="Kalimati" w:hint="cs"/>
          <w:b/>
          <w:bCs/>
          <w:sz w:val="20"/>
          <w:szCs w:val="20"/>
          <w:cs/>
          <w:lang w:bidi="ne-NP"/>
        </w:rPr>
        <w:t>विषयहरू</w:t>
      </w:r>
      <w:r w:rsidR="00845B77" w:rsidRPr="000A34BD">
        <w:rPr>
          <w:rFonts w:ascii="Preeti" w:eastAsia="Arial" w:hAnsi="Preeti" w:cs="Kalimati" w:hint="cs"/>
          <w:b/>
          <w:bCs/>
          <w:sz w:val="20"/>
          <w:szCs w:val="20"/>
          <w:cs/>
          <w:lang w:bidi="ne-NP"/>
        </w:rPr>
        <w:t xml:space="preserve"> भए उल्लेख गर्ने</w:t>
      </w:r>
    </w:p>
    <w:p w14:paraId="1C576705" w14:textId="067FFAA2" w:rsidR="00845B77" w:rsidRPr="000A34BD" w:rsidRDefault="00845B77" w:rsidP="004D2FDE">
      <w:pPr>
        <w:pStyle w:val="ListParagraph"/>
        <w:tabs>
          <w:tab w:val="left" w:pos="720"/>
        </w:tabs>
        <w:spacing w:line="276" w:lineRule="auto"/>
        <w:ind w:hanging="720"/>
        <w:jc w:val="both"/>
        <w:rPr>
          <w:rFonts w:cs="Kalimati"/>
          <w:sz w:val="20"/>
          <w:szCs w:val="20"/>
        </w:rPr>
      </w:pPr>
      <w:r w:rsidRPr="000A34BD">
        <w:rPr>
          <w:rFonts w:ascii="Kokila" w:hAnsi="Kokila" w:cs="Kalimati" w:hint="cs"/>
          <w:b/>
          <w:bCs/>
          <w:sz w:val="20"/>
          <w:szCs w:val="20"/>
          <w:cs/>
        </w:rPr>
        <w:t>१</w:t>
      </w:r>
      <w:r w:rsidR="002F0F63" w:rsidRPr="000A34BD">
        <w:rPr>
          <w:rFonts w:ascii="Kokila" w:hAnsi="Kokila" w:cs="Kalimati" w:hint="cs"/>
          <w:b/>
          <w:bCs/>
          <w:sz w:val="20"/>
          <w:szCs w:val="20"/>
          <w:cs/>
          <w:lang w:bidi="ne-NP"/>
        </w:rPr>
        <w:t>६</w:t>
      </w:r>
      <w:r w:rsidRPr="000A34BD">
        <w:rPr>
          <w:rFonts w:ascii="Kokila" w:hAnsi="Kokila" w:cs="Kalimati"/>
          <w:b/>
          <w:bCs/>
          <w:sz w:val="20"/>
          <w:szCs w:val="20"/>
          <w:cs/>
        </w:rPr>
        <w:t>.</w:t>
      </w:r>
      <w:r w:rsidRPr="000A34BD">
        <w:rPr>
          <w:rFonts w:ascii="Kokila" w:hAnsi="Kokila" w:cs="Kalimati" w:hint="cs"/>
          <w:b/>
          <w:bCs/>
          <w:sz w:val="20"/>
          <w:szCs w:val="20"/>
          <w:cs/>
        </w:rPr>
        <w:t xml:space="preserve"> </w:t>
      </w:r>
      <w:r w:rsidRPr="000A34BD">
        <w:rPr>
          <w:rFonts w:ascii="Kokila" w:hAnsi="Kokila" w:cs="Kalimati" w:hint="cs"/>
          <w:b/>
          <w:bCs/>
          <w:sz w:val="20"/>
          <w:szCs w:val="20"/>
          <w:cs/>
          <w:lang w:bidi="hi-IN"/>
        </w:rPr>
        <w:t>आवेदकको</w:t>
      </w:r>
      <w:r w:rsidRPr="000A34BD">
        <w:rPr>
          <w:rFonts w:cs="Kalimati"/>
          <w:b/>
          <w:bCs/>
          <w:sz w:val="20"/>
          <w:szCs w:val="20"/>
          <w:cs/>
          <w:lang w:bidi="hi-IN"/>
        </w:rPr>
        <w:t xml:space="preserve"> </w:t>
      </w:r>
      <w:r w:rsidRPr="000A34BD">
        <w:rPr>
          <w:rFonts w:ascii="Kokila" w:hAnsi="Kokila" w:cs="Kalimati" w:hint="cs"/>
          <w:b/>
          <w:bCs/>
          <w:sz w:val="20"/>
          <w:szCs w:val="20"/>
          <w:cs/>
          <w:lang w:bidi="hi-IN"/>
        </w:rPr>
        <w:t>स्वघोषणाः</w:t>
      </w:r>
    </w:p>
    <w:p w14:paraId="6017DAB2" w14:textId="77777777" w:rsidR="00845B77" w:rsidRPr="000A34BD" w:rsidRDefault="00845B77" w:rsidP="00845B77">
      <w:pPr>
        <w:tabs>
          <w:tab w:val="left" w:pos="720"/>
        </w:tabs>
        <w:jc w:val="both"/>
        <w:rPr>
          <w:rFonts w:cs="Kalimati"/>
          <w:sz w:val="20"/>
          <w:szCs w:val="20"/>
        </w:rPr>
      </w:pPr>
      <w:r w:rsidRPr="000A34BD">
        <w:rPr>
          <w:rFonts w:ascii="Kokila" w:hAnsi="Kokila" w:cs="Kalimati" w:hint="cs"/>
          <w:sz w:val="20"/>
          <w:szCs w:val="20"/>
          <w:cs/>
          <w:lang w:bidi="hi-IN"/>
        </w:rPr>
        <w:t>यस</w:t>
      </w:r>
      <w:r w:rsidRPr="000A34BD">
        <w:rPr>
          <w:rFonts w:cs="Kalimati"/>
          <w:sz w:val="20"/>
          <w:szCs w:val="20"/>
          <w:cs/>
          <w:lang w:bidi="hi-IN"/>
        </w:rPr>
        <w:t xml:space="preserve"> </w:t>
      </w:r>
      <w:r w:rsidRPr="000A34BD">
        <w:rPr>
          <w:rFonts w:ascii="Kokila" w:hAnsi="Kokila" w:cs="Kalimati" w:hint="cs"/>
          <w:sz w:val="20"/>
          <w:szCs w:val="20"/>
          <w:cs/>
          <w:lang w:bidi="hi-IN"/>
        </w:rPr>
        <w:t>आवेदन</w:t>
      </w:r>
      <w:r w:rsidRPr="000A34BD">
        <w:rPr>
          <w:rFonts w:cs="Kalimati"/>
          <w:sz w:val="20"/>
          <w:szCs w:val="20"/>
          <w:cs/>
          <w:lang w:bidi="hi-IN"/>
        </w:rPr>
        <w:t xml:space="preserve"> </w:t>
      </w:r>
      <w:r w:rsidRPr="000A34BD">
        <w:rPr>
          <w:rFonts w:ascii="Kokila" w:hAnsi="Kokila" w:cs="Kalimati" w:hint="cs"/>
          <w:sz w:val="20"/>
          <w:szCs w:val="20"/>
          <w:cs/>
          <w:lang w:bidi="hi-IN"/>
        </w:rPr>
        <w:t>र</w:t>
      </w:r>
      <w:r w:rsidRPr="000A34BD">
        <w:rPr>
          <w:rFonts w:cs="Kalimati"/>
          <w:sz w:val="20"/>
          <w:szCs w:val="20"/>
          <w:cs/>
          <w:lang w:bidi="hi-IN"/>
        </w:rPr>
        <w:t xml:space="preserve"> </w:t>
      </w:r>
      <w:r w:rsidRPr="000A34BD">
        <w:rPr>
          <w:rFonts w:ascii="Kokila" w:hAnsi="Kokila" w:cs="Kalimati" w:hint="cs"/>
          <w:sz w:val="20"/>
          <w:szCs w:val="20"/>
          <w:cs/>
          <w:lang w:bidi="hi-IN"/>
        </w:rPr>
        <w:t>संलग्न</w:t>
      </w:r>
      <w:r w:rsidRPr="000A34BD">
        <w:rPr>
          <w:rFonts w:cs="Kalimati"/>
          <w:sz w:val="20"/>
          <w:szCs w:val="20"/>
          <w:cs/>
          <w:lang w:bidi="hi-IN"/>
        </w:rPr>
        <w:t xml:space="preserve"> </w:t>
      </w:r>
      <w:r w:rsidRPr="000A34BD">
        <w:rPr>
          <w:rFonts w:ascii="Kokila" w:hAnsi="Kokila" w:cs="Kalimati" w:hint="cs"/>
          <w:sz w:val="20"/>
          <w:szCs w:val="20"/>
          <w:cs/>
          <w:lang w:bidi="hi-IN"/>
        </w:rPr>
        <w:t>कागजातहरुमा</w:t>
      </w:r>
      <w:r w:rsidRPr="000A34BD">
        <w:rPr>
          <w:rFonts w:cs="Kalimati"/>
          <w:sz w:val="20"/>
          <w:szCs w:val="20"/>
          <w:cs/>
          <w:lang w:bidi="hi-IN"/>
        </w:rPr>
        <w:t xml:space="preserve"> </w:t>
      </w:r>
      <w:r w:rsidRPr="000A34BD">
        <w:rPr>
          <w:rFonts w:ascii="Kokila" w:hAnsi="Kokila" w:cs="Kalimati" w:hint="cs"/>
          <w:sz w:val="20"/>
          <w:szCs w:val="20"/>
          <w:cs/>
          <w:lang w:bidi="hi-IN"/>
        </w:rPr>
        <w:t>उल्लिखित</w:t>
      </w:r>
      <w:r w:rsidRPr="000A34BD">
        <w:rPr>
          <w:rFonts w:cs="Kalimati"/>
          <w:sz w:val="20"/>
          <w:szCs w:val="20"/>
          <w:cs/>
          <w:lang w:bidi="hi-IN"/>
        </w:rPr>
        <w:t xml:space="preserve"> </w:t>
      </w:r>
      <w:r w:rsidRPr="000A34BD">
        <w:rPr>
          <w:rFonts w:ascii="Kokila" w:hAnsi="Kokila" w:cs="Kalimati" w:hint="cs"/>
          <w:sz w:val="20"/>
          <w:szCs w:val="20"/>
          <w:cs/>
          <w:lang w:bidi="hi-IN"/>
        </w:rPr>
        <w:t>सम्पूर्ण</w:t>
      </w:r>
      <w:r w:rsidRPr="000A34BD">
        <w:rPr>
          <w:rFonts w:cs="Kalimati"/>
          <w:sz w:val="20"/>
          <w:szCs w:val="20"/>
          <w:cs/>
          <w:lang w:bidi="hi-IN"/>
        </w:rPr>
        <w:t xml:space="preserve"> </w:t>
      </w:r>
      <w:r w:rsidRPr="000A34BD">
        <w:rPr>
          <w:rFonts w:ascii="Kokila" w:hAnsi="Kokila" w:cs="Kalimati" w:hint="cs"/>
          <w:sz w:val="20"/>
          <w:szCs w:val="20"/>
          <w:cs/>
          <w:lang w:bidi="hi-IN"/>
        </w:rPr>
        <w:t>विवरणहरू</w:t>
      </w:r>
      <w:r w:rsidRPr="000A34BD">
        <w:rPr>
          <w:rFonts w:cs="Kalimati"/>
          <w:sz w:val="20"/>
          <w:szCs w:val="20"/>
          <w:cs/>
          <w:lang w:bidi="hi-IN"/>
        </w:rPr>
        <w:t xml:space="preserve"> </w:t>
      </w:r>
      <w:r w:rsidRPr="000A34BD">
        <w:rPr>
          <w:rFonts w:ascii="Kokila" w:hAnsi="Kokila" w:cs="Kalimati" w:hint="cs"/>
          <w:sz w:val="20"/>
          <w:szCs w:val="20"/>
          <w:cs/>
          <w:lang w:bidi="hi-IN"/>
        </w:rPr>
        <w:t>साँचो</w:t>
      </w:r>
      <w:r w:rsidRPr="000A34BD">
        <w:rPr>
          <w:rFonts w:cs="Kalimati"/>
          <w:sz w:val="20"/>
          <w:szCs w:val="20"/>
          <w:rtl/>
          <w:cs/>
        </w:rPr>
        <w:t xml:space="preserve"> </w:t>
      </w:r>
      <w:r w:rsidRPr="000A34BD">
        <w:rPr>
          <w:rFonts w:ascii="Kokila" w:hAnsi="Kokila" w:cs="Kalimati" w:hint="cs"/>
          <w:sz w:val="20"/>
          <w:szCs w:val="20"/>
          <w:cs/>
          <w:lang w:bidi="hi-IN"/>
        </w:rPr>
        <w:t>हो।</w:t>
      </w:r>
      <w:r w:rsidRPr="000A34BD">
        <w:rPr>
          <w:rFonts w:cs="Kalimati"/>
          <w:sz w:val="20"/>
          <w:szCs w:val="20"/>
          <w:cs/>
          <w:lang w:bidi="hi-IN"/>
        </w:rPr>
        <w:t xml:space="preserve"> </w:t>
      </w:r>
      <w:r w:rsidRPr="000A34BD">
        <w:rPr>
          <w:rFonts w:ascii="Kokila" w:hAnsi="Kokila" w:cs="Kalimati" w:hint="cs"/>
          <w:sz w:val="20"/>
          <w:szCs w:val="20"/>
          <w:cs/>
          <w:lang w:bidi="hi-IN"/>
        </w:rPr>
        <w:t>यसमा</w:t>
      </w:r>
      <w:r w:rsidRPr="000A34BD">
        <w:rPr>
          <w:rFonts w:cs="Kalimati"/>
          <w:sz w:val="20"/>
          <w:szCs w:val="20"/>
          <w:cs/>
          <w:lang w:bidi="hi-IN"/>
        </w:rPr>
        <w:t xml:space="preserve"> </w:t>
      </w:r>
      <w:r w:rsidRPr="000A34BD">
        <w:rPr>
          <w:rFonts w:cs="Kalimati" w:hint="cs"/>
          <w:sz w:val="20"/>
          <w:szCs w:val="20"/>
          <w:cs/>
        </w:rPr>
        <w:t>केही</w:t>
      </w:r>
      <w:r w:rsidRPr="000A34BD">
        <w:rPr>
          <w:rFonts w:ascii="Kokila" w:hAnsi="Kokila" w:cs="Kalimati" w:hint="cs"/>
          <w:sz w:val="20"/>
          <w:szCs w:val="20"/>
          <w:cs/>
          <w:lang w:bidi="hi-IN"/>
        </w:rPr>
        <w:t>फरक</w:t>
      </w:r>
      <w:r w:rsidRPr="000A34BD">
        <w:rPr>
          <w:rFonts w:cs="Kalimati"/>
          <w:sz w:val="20"/>
          <w:szCs w:val="20"/>
          <w:cs/>
          <w:lang w:bidi="hi-IN"/>
        </w:rPr>
        <w:t xml:space="preserve"> </w:t>
      </w:r>
      <w:r w:rsidRPr="000A34BD">
        <w:rPr>
          <w:rFonts w:ascii="Kokila" w:hAnsi="Kokila" w:cs="Kalimati" w:hint="cs"/>
          <w:sz w:val="20"/>
          <w:szCs w:val="20"/>
          <w:cs/>
          <w:lang w:bidi="hi-IN"/>
        </w:rPr>
        <w:t>पर्न</w:t>
      </w:r>
      <w:r w:rsidRPr="000A34BD">
        <w:rPr>
          <w:rFonts w:cs="Kalimati"/>
          <w:sz w:val="20"/>
          <w:szCs w:val="20"/>
          <w:cs/>
          <w:lang w:bidi="hi-IN"/>
        </w:rPr>
        <w:t xml:space="preserve"> </w:t>
      </w:r>
      <w:r w:rsidRPr="000A34BD">
        <w:rPr>
          <w:rFonts w:ascii="Kokila" w:hAnsi="Kokila" w:cs="Kalimati" w:hint="cs"/>
          <w:sz w:val="20"/>
          <w:szCs w:val="20"/>
          <w:cs/>
          <w:lang w:bidi="hi-IN"/>
        </w:rPr>
        <w:t>गएमा</w:t>
      </w:r>
      <w:r w:rsidRPr="000A34BD">
        <w:rPr>
          <w:rFonts w:cs="Kalimati"/>
          <w:sz w:val="20"/>
          <w:szCs w:val="20"/>
          <w:cs/>
          <w:lang w:bidi="hi-IN"/>
        </w:rPr>
        <w:t xml:space="preserve"> </w:t>
      </w:r>
      <w:r w:rsidRPr="000A34BD">
        <w:rPr>
          <w:rFonts w:ascii="Kokila" w:hAnsi="Kokila" w:cs="Kalimati" w:hint="cs"/>
          <w:sz w:val="20"/>
          <w:szCs w:val="20"/>
          <w:cs/>
          <w:lang w:bidi="hi-IN"/>
        </w:rPr>
        <w:t>हाम्रो</w:t>
      </w:r>
      <w:r w:rsidRPr="000A34BD">
        <w:rPr>
          <w:rFonts w:cs="Kalimati"/>
          <w:sz w:val="20"/>
          <w:szCs w:val="20"/>
          <w:cs/>
          <w:lang w:bidi="hi-IN"/>
        </w:rPr>
        <w:t xml:space="preserve"> </w:t>
      </w:r>
      <w:r w:rsidRPr="000A34BD">
        <w:rPr>
          <w:rFonts w:ascii="Kokila" w:hAnsi="Kokila" w:cs="Kalimati" w:hint="cs"/>
          <w:sz w:val="20"/>
          <w:szCs w:val="20"/>
          <w:cs/>
          <w:lang w:bidi="hi-IN"/>
        </w:rPr>
        <w:t>आवेदन</w:t>
      </w:r>
      <w:r w:rsidRPr="000A34BD">
        <w:rPr>
          <w:rFonts w:cs="Kalimati"/>
          <w:sz w:val="20"/>
          <w:szCs w:val="20"/>
          <w:rtl/>
          <w:cs/>
        </w:rPr>
        <w:t xml:space="preserve"> </w:t>
      </w:r>
      <w:r w:rsidRPr="000A34BD">
        <w:rPr>
          <w:rFonts w:ascii="Kokila" w:hAnsi="Kokila" w:cs="Kalimati" w:hint="cs"/>
          <w:sz w:val="20"/>
          <w:szCs w:val="20"/>
          <w:cs/>
          <w:lang w:bidi="hi-IN"/>
        </w:rPr>
        <w:t>अस्वीकृत</w:t>
      </w:r>
      <w:r w:rsidRPr="000A34BD">
        <w:rPr>
          <w:rFonts w:cs="Kalimati"/>
          <w:sz w:val="20"/>
          <w:szCs w:val="20"/>
          <w:rtl/>
          <w:cs/>
        </w:rPr>
        <w:t xml:space="preserve"> </w:t>
      </w:r>
      <w:r w:rsidRPr="000A34BD">
        <w:rPr>
          <w:rFonts w:ascii="Kokila" w:hAnsi="Kokila" w:cs="Kalimati" w:hint="cs"/>
          <w:sz w:val="20"/>
          <w:szCs w:val="20"/>
          <w:cs/>
          <w:lang w:bidi="hi-IN"/>
        </w:rPr>
        <w:t>हुनुका</w:t>
      </w:r>
      <w:r w:rsidRPr="000A34BD">
        <w:rPr>
          <w:rFonts w:cs="Kalimati"/>
          <w:sz w:val="20"/>
          <w:szCs w:val="20"/>
          <w:rtl/>
          <w:cs/>
        </w:rPr>
        <w:t xml:space="preserve"> </w:t>
      </w:r>
      <w:r w:rsidRPr="000A34BD">
        <w:rPr>
          <w:rFonts w:ascii="Kokila" w:hAnsi="Kokila" w:cs="Kalimati" w:hint="cs"/>
          <w:sz w:val="20"/>
          <w:szCs w:val="20"/>
          <w:cs/>
          <w:lang w:bidi="hi-IN"/>
        </w:rPr>
        <w:t>साथै</w:t>
      </w:r>
      <w:r w:rsidRPr="000A34BD">
        <w:rPr>
          <w:rFonts w:cs="Kalimati"/>
          <w:sz w:val="20"/>
          <w:szCs w:val="20"/>
          <w:rtl/>
          <w:cs/>
        </w:rPr>
        <w:t xml:space="preserve"> </w:t>
      </w:r>
      <w:r w:rsidRPr="000A34BD">
        <w:rPr>
          <w:rFonts w:ascii="Kokila" w:hAnsi="Kokila" w:cs="Kalimati" w:hint="cs"/>
          <w:sz w:val="20"/>
          <w:szCs w:val="20"/>
          <w:cs/>
          <w:lang w:bidi="hi-IN"/>
        </w:rPr>
        <w:t>नियमानुसार</w:t>
      </w:r>
      <w:r w:rsidRPr="000A34BD">
        <w:rPr>
          <w:rFonts w:cs="Kalimati"/>
          <w:sz w:val="20"/>
          <w:szCs w:val="20"/>
          <w:rtl/>
          <w:cs/>
        </w:rPr>
        <w:t xml:space="preserve"> </w:t>
      </w:r>
      <w:r w:rsidRPr="000A34BD">
        <w:rPr>
          <w:rFonts w:ascii="Kokila" w:hAnsi="Kokila" w:cs="Kalimati" w:hint="cs"/>
          <w:sz w:val="20"/>
          <w:szCs w:val="20"/>
          <w:cs/>
          <w:lang w:bidi="hi-IN"/>
        </w:rPr>
        <w:t>कारवाहीको</w:t>
      </w:r>
      <w:r w:rsidRPr="000A34BD">
        <w:rPr>
          <w:rFonts w:cs="Kalimati"/>
          <w:sz w:val="20"/>
          <w:szCs w:val="20"/>
          <w:rtl/>
          <w:cs/>
        </w:rPr>
        <w:t xml:space="preserve"> </w:t>
      </w:r>
      <w:r w:rsidRPr="000A34BD">
        <w:rPr>
          <w:rFonts w:ascii="Kokila" w:hAnsi="Kokila" w:cs="Kalimati" w:hint="cs"/>
          <w:sz w:val="20"/>
          <w:szCs w:val="20"/>
          <w:cs/>
          <w:lang w:bidi="hi-IN"/>
        </w:rPr>
        <w:t>लागि</w:t>
      </w:r>
      <w:r w:rsidRPr="000A34BD">
        <w:rPr>
          <w:rFonts w:cs="Kalimati"/>
          <w:sz w:val="20"/>
          <w:szCs w:val="20"/>
          <w:rtl/>
          <w:cs/>
        </w:rPr>
        <w:t xml:space="preserve"> </w:t>
      </w:r>
      <w:r w:rsidRPr="000A34BD">
        <w:rPr>
          <w:rFonts w:ascii="Kokila" w:hAnsi="Kokila" w:cs="Kalimati" w:hint="cs"/>
          <w:sz w:val="20"/>
          <w:szCs w:val="20"/>
          <w:cs/>
          <w:lang w:bidi="hi-IN"/>
        </w:rPr>
        <w:t>म</w:t>
      </w:r>
      <w:r w:rsidRPr="000A34BD">
        <w:rPr>
          <w:rFonts w:cs="Kalimati"/>
          <w:sz w:val="20"/>
          <w:szCs w:val="20"/>
        </w:rPr>
        <w:t>/</w:t>
      </w:r>
      <w:r w:rsidRPr="000A34BD">
        <w:rPr>
          <w:rFonts w:ascii="Kokila" w:hAnsi="Kokila" w:cs="Kalimati" w:hint="cs"/>
          <w:sz w:val="20"/>
          <w:szCs w:val="20"/>
          <w:cs/>
          <w:lang w:bidi="hi-IN"/>
        </w:rPr>
        <w:t>हामीहरु</w:t>
      </w:r>
      <w:r w:rsidRPr="000A34BD">
        <w:rPr>
          <w:rFonts w:cs="Kalimati"/>
          <w:sz w:val="20"/>
          <w:szCs w:val="20"/>
          <w:rtl/>
          <w:cs/>
        </w:rPr>
        <w:t xml:space="preserve"> </w:t>
      </w:r>
      <w:r w:rsidRPr="000A34BD">
        <w:rPr>
          <w:rFonts w:ascii="Kokila" w:hAnsi="Kokila" w:cs="Kalimati" w:hint="cs"/>
          <w:sz w:val="20"/>
          <w:szCs w:val="20"/>
          <w:cs/>
          <w:lang w:bidi="hi-IN"/>
        </w:rPr>
        <w:t>मन्जुर</w:t>
      </w:r>
      <w:r w:rsidRPr="000A34BD">
        <w:rPr>
          <w:rFonts w:cs="Kalimati"/>
          <w:sz w:val="20"/>
          <w:szCs w:val="20"/>
          <w:rtl/>
          <w:cs/>
        </w:rPr>
        <w:t xml:space="preserve"> </w:t>
      </w:r>
      <w:r w:rsidRPr="000A34BD">
        <w:rPr>
          <w:rFonts w:ascii="Kokila" w:hAnsi="Kokila" w:cs="Kalimati" w:hint="cs"/>
          <w:sz w:val="20"/>
          <w:szCs w:val="20"/>
          <w:cs/>
          <w:lang w:bidi="hi-IN"/>
        </w:rPr>
        <w:t>छौँ</w:t>
      </w:r>
      <w:r w:rsidRPr="000A34BD">
        <w:rPr>
          <w:rFonts w:cs="Kalimati"/>
          <w:sz w:val="20"/>
          <w:szCs w:val="20"/>
          <w:rtl/>
          <w:cs/>
        </w:rPr>
        <w:t xml:space="preserve"> </w:t>
      </w:r>
      <w:r w:rsidRPr="000A34BD">
        <w:rPr>
          <w:rFonts w:ascii="Kokila" w:hAnsi="Kokila" w:cs="Kalimati" w:hint="cs"/>
          <w:sz w:val="20"/>
          <w:szCs w:val="20"/>
          <w:cs/>
          <w:lang w:bidi="hi-IN"/>
        </w:rPr>
        <w:t>भन्ने</w:t>
      </w:r>
      <w:r w:rsidRPr="000A34BD">
        <w:rPr>
          <w:rFonts w:cs="Kalimati"/>
          <w:sz w:val="20"/>
          <w:szCs w:val="20"/>
          <w:rtl/>
          <w:cs/>
        </w:rPr>
        <w:t xml:space="preserve"> </w:t>
      </w:r>
      <w:r w:rsidRPr="000A34BD">
        <w:rPr>
          <w:rFonts w:ascii="Kokila" w:hAnsi="Kokila" w:cs="Kalimati" w:hint="cs"/>
          <w:sz w:val="20"/>
          <w:szCs w:val="20"/>
          <w:cs/>
          <w:lang w:bidi="hi-IN"/>
        </w:rPr>
        <w:t>स्वघोषणा</w:t>
      </w:r>
      <w:r w:rsidRPr="000A34BD">
        <w:rPr>
          <w:rFonts w:cs="Kalimati"/>
          <w:sz w:val="20"/>
          <w:szCs w:val="20"/>
          <w:rtl/>
          <w:cs/>
        </w:rPr>
        <w:t xml:space="preserve"> </w:t>
      </w:r>
      <w:r w:rsidRPr="000A34BD">
        <w:rPr>
          <w:rFonts w:ascii="Kokila" w:hAnsi="Kokila" w:cs="Kalimati" w:hint="cs"/>
          <w:sz w:val="20"/>
          <w:szCs w:val="20"/>
          <w:cs/>
          <w:lang w:bidi="hi-IN"/>
        </w:rPr>
        <w:t>गर्दछौँ।</w:t>
      </w:r>
      <w:r w:rsidRPr="000A34BD">
        <w:rPr>
          <w:rFonts w:cs="Kalimati"/>
          <w:sz w:val="20"/>
          <w:szCs w:val="20"/>
          <w:rtl/>
          <w: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6384E" w:rsidRPr="000A34BD" w14:paraId="1D548C24" w14:textId="77777777" w:rsidTr="0017133B">
        <w:tc>
          <w:tcPr>
            <w:tcW w:w="5000" w:type="pct"/>
          </w:tcPr>
          <w:p w14:paraId="0E2DBB21" w14:textId="77777777" w:rsidR="00845B77" w:rsidRPr="000A34BD" w:rsidRDefault="00845B77" w:rsidP="00E80EF5">
            <w:pPr>
              <w:tabs>
                <w:tab w:val="left" w:pos="720"/>
              </w:tabs>
              <w:jc w:val="both"/>
              <w:rPr>
                <w:rFonts w:cs="Kalimati"/>
                <w:b/>
                <w:bCs/>
                <w:sz w:val="20"/>
                <w:szCs w:val="20"/>
                <w:rtl/>
                <w:cs/>
              </w:rPr>
            </w:pPr>
            <w:r w:rsidRPr="000A34BD">
              <w:rPr>
                <w:rFonts w:ascii="Kokila" w:hAnsi="Kokila" w:cs="Kalimati" w:hint="cs"/>
                <w:b/>
                <w:bCs/>
                <w:sz w:val="20"/>
                <w:szCs w:val="20"/>
                <w:cs/>
                <w:lang w:bidi="hi-IN"/>
              </w:rPr>
              <w:t>आवेदकको</w:t>
            </w:r>
            <w:r w:rsidRPr="000A34BD">
              <w:rPr>
                <w:rFonts w:cs="Kalimati"/>
                <w:b/>
                <w:bCs/>
                <w:sz w:val="20"/>
                <w:szCs w:val="20"/>
                <w:cs/>
                <w:lang w:bidi="hi-IN"/>
              </w:rPr>
              <w:t xml:space="preserve"> </w:t>
            </w:r>
            <w:r w:rsidRPr="000A34BD">
              <w:rPr>
                <w:rFonts w:ascii="Kokila" w:hAnsi="Kokila" w:cs="Kalimati" w:hint="cs"/>
                <w:b/>
                <w:bCs/>
                <w:sz w:val="20"/>
                <w:szCs w:val="20"/>
                <w:cs/>
                <w:lang w:bidi="hi-IN"/>
              </w:rPr>
              <w:t>नामः</w:t>
            </w:r>
          </w:p>
          <w:p w14:paraId="0B709A03"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आवेदकको</w:t>
            </w:r>
            <w:r w:rsidRPr="000A34BD">
              <w:rPr>
                <w:rFonts w:cs="Kalimati"/>
                <w:b/>
                <w:bCs/>
                <w:sz w:val="20"/>
                <w:szCs w:val="20"/>
                <w:cs/>
                <w:lang w:bidi="hi-IN"/>
              </w:rPr>
              <w:t xml:space="preserve"> </w:t>
            </w:r>
            <w:r w:rsidRPr="000A34BD">
              <w:rPr>
                <w:rFonts w:ascii="Kokila" w:hAnsi="Kokila" w:cs="Kalimati" w:hint="cs"/>
                <w:b/>
                <w:bCs/>
                <w:sz w:val="20"/>
                <w:szCs w:val="20"/>
                <w:cs/>
                <w:lang w:bidi="hi-IN"/>
              </w:rPr>
              <w:t>आधिकारिक</w:t>
            </w:r>
            <w:r w:rsidRPr="000A34BD">
              <w:rPr>
                <w:rFonts w:cs="Kalimati"/>
                <w:b/>
                <w:bCs/>
                <w:sz w:val="20"/>
                <w:szCs w:val="20"/>
                <w:cs/>
                <w:lang w:bidi="hi-IN"/>
              </w:rPr>
              <w:t xml:space="preserve"> </w:t>
            </w:r>
            <w:r w:rsidRPr="000A34BD">
              <w:rPr>
                <w:rFonts w:ascii="Kokila" w:hAnsi="Kokila" w:cs="Kalimati" w:hint="cs"/>
                <w:b/>
                <w:bCs/>
                <w:sz w:val="20"/>
                <w:szCs w:val="20"/>
                <w:cs/>
                <w:lang w:bidi="hi-IN"/>
              </w:rPr>
              <w:t>व्यक्तिको</w:t>
            </w:r>
            <w:r w:rsidRPr="000A34BD">
              <w:rPr>
                <w:rFonts w:cs="Kalimati"/>
                <w:b/>
                <w:bCs/>
                <w:sz w:val="20"/>
                <w:szCs w:val="20"/>
                <w:cs/>
                <w:lang w:bidi="hi-IN"/>
              </w:rPr>
              <w:t xml:space="preserve"> </w:t>
            </w:r>
            <w:r w:rsidRPr="000A34BD">
              <w:rPr>
                <w:rFonts w:ascii="Kokila" w:hAnsi="Kokila" w:cs="Kalimati" w:hint="cs"/>
                <w:b/>
                <w:bCs/>
                <w:sz w:val="20"/>
                <w:szCs w:val="20"/>
                <w:cs/>
                <w:lang w:bidi="hi-IN"/>
              </w:rPr>
              <w:t>नामः</w:t>
            </w:r>
            <w:r w:rsidRPr="000A34BD">
              <w:rPr>
                <w:rFonts w:cs="Kalimati"/>
                <w:b/>
                <w:bCs/>
                <w:sz w:val="20"/>
                <w:szCs w:val="20"/>
                <w:cs/>
                <w:lang w:bidi="hi-IN"/>
              </w:rPr>
              <w:t xml:space="preserve"> </w:t>
            </w:r>
          </w:p>
          <w:p w14:paraId="79D12154" w14:textId="77777777" w:rsidR="00845B77" w:rsidRPr="000A34BD" w:rsidRDefault="00845B77" w:rsidP="00E80EF5">
            <w:pPr>
              <w:tabs>
                <w:tab w:val="left" w:pos="720"/>
              </w:tabs>
              <w:jc w:val="both"/>
              <w:rPr>
                <w:rFonts w:cs="Kalimati"/>
                <w:b/>
                <w:bCs/>
                <w:sz w:val="20"/>
                <w:szCs w:val="20"/>
                <w:lang w:bidi="hi-IN"/>
              </w:rPr>
            </w:pPr>
            <w:r w:rsidRPr="000A34BD">
              <w:rPr>
                <w:rFonts w:ascii="Kokila" w:hAnsi="Kokila" w:cs="Kalimati" w:hint="cs"/>
                <w:b/>
                <w:bCs/>
                <w:sz w:val="20"/>
                <w:szCs w:val="20"/>
                <w:cs/>
                <w:lang w:bidi="hi-IN"/>
              </w:rPr>
              <w:t>पदः</w:t>
            </w:r>
            <w:r w:rsidRPr="000A34BD">
              <w:rPr>
                <w:rFonts w:cs="Kalimati"/>
                <w:b/>
                <w:bCs/>
                <w:sz w:val="20"/>
                <w:szCs w:val="20"/>
                <w:cs/>
                <w:lang w:bidi="hi-IN"/>
              </w:rPr>
              <w:t xml:space="preserve"> </w:t>
            </w:r>
          </w:p>
          <w:p w14:paraId="66F89537" w14:textId="77777777" w:rsidR="00845B77" w:rsidRPr="000A34BD" w:rsidRDefault="00845B77" w:rsidP="00E80EF5">
            <w:pPr>
              <w:tabs>
                <w:tab w:val="left" w:pos="720"/>
              </w:tabs>
              <w:jc w:val="both"/>
              <w:rPr>
                <w:rFonts w:cs="Kalimati"/>
                <w:b/>
                <w:bCs/>
                <w:sz w:val="20"/>
                <w:szCs w:val="20"/>
              </w:rPr>
            </w:pPr>
            <w:r w:rsidRPr="000A34BD">
              <w:rPr>
                <w:rFonts w:cs="Kalimati" w:hint="cs"/>
                <w:b/>
                <w:bCs/>
                <w:sz w:val="20"/>
                <w:szCs w:val="20"/>
                <w:cs/>
              </w:rPr>
              <w:t xml:space="preserve">दस्तखत: </w:t>
            </w:r>
          </w:p>
          <w:p w14:paraId="69814900"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मितिः</w:t>
            </w:r>
          </w:p>
          <w:p w14:paraId="1FDA8607" w14:textId="77777777" w:rsidR="00845B77" w:rsidRPr="000A34BD" w:rsidRDefault="00845B77" w:rsidP="00E80EF5">
            <w:pPr>
              <w:tabs>
                <w:tab w:val="left" w:pos="720"/>
              </w:tabs>
              <w:jc w:val="both"/>
              <w:rPr>
                <w:rFonts w:cs="Kalimati"/>
                <w:sz w:val="20"/>
                <w:szCs w:val="20"/>
              </w:rPr>
            </w:pPr>
            <w:r w:rsidRPr="000A34BD">
              <w:rPr>
                <w:rFonts w:ascii="Kokila" w:hAnsi="Kokila" w:cs="Kalimati" w:hint="cs"/>
                <w:b/>
                <w:bCs/>
                <w:sz w:val="20"/>
                <w:szCs w:val="20"/>
                <w:cs/>
                <w:lang w:bidi="hi-IN"/>
              </w:rPr>
              <w:t>छाप</w:t>
            </w:r>
            <w:r w:rsidRPr="000A34BD">
              <w:rPr>
                <w:rFonts w:cs="Kalimati"/>
                <w:b/>
                <w:bCs/>
                <w:sz w:val="20"/>
                <w:szCs w:val="20"/>
              </w:rPr>
              <w:t>:</w:t>
            </w:r>
          </w:p>
        </w:tc>
      </w:tr>
    </w:tbl>
    <w:p w14:paraId="76BC3B35" w14:textId="10683113" w:rsidR="006B453B" w:rsidRPr="000A34BD" w:rsidRDefault="00845B77" w:rsidP="006B453B">
      <w:pPr>
        <w:tabs>
          <w:tab w:val="left" w:pos="720"/>
        </w:tabs>
        <w:jc w:val="center"/>
        <w:rPr>
          <w:rFonts w:ascii="Kokila" w:hAnsi="Kokila" w:cs="Kalimati"/>
          <w:b/>
          <w:bCs/>
          <w:sz w:val="20"/>
          <w:szCs w:val="20"/>
          <w:lang w:bidi="hi-IN"/>
        </w:rPr>
      </w:pPr>
      <w:r w:rsidRPr="000A34BD">
        <w:rPr>
          <w:rFonts w:cs="Kalimati"/>
          <w:sz w:val="20"/>
          <w:szCs w:val="20"/>
          <w:rtl/>
          <w:cs/>
        </w:rPr>
        <w:br w:type="page"/>
      </w:r>
    </w:p>
    <w:p w14:paraId="50A0A3C0" w14:textId="320F3609" w:rsidR="00845B77" w:rsidRPr="000A34BD" w:rsidRDefault="00845B77" w:rsidP="00845B77">
      <w:pPr>
        <w:tabs>
          <w:tab w:val="left" w:pos="720"/>
          <w:tab w:val="left" w:pos="1346"/>
        </w:tabs>
        <w:jc w:val="center"/>
        <w:rPr>
          <w:rFonts w:ascii="Kokila" w:hAnsi="Kokila" w:cs="Kalimati"/>
          <w:b/>
          <w:bCs/>
          <w:sz w:val="20"/>
          <w:szCs w:val="20"/>
        </w:rPr>
      </w:pPr>
      <w:r w:rsidRPr="000A34BD">
        <w:rPr>
          <w:rFonts w:ascii="Kokila" w:hAnsi="Kokila" w:cs="Kalimati" w:hint="cs"/>
          <w:b/>
          <w:bCs/>
          <w:sz w:val="20"/>
          <w:szCs w:val="20"/>
          <w:cs/>
          <w:lang w:bidi="hi-IN"/>
        </w:rPr>
        <w:lastRenderedPageBreak/>
        <w:t>अनुसूची</w:t>
      </w:r>
      <w:r w:rsidRPr="000A34BD">
        <w:rPr>
          <w:rFonts w:cs="Kalimati"/>
          <w:b/>
          <w:bCs/>
          <w:sz w:val="20"/>
          <w:szCs w:val="20"/>
          <w:rtl/>
          <w:cs/>
        </w:rPr>
        <w:t xml:space="preserve"> </w:t>
      </w:r>
      <w:r w:rsidRPr="000A34BD">
        <w:rPr>
          <w:rFonts w:ascii="Kokila" w:hAnsi="Kokila" w:cs="Kalimati" w:hint="cs"/>
          <w:b/>
          <w:bCs/>
          <w:sz w:val="20"/>
          <w:szCs w:val="20"/>
          <w:cs/>
        </w:rPr>
        <w:t xml:space="preserve"> १</w:t>
      </w:r>
      <w:r w:rsidR="005F6A05" w:rsidRPr="000A34BD">
        <w:rPr>
          <w:rFonts w:ascii="Kokila" w:hAnsi="Kokila" w:cs="Kalimati" w:hint="cs"/>
          <w:b/>
          <w:bCs/>
          <w:sz w:val="20"/>
          <w:szCs w:val="20"/>
          <w:cs/>
        </w:rPr>
        <w:t>७</w:t>
      </w:r>
      <w:r w:rsidRPr="000A34BD">
        <w:rPr>
          <w:rFonts w:ascii="Kokila" w:hAnsi="Kokila" w:cs="Kalimati" w:hint="cs"/>
          <w:b/>
          <w:bCs/>
          <w:sz w:val="20"/>
          <w:szCs w:val="20"/>
          <w:cs/>
        </w:rPr>
        <w:t xml:space="preserve"> </w:t>
      </w:r>
    </w:p>
    <w:p w14:paraId="3DB6E427" w14:textId="77777777"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परिच्छेद ३ सँग सम्बन्धित</w:t>
      </w:r>
      <w:r w:rsidRPr="000A34BD">
        <w:rPr>
          <w:rFonts w:cs="Kalimati"/>
          <w:b/>
          <w:bCs/>
          <w:sz w:val="20"/>
          <w:szCs w:val="20"/>
        </w:rPr>
        <w:t>)</w:t>
      </w:r>
    </w:p>
    <w:p w14:paraId="73A2D9A4" w14:textId="77777777" w:rsidR="004B3339" w:rsidRPr="000A34BD" w:rsidRDefault="004B3339" w:rsidP="00845B77">
      <w:pPr>
        <w:tabs>
          <w:tab w:val="left" w:pos="720"/>
        </w:tabs>
        <w:jc w:val="center"/>
        <w:rPr>
          <w:rFonts w:cs="Kalimati"/>
          <w:b/>
          <w:bCs/>
          <w:sz w:val="20"/>
          <w:szCs w:val="20"/>
        </w:rPr>
      </w:pPr>
    </w:p>
    <w:p w14:paraId="2C5B791F" w14:textId="77777777" w:rsidR="00845B77" w:rsidRPr="000A34BD" w:rsidRDefault="00845B77" w:rsidP="0056372A">
      <w:pPr>
        <w:shd w:val="clear" w:color="auto" w:fill="000000" w:themeFill="text1"/>
        <w:tabs>
          <w:tab w:val="left" w:pos="720"/>
        </w:tabs>
        <w:jc w:val="center"/>
        <w:rPr>
          <w:rFonts w:cs="Kalimati"/>
          <w:b/>
          <w:bCs/>
          <w:sz w:val="20"/>
          <w:szCs w:val="20"/>
          <w:rtl/>
          <w:cs/>
        </w:rPr>
      </w:pPr>
      <w:r w:rsidRPr="000A34BD">
        <w:rPr>
          <w:rFonts w:ascii="Kokila" w:hAnsi="Kokila" w:cs="Kalimati" w:hint="cs"/>
          <w:b/>
          <w:bCs/>
          <w:sz w:val="20"/>
          <w:szCs w:val="20"/>
          <w:cs/>
        </w:rPr>
        <w:t>कार्यक्रममा सहभागी हुने घरधूरीहरुको विवरण सम्बन्धी संस्थागत निर्णय</w:t>
      </w:r>
    </w:p>
    <w:p w14:paraId="4C4262A4" w14:textId="77777777" w:rsidR="00845B77" w:rsidRPr="000A34BD" w:rsidRDefault="00845B77" w:rsidP="00845B77">
      <w:pPr>
        <w:tabs>
          <w:tab w:val="left" w:pos="720"/>
          <w:tab w:val="left" w:pos="1346"/>
        </w:tabs>
        <w:jc w:val="both"/>
        <w:rPr>
          <w:rFonts w:cs="Kalimati"/>
          <w:sz w:val="20"/>
          <w:szCs w:val="20"/>
        </w:rPr>
      </w:pPr>
    </w:p>
    <w:p w14:paraId="29CF1940" w14:textId="77777777" w:rsidR="00845B77" w:rsidRPr="000A34BD" w:rsidRDefault="00845B77" w:rsidP="00845B77">
      <w:pPr>
        <w:tabs>
          <w:tab w:val="left" w:pos="720"/>
        </w:tabs>
        <w:jc w:val="both"/>
        <w:rPr>
          <w:rFonts w:ascii="Kokila" w:hAnsi="Kokila" w:cs="Kalimati"/>
          <w:sz w:val="20"/>
          <w:szCs w:val="20"/>
        </w:rPr>
      </w:pPr>
      <w:r w:rsidRPr="000A34BD">
        <w:rPr>
          <w:rFonts w:cs="Kalimati" w:hint="cs"/>
          <w:sz w:val="20"/>
          <w:szCs w:val="20"/>
          <w:cs/>
          <w:lang w:bidi="hi-IN"/>
        </w:rPr>
        <w:t>प्रस्तुत</w:t>
      </w:r>
      <w:r w:rsidRPr="000A34BD">
        <w:rPr>
          <w:rFonts w:cs="Kalimati"/>
          <w:sz w:val="20"/>
          <w:szCs w:val="20"/>
          <w:cs/>
          <w:lang w:bidi="hi-IN"/>
        </w:rPr>
        <w:t xml:space="preserve"> </w:t>
      </w:r>
      <w:r w:rsidRPr="000A34BD">
        <w:rPr>
          <w:rFonts w:cs="Kalimati" w:hint="cs"/>
          <w:sz w:val="20"/>
          <w:szCs w:val="20"/>
          <w:cs/>
          <w:lang w:bidi="hi-IN"/>
        </w:rPr>
        <w:t>विषयका</w:t>
      </w:r>
      <w:r w:rsidRPr="000A34BD">
        <w:rPr>
          <w:rFonts w:cs="Kalimati"/>
          <w:sz w:val="20"/>
          <w:szCs w:val="20"/>
          <w:cs/>
          <w:lang w:bidi="hi-IN"/>
        </w:rPr>
        <w:t xml:space="preserve"> </w:t>
      </w:r>
      <w:r w:rsidRPr="000A34BD">
        <w:rPr>
          <w:rFonts w:cs="Kalimati" w:hint="cs"/>
          <w:sz w:val="20"/>
          <w:szCs w:val="20"/>
          <w:cs/>
        </w:rPr>
        <w:t>सम्बन्ध</w:t>
      </w:r>
      <w:r w:rsidRPr="000A34BD">
        <w:rPr>
          <w:rFonts w:cs="Kalimati" w:hint="cs"/>
          <w:sz w:val="20"/>
          <w:szCs w:val="20"/>
          <w:cs/>
          <w:lang w:bidi="hi-IN"/>
        </w:rPr>
        <w:t>मा</w:t>
      </w:r>
      <w:r w:rsidRPr="000A34BD">
        <w:rPr>
          <w:rFonts w:cs="Kalimati"/>
          <w:sz w:val="20"/>
          <w:szCs w:val="20"/>
          <w:cs/>
          <w:lang w:bidi="hi-IN"/>
        </w:rPr>
        <w:t xml:space="preserve"> </w:t>
      </w:r>
      <w:r w:rsidRPr="000A34BD">
        <w:rPr>
          <w:rFonts w:ascii="Kokila" w:hAnsi="Kokila" w:cs="Kalimati" w:hint="cs"/>
          <w:sz w:val="20"/>
          <w:szCs w:val="20"/>
          <w:cs/>
        </w:rPr>
        <w:t>पहाडी क्षेत्र काष्ठफल तथा फलफूल विकास आयोजना</w:t>
      </w:r>
      <w:r w:rsidRPr="000A34BD">
        <w:rPr>
          <w:rFonts w:ascii="Kokila" w:hAnsi="Kokila" w:cs="Kalimati"/>
          <w:sz w:val="20"/>
          <w:szCs w:val="20"/>
        </w:rPr>
        <w:t xml:space="preserve">, </w:t>
      </w:r>
      <w:r w:rsidRPr="000A34BD">
        <w:rPr>
          <w:rFonts w:ascii="Kokila" w:hAnsi="Kokila" w:cs="Kalimati" w:hint="cs"/>
          <w:sz w:val="20"/>
          <w:szCs w:val="20"/>
          <w:cs/>
        </w:rPr>
        <w:t>आयोजना कार्यान्वयन एकाइको मिति</w:t>
      </w:r>
      <w:r w:rsidRPr="000A34BD">
        <w:rPr>
          <w:rFonts w:ascii="Kokila" w:hAnsi="Kokila" w:cs="Kalimati"/>
          <w:sz w:val="20"/>
          <w:szCs w:val="20"/>
        </w:rPr>
        <w:t xml:space="preserve">…………………………….. </w:t>
      </w:r>
      <w:r w:rsidRPr="000A34BD">
        <w:rPr>
          <w:rFonts w:ascii="Kokila" w:hAnsi="Kokila" w:cs="Kalimati" w:hint="cs"/>
          <w:sz w:val="20"/>
          <w:szCs w:val="20"/>
          <w:cs/>
        </w:rPr>
        <w:t xml:space="preserve">मा प्रकाशित सूचना बमोजिम </w:t>
      </w:r>
      <w:r w:rsidRPr="000A34BD">
        <w:rPr>
          <w:rFonts w:ascii="Kokila" w:hAnsi="Kokila" w:cs="Kalimati"/>
          <w:sz w:val="20"/>
          <w:szCs w:val="20"/>
        </w:rPr>
        <w:t xml:space="preserve">…………………………………………………………. </w:t>
      </w:r>
      <w:r w:rsidRPr="000A34BD">
        <w:rPr>
          <w:rFonts w:ascii="Kokila" w:hAnsi="Kokila" w:cs="Kalimati" w:hint="cs"/>
          <w:sz w:val="20"/>
          <w:szCs w:val="20"/>
          <w:cs/>
        </w:rPr>
        <w:t xml:space="preserve">कार्यक्रमका लागि यस </w:t>
      </w:r>
      <w:r w:rsidRPr="000A34BD">
        <w:rPr>
          <w:rFonts w:ascii="Kokila" w:hAnsi="Kokila" w:cs="Kalimati"/>
          <w:sz w:val="20"/>
          <w:szCs w:val="20"/>
        </w:rPr>
        <w:t>……………………………………………….</w:t>
      </w:r>
      <w:r w:rsidRPr="000A34BD">
        <w:rPr>
          <w:rFonts w:ascii="Kokila" w:hAnsi="Kokila" w:cs="Kalimati" w:hint="cs"/>
          <w:sz w:val="20"/>
          <w:szCs w:val="20"/>
          <w:cs/>
        </w:rPr>
        <w:t xml:space="preserve"> ले आवेदन पेश गर्ने र सो कार्यक्रममा निम्नलिखित घरधुरीहरु सहभागी हुने निर्णय गरियो।</w:t>
      </w:r>
    </w:p>
    <w:p w14:paraId="090886C4" w14:textId="77777777" w:rsidR="00845B77" w:rsidRPr="000A34BD" w:rsidRDefault="00845B77" w:rsidP="00845B77">
      <w:pPr>
        <w:tabs>
          <w:tab w:val="left" w:pos="720"/>
        </w:tabs>
        <w:jc w:val="both"/>
        <w:rPr>
          <w:rFonts w:cs="Kalimati"/>
          <w:sz w:val="20"/>
          <w:szCs w:val="20"/>
        </w:rPr>
      </w:pPr>
      <w:r w:rsidRPr="000A34BD">
        <w:rPr>
          <w:rFonts w:ascii="Kokila" w:hAnsi="Kokila" w:cs="Kalimati" w:hint="cs"/>
          <w:sz w:val="20"/>
          <w:szCs w:val="20"/>
          <w: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1172"/>
        <w:gridCol w:w="1026"/>
        <w:gridCol w:w="1127"/>
        <w:gridCol w:w="1030"/>
        <w:gridCol w:w="938"/>
        <w:gridCol w:w="1012"/>
        <w:gridCol w:w="1010"/>
        <w:gridCol w:w="1006"/>
      </w:tblGrid>
      <w:tr w:rsidR="0026384E" w:rsidRPr="000A34BD" w14:paraId="56513CC2" w14:textId="77777777" w:rsidTr="00E80EF5">
        <w:tc>
          <w:tcPr>
            <w:tcW w:w="386" w:type="pct"/>
          </w:tcPr>
          <w:p w14:paraId="2726D0DD" w14:textId="77777777" w:rsidR="00845B77" w:rsidRPr="000A34BD" w:rsidRDefault="00845B77" w:rsidP="00E80EF5">
            <w:pPr>
              <w:tabs>
                <w:tab w:val="left" w:pos="720"/>
              </w:tabs>
              <w:jc w:val="both"/>
              <w:rPr>
                <w:rFonts w:cs="Kalimati"/>
                <w:sz w:val="20"/>
                <w:szCs w:val="20"/>
                <w:cs/>
              </w:rPr>
            </w:pPr>
            <w:r w:rsidRPr="000A34BD">
              <w:rPr>
                <w:rFonts w:cs="Kalimati" w:hint="cs"/>
                <w:sz w:val="20"/>
                <w:szCs w:val="20"/>
                <w:cs/>
              </w:rPr>
              <w:t>क्र</w:t>
            </w:r>
            <w:r w:rsidRPr="000A34BD">
              <w:rPr>
                <w:rFonts w:cs="Kalimati"/>
                <w:sz w:val="20"/>
                <w:szCs w:val="20"/>
              </w:rPr>
              <w:t>.</w:t>
            </w:r>
            <w:r w:rsidRPr="000A34BD">
              <w:rPr>
                <w:rFonts w:cs="Kalimati" w:hint="cs"/>
                <w:sz w:val="20"/>
                <w:szCs w:val="20"/>
                <w:cs/>
              </w:rPr>
              <w:t>स</w:t>
            </w:r>
          </w:p>
        </w:tc>
        <w:tc>
          <w:tcPr>
            <w:tcW w:w="650" w:type="pct"/>
          </w:tcPr>
          <w:p w14:paraId="172788F4" w14:textId="77777777" w:rsidR="00845B77" w:rsidRPr="000A34BD" w:rsidRDefault="00845B77" w:rsidP="00E80EF5">
            <w:pPr>
              <w:tabs>
                <w:tab w:val="left" w:pos="720"/>
              </w:tabs>
              <w:jc w:val="both"/>
              <w:rPr>
                <w:rFonts w:cs="Kalimati"/>
                <w:sz w:val="20"/>
                <w:szCs w:val="20"/>
              </w:rPr>
            </w:pPr>
            <w:r w:rsidRPr="000A34BD">
              <w:rPr>
                <w:rFonts w:cs="Kalimati" w:hint="cs"/>
                <w:sz w:val="20"/>
                <w:szCs w:val="20"/>
                <w:cs/>
              </w:rPr>
              <w:t>नाम थर</w:t>
            </w:r>
          </w:p>
        </w:tc>
        <w:tc>
          <w:tcPr>
            <w:tcW w:w="569" w:type="pct"/>
          </w:tcPr>
          <w:p w14:paraId="62BDA3DF" w14:textId="77777777" w:rsidR="00845B77" w:rsidRPr="000A34BD" w:rsidRDefault="00845B77" w:rsidP="00E80EF5">
            <w:pPr>
              <w:tabs>
                <w:tab w:val="left" w:pos="720"/>
              </w:tabs>
              <w:jc w:val="both"/>
              <w:rPr>
                <w:rFonts w:cs="Kalimati"/>
                <w:sz w:val="20"/>
                <w:szCs w:val="20"/>
                <w:cs/>
              </w:rPr>
            </w:pPr>
            <w:r w:rsidRPr="000A34BD">
              <w:rPr>
                <w:rFonts w:cs="Kalimati" w:hint="cs"/>
                <w:sz w:val="20"/>
                <w:szCs w:val="20"/>
                <w:cs/>
              </w:rPr>
              <w:t>ठेगाना</w:t>
            </w:r>
          </w:p>
        </w:tc>
        <w:tc>
          <w:tcPr>
            <w:tcW w:w="625" w:type="pct"/>
          </w:tcPr>
          <w:p w14:paraId="20449ACC" w14:textId="77777777" w:rsidR="00845B77" w:rsidRPr="000A34BD" w:rsidRDefault="00845B77" w:rsidP="00E80EF5">
            <w:pPr>
              <w:tabs>
                <w:tab w:val="left" w:pos="720"/>
              </w:tabs>
              <w:jc w:val="both"/>
              <w:rPr>
                <w:rFonts w:cs="Kalimati"/>
                <w:sz w:val="20"/>
                <w:szCs w:val="20"/>
                <w:cs/>
              </w:rPr>
            </w:pPr>
            <w:r w:rsidRPr="000A34BD">
              <w:rPr>
                <w:rFonts w:cs="Kalimati" w:hint="cs"/>
                <w:sz w:val="20"/>
                <w:szCs w:val="20"/>
                <w:cs/>
              </w:rPr>
              <w:t xml:space="preserve">नागरिकता नं </w:t>
            </w:r>
            <w:r w:rsidRPr="000A34BD">
              <w:rPr>
                <w:rFonts w:cs="Kalimati"/>
                <w:sz w:val="20"/>
                <w:szCs w:val="20"/>
              </w:rPr>
              <w:t xml:space="preserve">/ </w:t>
            </w:r>
            <w:r w:rsidRPr="000A34BD">
              <w:rPr>
                <w:rFonts w:cs="Kalimati" w:hint="cs"/>
                <w:sz w:val="20"/>
                <w:szCs w:val="20"/>
                <w:cs/>
              </w:rPr>
              <w:t>जारी गर्ने जिल्ला</w:t>
            </w:r>
          </w:p>
        </w:tc>
        <w:tc>
          <w:tcPr>
            <w:tcW w:w="571" w:type="pct"/>
          </w:tcPr>
          <w:p w14:paraId="02F35676" w14:textId="367F8488" w:rsidR="00845B77" w:rsidRPr="000A34BD" w:rsidRDefault="003D0182" w:rsidP="00E80EF5">
            <w:pPr>
              <w:tabs>
                <w:tab w:val="left" w:pos="720"/>
              </w:tabs>
              <w:jc w:val="both"/>
              <w:rPr>
                <w:rFonts w:cs="Kalimati"/>
                <w:sz w:val="20"/>
                <w:szCs w:val="20"/>
              </w:rPr>
            </w:pPr>
            <w:r w:rsidRPr="000A34BD">
              <w:rPr>
                <w:rFonts w:cs="Kalimati" w:hint="cs"/>
                <w:sz w:val="20"/>
                <w:szCs w:val="20"/>
                <w:cs/>
              </w:rPr>
              <w:t>सञ्चालन</w:t>
            </w:r>
            <w:r w:rsidR="00845B77" w:rsidRPr="000A34BD">
              <w:rPr>
                <w:rFonts w:cs="Kalimati" w:hint="cs"/>
                <w:sz w:val="20"/>
                <w:szCs w:val="20"/>
                <w:cs/>
              </w:rPr>
              <w:t xml:space="preserve"> गर्ने कार्यक्रम</w:t>
            </w:r>
          </w:p>
        </w:tc>
        <w:tc>
          <w:tcPr>
            <w:tcW w:w="520" w:type="pct"/>
          </w:tcPr>
          <w:p w14:paraId="4C4891E2" w14:textId="77777777" w:rsidR="00845B77" w:rsidRPr="000A34BD" w:rsidRDefault="00845B77" w:rsidP="00E80EF5">
            <w:pPr>
              <w:tabs>
                <w:tab w:val="left" w:pos="720"/>
              </w:tabs>
              <w:jc w:val="both"/>
              <w:rPr>
                <w:rFonts w:cs="Kalimati"/>
                <w:sz w:val="20"/>
                <w:szCs w:val="20"/>
              </w:rPr>
            </w:pPr>
            <w:r w:rsidRPr="000A34BD">
              <w:rPr>
                <w:rFonts w:cs="Kalimati" w:hint="cs"/>
                <w:sz w:val="20"/>
                <w:szCs w:val="20"/>
                <w:cs/>
              </w:rPr>
              <w:t xml:space="preserve">बाली </w:t>
            </w:r>
          </w:p>
        </w:tc>
        <w:tc>
          <w:tcPr>
            <w:tcW w:w="561" w:type="pct"/>
          </w:tcPr>
          <w:p w14:paraId="17115A9B" w14:textId="77777777" w:rsidR="00845B77" w:rsidRPr="000A34BD" w:rsidRDefault="00845B77" w:rsidP="00E80EF5">
            <w:pPr>
              <w:tabs>
                <w:tab w:val="left" w:pos="720"/>
              </w:tabs>
              <w:jc w:val="both"/>
              <w:rPr>
                <w:rFonts w:cs="Kalimati"/>
                <w:sz w:val="20"/>
                <w:szCs w:val="20"/>
              </w:rPr>
            </w:pPr>
            <w:r w:rsidRPr="000A34BD">
              <w:rPr>
                <w:rFonts w:cs="Kalimati" w:hint="cs"/>
                <w:sz w:val="20"/>
                <w:szCs w:val="20"/>
                <w:cs/>
              </w:rPr>
              <w:t xml:space="preserve">क्षेत्रफल </w:t>
            </w:r>
            <w:r w:rsidRPr="000A34BD">
              <w:rPr>
                <w:rFonts w:cs="Kalimati"/>
                <w:sz w:val="20"/>
                <w:szCs w:val="20"/>
              </w:rPr>
              <w:t>(</w:t>
            </w:r>
            <w:r w:rsidRPr="000A34BD">
              <w:rPr>
                <w:rFonts w:cs="Kalimati" w:hint="cs"/>
                <w:sz w:val="20"/>
                <w:szCs w:val="20"/>
                <w:cs/>
              </w:rPr>
              <w:t>रोपनी</w:t>
            </w:r>
            <w:r w:rsidRPr="000A34BD">
              <w:rPr>
                <w:rFonts w:cs="Kalimati"/>
                <w:sz w:val="20"/>
                <w:szCs w:val="20"/>
              </w:rPr>
              <w:t>)</w:t>
            </w:r>
          </w:p>
        </w:tc>
        <w:tc>
          <w:tcPr>
            <w:tcW w:w="560" w:type="pct"/>
          </w:tcPr>
          <w:p w14:paraId="0FCDAC13" w14:textId="77777777" w:rsidR="00845B77" w:rsidRPr="000A34BD" w:rsidRDefault="00845B77" w:rsidP="00E80EF5">
            <w:pPr>
              <w:tabs>
                <w:tab w:val="left" w:pos="720"/>
              </w:tabs>
              <w:jc w:val="both"/>
              <w:rPr>
                <w:rFonts w:cs="Kalimati"/>
                <w:sz w:val="20"/>
                <w:szCs w:val="20"/>
              </w:rPr>
            </w:pPr>
            <w:r w:rsidRPr="000A34BD">
              <w:rPr>
                <w:rFonts w:cs="Kalimati" w:hint="cs"/>
                <w:sz w:val="20"/>
                <w:szCs w:val="20"/>
                <w:cs/>
              </w:rPr>
              <w:t xml:space="preserve"> जग्गाको स्वामित्व </w:t>
            </w:r>
            <w:r w:rsidRPr="000A34BD">
              <w:rPr>
                <w:rFonts w:cs="Kalimati"/>
                <w:sz w:val="20"/>
                <w:szCs w:val="20"/>
              </w:rPr>
              <w:t>(</w:t>
            </w:r>
            <w:r w:rsidRPr="000A34BD">
              <w:rPr>
                <w:rFonts w:cs="Kalimati" w:hint="cs"/>
                <w:sz w:val="20"/>
                <w:szCs w:val="20"/>
                <w:cs/>
              </w:rPr>
              <w:t>आफ्नै वा करार</w:t>
            </w:r>
            <w:r w:rsidRPr="000A34BD">
              <w:rPr>
                <w:rFonts w:cs="Kalimati"/>
                <w:sz w:val="20"/>
                <w:szCs w:val="20"/>
              </w:rPr>
              <w:t>)</w:t>
            </w:r>
          </w:p>
        </w:tc>
        <w:tc>
          <w:tcPr>
            <w:tcW w:w="559" w:type="pct"/>
          </w:tcPr>
          <w:p w14:paraId="604F1E7B" w14:textId="77777777" w:rsidR="00845B77" w:rsidRPr="000A34BD" w:rsidRDefault="00845B77" w:rsidP="00E80EF5">
            <w:pPr>
              <w:tabs>
                <w:tab w:val="left" w:pos="720"/>
              </w:tabs>
              <w:jc w:val="both"/>
              <w:rPr>
                <w:rFonts w:cs="Kalimati"/>
                <w:sz w:val="20"/>
                <w:szCs w:val="20"/>
                <w:cs/>
              </w:rPr>
            </w:pPr>
            <w:r w:rsidRPr="000A34BD">
              <w:rPr>
                <w:rFonts w:cs="Kalimati" w:hint="cs"/>
                <w:sz w:val="20"/>
                <w:szCs w:val="20"/>
                <w:cs/>
              </w:rPr>
              <w:t>कैफियत</w:t>
            </w:r>
          </w:p>
        </w:tc>
      </w:tr>
      <w:tr w:rsidR="0026384E" w:rsidRPr="000A34BD" w14:paraId="54C4A0F7" w14:textId="77777777" w:rsidTr="00E80EF5">
        <w:tc>
          <w:tcPr>
            <w:tcW w:w="386" w:type="pct"/>
          </w:tcPr>
          <w:p w14:paraId="0594C3C9" w14:textId="77777777" w:rsidR="00845B77" w:rsidRPr="000A34BD" w:rsidRDefault="00845B77" w:rsidP="00E80EF5">
            <w:pPr>
              <w:tabs>
                <w:tab w:val="left" w:pos="720"/>
              </w:tabs>
              <w:jc w:val="both"/>
              <w:rPr>
                <w:rFonts w:cs="Kalimati"/>
                <w:sz w:val="20"/>
                <w:szCs w:val="20"/>
              </w:rPr>
            </w:pPr>
          </w:p>
        </w:tc>
        <w:tc>
          <w:tcPr>
            <w:tcW w:w="650" w:type="pct"/>
          </w:tcPr>
          <w:p w14:paraId="37279950" w14:textId="77777777" w:rsidR="00845B77" w:rsidRPr="000A34BD" w:rsidRDefault="00845B77" w:rsidP="00E80EF5">
            <w:pPr>
              <w:tabs>
                <w:tab w:val="left" w:pos="720"/>
              </w:tabs>
              <w:jc w:val="both"/>
              <w:rPr>
                <w:rFonts w:cs="Kalimati"/>
                <w:sz w:val="20"/>
                <w:szCs w:val="20"/>
              </w:rPr>
            </w:pPr>
          </w:p>
        </w:tc>
        <w:tc>
          <w:tcPr>
            <w:tcW w:w="569" w:type="pct"/>
          </w:tcPr>
          <w:p w14:paraId="05315ABF" w14:textId="77777777" w:rsidR="00845B77" w:rsidRPr="000A34BD" w:rsidRDefault="00845B77" w:rsidP="00E80EF5">
            <w:pPr>
              <w:tabs>
                <w:tab w:val="left" w:pos="720"/>
              </w:tabs>
              <w:jc w:val="both"/>
              <w:rPr>
                <w:rFonts w:cs="Kalimati"/>
                <w:sz w:val="20"/>
                <w:szCs w:val="20"/>
              </w:rPr>
            </w:pPr>
          </w:p>
        </w:tc>
        <w:tc>
          <w:tcPr>
            <w:tcW w:w="625" w:type="pct"/>
          </w:tcPr>
          <w:p w14:paraId="51730C34" w14:textId="77777777" w:rsidR="00845B77" w:rsidRPr="000A34BD" w:rsidRDefault="00845B77" w:rsidP="00E80EF5">
            <w:pPr>
              <w:tabs>
                <w:tab w:val="left" w:pos="720"/>
              </w:tabs>
              <w:jc w:val="both"/>
              <w:rPr>
                <w:rFonts w:cs="Kalimati"/>
                <w:sz w:val="20"/>
                <w:szCs w:val="20"/>
              </w:rPr>
            </w:pPr>
          </w:p>
        </w:tc>
        <w:tc>
          <w:tcPr>
            <w:tcW w:w="571" w:type="pct"/>
          </w:tcPr>
          <w:p w14:paraId="45A81748" w14:textId="77777777" w:rsidR="00845B77" w:rsidRPr="000A34BD" w:rsidRDefault="00845B77" w:rsidP="00E80EF5">
            <w:pPr>
              <w:tabs>
                <w:tab w:val="left" w:pos="720"/>
              </w:tabs>
              <w:jc w:val="both"/>
              <w:rPr>
                <w:rFonts w:cs="Kalimati"/>
                <w:sz w:val="20"/>
                <w:szCs w:val="20"/>
              </w:rPr>
            </w:pPr>
          </w:p>
        </w:tc>
        <w:tc>
          <w:tcPr>
            <w:tcW w:w="520" w:type="pct"/>
          </w:tcPr>
          <w:p w14:paraId="5C9210AD" w14:textId="77777777" w:rsidR="00845B77" w:rsidRPr="000A34BD" w:rsidRDefault="00845B77" w:rsidP="00E80EF5">
            <w:pPr>
              <w:tabs>
                <w:tab w:val="left" w:pos="720"/>
              </w:tabs>
              <w:jc w:val="both"/>
              <w:rPr>
                <w:rFonts w:cs="Kalimati"/>
                <w:sz w:val="20"/>
                <w:szCs w:val="20"/>
              </w:rPr>
            </w:pPr>
          </w:p>
        </w:tc>
        <w:tc>
          <w:tcPr>
            <w:tcW w:w="561" w:type="pct"/>
          </w:tcPr>
          <w:p w14:paraId="6A96AFC9" w14:textId="77777777" w:rsidR="00845B77" w:rsidRPr="000A34BD" w:rsidRDefault="00845B77" w:rsidP="00E80EF5">
            <w:pPr>
              <w:tabs>
                <w:tab w:val="left" w:pos="720"/>
              </w:tabs>
              <w:jc w:val="both"/>
              <w:rPr>
                <w:rFonts w:cs="Kalimati"/>
                <w:sz w:val="20"/>
                <w:szCs w:val="20"/>
              </w:rPr>
            </w:pPr>
          </w:p>
        </w:tc>
        <w:tc>
          <w:tcPr>
            <w:tcW w:w="560" w:type="pct"/>
          </w:tcPr>
          <w:p w14:paraId="31E2A449" w14:textId="77777777" w:rsidR="00845B77" w:rsidRPr="000A34BD" w:rsidRDefault="00845B77" w:rsidP="00E80EF5">
            <w:pPr>
              <w:tabs>
                <w:tab w:val="left" w:pos="720"/>
              </w:tabs>
              <w:jc w:val="both"/>
              <w:rPr>
                <w:rFonts w:cs="Kalimati"/>
                <w:sz w:val="20"/>
                <w:szCs w:val="20"/>
              </w:rPr>
            </w:pPr>
          </w:p>
        </w:tc>
        <w:tc>
          <w:tcPr>
            <w:tcW w:w="559" w:type="pct"/>
          </w:tcPr>
          <w:p w14:paraId="5EC55E6F" w14:textId="77777777" w:rsidR="00845B77" w:rsidRPr="000A34BD" w:rsidRDefault="00845B77" w:rsidP="00E80EF5">
            <w:pPr>
              <w:tabs>
                <w:tab w:val="left" w:pos="720"/>
              </w:tabs>
              <w:jc w:val="both"/>
              <w:rPr>
                <w:rFonts w:cs="Kalimati"/>
                <w:sz w:val="20"/>
                <w:szCs w:val="20"/>
              </w:rPr>
            </w:pPr>
          </w:p>
        </w:tc>
      </w:tr>
      <w:tr w:rsidR="0026384E" w:rsidRPr="000A34BD" w14:paraId="22F21BF8" w14:textId="77777777" w:rsidTr="00E80EF5">
        <w:tc>
          <w:tcPr>
            <w:tcW w:w="386" w:type="pct"/>
          </w:tcPr>
          <w:p w14:paraId="165FF900" w14:textId="77777777" w:rsidR="00845B77" w:rsidRPr="000A34BD" w:rsidRDefault="00845B77" w:rsidP="00E80EF5">
            <w:pPr>
              <w:tabs>
                <w:tab w:val="left" w:pos="720"/>
              </w:tabs>
              <w:jc w:val="both"/>
              <w:rPr>
                <w:rFonts w:cs="Kalimati"/>
                <w:sz w:val="20"/>
                <w:szCs w:val="20"/>
              </w:rPr>
            </w:pPr>
          </w:p>
        </w:tc>
        <w:tc>
          <w:tcPr>
            <w:tcW w:w="650" w:type="pct"/>
          </w:tcPr>
          <w:p w14:paraId="7AE04399" w14:textId="77777777" w:rsidR="00845B77" w:rsidRPr="000A34BD" w:rsidRDefault="00845B77" w:rsidP="00E80EF5">
            <w:pPr>
              <w:tabs>
                <w:tab w:val="left" w:pos="720"/>
              </w:tabs>
              <w:jc w:val="both"/>
              <w:rPr>
                <w:rFonts w:cs="Kalimati"/>
                <w:sz w:val="20"/>
                <w:szCs w:val="20"/>
              </w:rPr>
            </w:pPr>
          </w:p>
        </w:tc>
        <w:tc>
          <w:tcPr>
            <w:tcW w:w="569" w:type="pct"/>
          </w:tcPr>
          <w:p w14:paraId="088E332E" w14:textId="77777777" w:rsidR="00845B77" w:rsidRPr="000A34BD" w:rsidRDefault="00845B77" w:rsidP="00E80EF5">
            <w:pPr>
              <w:tabs>
                <w:tab w:val="left" w:pos="720"/>
              </w:tabs>
              <w:jc w:val="both"/>
              <w:rPr>
                <w:rFonts w:cs="Kalimati"/>
                <w:sz w:val="20"/>
                <w:szCs w:val="20"/>
              </w:rPr>
            </w:pPr>
          </w:p>
        </w:tc>
        <w:tc>
          <w:tcPr>
            <w:tcW w:w="625" w:type="pct"/>
          </w:tcPr>
          <w:p w14:paraId="524E2315" w14:textId="77777777" w:rsidR="00845B77" w:rsidRPr="000A34BD" w:rsidRDefault="00845B77" w:rsidP="00E80EF5">
            <w:pPr>
              <w:tabs>
                <w:tab w:val="left" w:pos="720"/>
              </w:tabs>
              <w:jc w:val="both"/>
              <w:rPr>
                <w:rFonts w:cs="Kalimati"/>
                <w:sz w:val="20"/>
                <w:szCs w:val="20"/>
              </w:rPr>
            </w:pPr>
          </w:p>
        </w:tc>
        <w:tc>
          <w:tcPr>
            <w:tcW w:w="571" w:type="pct"/>
          </w:tcPr>
          <w:p w14:paraId="1AA4BF63" w14:textId="77777777" w:rsidR="00845B77" w:rsidRPr="000A34BD" w:rsidRDefault="00845B77" w:rsidP="00E80EF5">
            <w:pPr>
              <w:tabs>
                <w:tab w:val="left" w:pos="720"/>
              </w:tabs>
              <w:jc w:val="both"/>
              <w:rPr>
                <w:rFonts w:cs="Kalimati"/>
                <w:sz w:val="20"/>
                <w:szCs w:val="20"/>
              </w:rPr>
            </w:pPr>
          </w:p>
        </w:tc>
        <w:tc>
          <w:tcPr>
            <w:tcW w:w="520" w:type="pct"/>
          </w:tcPr>
          <w:p w14:paraId="3D4EFBE0" w14:textId="77777777" w:rsidR="00845B77" w:rsidRPr="000A34BD" w:rsidRDefault="00845B77" w:rsidP="00E80EF5">
            <w:pPr>
              <w:tabs>
                <w:tab w:val="left" w:pos="720"/>
              </w:tabs>
              <w:jc w:val="both"/>
              <w:rPr>
                <w:rFonts w:cs="Kalimati"/>
                <w:sz w:val="20"/>
                <w:szCs w:val="20"/>
              </w:rPr>
            </w:pPr>
          </w:p>
        </w:tc>
        <w:tc>
          <w:tcPr>
            <w:tcW w:w="561" w:type="pct"/>
          </w:tcPr>
          <w:p w14:paraId="1A21A216" w14:textId="77777777" w:rsidR="00845B77" w:rsidRPr="000A34BD" w:rsidRDefault="00845B77" w:rsidP="00E80EF5">
            <w:pPr>
              <w:tabs>
                <w:tab w:val="left" w:pos="720"/>
              </w:tabs>
              <w:jc w:val="both"/>
              <w:rPr>
                <w:rFonts w:cs="Kalimati"/>
                <w:sz w:val="20"/>
                <w:szCs w:val="20"/>
              </w:rPr>
            </w:pPr>
          </w:p>
        </w:tc>
        <w:tc>
          <w:tcPr>
            <w:tcW w:w="560" w:type="pct"/>
          </w:tcPr>
          <w:p w14:paraId="1753D413" w14:textId="77777777" w:rsidR="00845B77" w:rsidRPr="000A34BD" w:rsidRDefault="00845B77" w:rsidP="00E80EF5">
            <w:pPr>
              <w:tabs>
                <w:tab w:val="left" w:pos="720"/>
              </w:tabs>
              <w:jc w:val="both"/>
              <w:rPr>
                <w:rFonts w:cs="Kalimati"/>
                <w:sz w:val="20"/>
                <w:szCs w:val="20"/>
              </w:rPr>
            </w:pPr>
          </w:p>
        </w:tc>
        <w:tc>
          <w:tcPr>
            <w:tcW w:w="559" w:type="pct"/>
          </w:tcPr>
          <w:p w14:paraId="05FBAB95" w14:textId="77777777" w:rsidR="00845B77" w:rsidRPr="000A34BD" w:rsidRDefault="00845B77" w:rsidP="00E80EF5">
            <w:pPr>
              <w:tabs>
                <w:tab w:val="left" w:pos="720"/>
              </w:tabs>
              <w:jc w:val="both"/>
              <w:rPr>
                <w:rFonts w:cs="Kalimati"/>
                <w:sz w:val="20"/>
                <w:szCs w:val="20"/>
              </w:rPr>
            </w:pPr>
          </w:p>
        </w:tc>
      </w:tr>
      <w:tr w:rsidR="0026384E" w:rsidRPr="000A34BD" w14:paraId="4F8D2572" w14:textId="77777777" w:rsidTr="00E80EF5">
        <w:tc>
          <w:tcPr>
            <w:tcW w:w="386" w:type="pct"/>
          </w:tcPr>
          <w:p w14:paraId="3D27AC58" w14:textId="77777777" w:rsidR="00845B77" w:rsidRPr="000A34BD" w:rsidRDefault="00845B77" w:rsidP="00E80EF5">
            <w:pPr>
              <w:tabs>
                <w:tab w:val="left" w:pos="720"/>
              </w:tabs>
              <w:jc w:val="both"/>
              <w:rPr>
                <w:rFonts w:cs="Kalimati"/>
                <w:sz w:val="20"/>
                <w:szCs w:val="20"/>
              </w:rPr>
            </w:pPr>
          </w:p>
        </w:tc>
        <w:tc>
          <w:tcPr>
            <w:tcW w:w="650" w:type="pct"/>
          </w:tcPr>
          <w:p w14:paraId="360B8F1A" w14:textId="77777777" w:rsidR="00845B77" w:rsidRPr="000A34BD" w:rsidRDefault="00845B77" w:rsidP="00E80EF5">
            <w:pPr>
              <w:tabs>
                <w:tab w:val="left" w:pos="720"/>
              </w:tabs>
              <w:jc w:val="both"/>
              <w:rPr>
                <w:rFonts w:cs="Kalimati"/>
                <w:sz w:val="20"/>
                <w:szCs w:val="20"/>
              </w:rPr>
            </w:pPr>
          </w:p>
        </w:tc>
        <w:tc>
          <w:tcPr>
            <w:tcW w:w="569" w:type="pct"/>
          </w:tcPr>
          <w:p w14:paraId="747D97D5" w14:textId="77777777" w:rsidR="00845B77" w:rsidRPr="000A34BD" w:rsidRDefault="00845B77" w:rsidP="00E80EF5">
            <w:pPr>
              <w:tabs>
                <w:tab w:val="left" w:pos="720"/>
              </w:tabs>
              <w:jc w:val="both"/>
              <w:rPr>
                <w:rFonts w:cs="Kalimati"/>
                <w:sz w:val="20"/>
                <w:szCs w:val="20"/>
              </w:rPr>
            </w:pPr>
          </w:p>
        </w:tc>
        <w:tc>
          <w:tcPr>
            <w:tcW w:w="625" w:type="pct"/>
          </w:tcPr>
          <w:p w14:paraId="1136B9D9" w14:textId="77777777" w:rsidR="00845B77" w:rsidRPr="000A34BD" w:rsidRDefault="00845B77" w:rsidP="00E80EF5">
            <w:pPr>
              <w:tabs>
                <w:tab w:val="left" w:pos="720"/>
              </w:tabs>
              <w:jc w:val="both"/>
              <w:rPr>
                <w:rFonts w:cs="Kalimati"/>
                <w:sz w:val="20"/>
                <w:szCs w:val="20"/>
              </w:rPr>
            </w:pPr>
          </w:p>
        </w:tc>
        <w:tc>
          <w:tcPr>
            <w:tcW w:w="571" w:type="pct"/>
          </w:tcPr>
          <w:p w14:paraId="7B8469DC" w14:textId="77777777" w:rsidR="00845B77" w:rsidRPr="000A34BD" w:rsidRDefault="00845B77" w:rsidP="00E80EF5">
            <w:pPr>
              <w:tabs>
                <w:tab w:val="left" w:pos="720"/>
              </w:tabs>
              <w:jc w:val="both"/>
              <w:rPr>
                <w:rFonts w:cs="Kalimati"/>
                <w:sz w:val="20"/>
                <w:szCs w:val="20"/>
              </w:rPr>
            </w:pPr>
          </w:p>
        </w:tc>
        <w:tc>
          <w:tcPr>
            <w:tcW w:w="520" w:type="pct"/>
          </w:tcPr>
          <w:p w14:paraId="21DE0752" w14:textId="77777777" w:rsidR="00845B77" w:rsidRPr="000A34BD" w:rsidRDefault="00845B77" w:rsidP="00E80EF5">
            <w:pPr>
              <w:tabs>
                <w:tab w:val="left" w:pos="720"/>
              </w:tabs>
              <w:jc w:val="both"/>
              <w:rPr>
                <w:rFonts w:cs="Kalimati"/>
                <w:sz w:val="20"/>
                <w:szCs w:val="20"/>
              </w:rPr>
            </w:pPr>
          </w:p>
        </w:tc>
        <w:tc>
          <w:tcPr>
            <w:tcW w:w="561" w:type="pct"/>
          </w:tcPr>
          <w:p w14:paraId="5DCBABEE" w14:textId="77777777" w:rsidR="00845B77" w:rsidRPr="000A34BD" w:rsidRDefault="00845B77" w:rsidP="00E80EF5">
            <w:pPr>
              <w:tabs>
                <w:tab w:val="left" w:pos="720"/>
              </w:tabs>
              <w:jc w:val="both"/>
              <w:rPr>
                <w:rFonts w:cs="Kalimati"/>
                <w:sz w:val="20"/>
                <w:szCs w:val="20"/>
              </w:rPr>
            </w:pPr>
          </w:p>
        </w:tc>
        <w:tc>
          <w:tcPr>
            <w:tcW w:w="560" w:type="pct"/>
          </w:tcPr>
          <w:p w14:paraId="698FACD0" w14:textId="77777777" w:rsidR="00845B77" w:rsidRPr="000A34BD" w:rsidRDefault="00845B77" w:rsidP="00E80EF5">
            <w:pPr>
              <w:tabs>
                <w:tab w:val="left" w:pos="720"/>
              </w:tabs>
              <w:jc w:val="both"/>
              <w:rPr>
                <w:rFonts w:cs="Kalimati"/>
                <w:sz w:val="20"/>
                <w:szCs w:val="20"/>
              </w:rPr>
            </w:pPr>
          </w:p>
        </w:tc>
        <w:tc>
          <w:tcPr>
            <w:tcW w:w="559" w:type="pct"/>
          </w:tcPr>
          <w:p w14:paraId="47E5A238" w14:textId="77777777" w:rsidR="00845B77" w:rsidRPr="000A34BD" w:rsidRDefault="00845B77" w:rsidP="00E80EF5">
            <w:pPr>
              <w:tabs>
                <w:tab w:val="left" w:pos="720"/>
              </w:tabs>
              <w:jc w:val="both"/>
              <w:rPr>
                <w:rFonts w:cs="Kalimati"/>
                <w:sz w:val="20"/>
                <w:szCs w:val="20"/>
              </w:rPr>
            </w:pPr>
          </w:p>
        </w:tc>
      </w:tr>
      <w:tr w:rsidR="00845B77" w:rsidRPr="000A34BD" w14:paraId="1AEBDEB2" w14:textId="77777777" w:rsidTr="00E80EF5">
        <w:tc>
          <w:tcPr>
            <w:tcW w:w="386" w:type="pct"/>
          </w:tcPr>
          <w:p w14:paraId="74E25DDA" w14:textId="77777777" w:rsidR="00845B77" w:rsidRPr="000A34BD" w:rsidRDefault="00845B77" w:rsidP="00E80EF5">
            <w:pPr>
              <w:tabs>
                <w:tab w:val="left" w:pos="720"/>
              </w:tabs>
              <w:jc w:val="both"/>
              <w:rPr>
                <w:rFonts w:cs="Kalimati"/>
                <w:sz w:val="20"/>
                <w:szCs w:val="20"/>
              </w:rPr>
            </w:pPr>
          </w:p>
        </w:tc>
        <w:tc>
          <w:tcPr>
            <w:tcW w:w="650" w:type="pct"/>
          </w:tcPr>
          <w:p w14:paraId="2B37736D" w14:textId="77777777" w:rsidR="00845B77" w:rsidRPr="000A34BD" w:rsidRDefault="00845B77" w:rsidP="00E80EF5">
            <w:pPr>
              <w:tabs>
                <w:tab w:val="left" w:pos="720"/>
              </w:tabs>
              <w:jc w:val="both"/>
              <w:rPr>
                <w:rFonts w:cs="Kalimati"/>
                <w:sz w:val="20"/>
                <w:szCs w:val="20"/>
              </w:rPr>
            </w:pPr>
          </w:p>
        </w:tc>
        <w:tc>
          <w:tcPr>
            <w:tcW w:w="569" w:type="pct"/>
          </w:tcPr>
          <w:p w14:paraId="0953E090" w14:textId="77777777" w:rsidR="00845B77" w:rsidRPr="000A34BD" w:rsidRDefault="00845B77" w:rsidP="00E80EF5">
            <w:pPr>
              <w:tabs>
                <w:tab w:val="left" w:pos="720"/>
              </w:tabs>
              <w:jc w:val="both"/>
              <w:rPr>
                <w:rFonts w:cs="Kalimati"/>
                <w:sz w:val="20"/>
                <w:szCs w:val="20"/>
              </w:rPr>
            </w:pPr>
          </w:p>
        </w:tc>
        <w:tc>
          <w:tcPr>
            <w:tcW w:w="625" w:type="pct"/>
          </w:tcPr>
          <w:p w14:paraId="71DA9E1F" w14:textId="77777777" w:rsidR="00845B77" w:rsidRPr="000A34BD" w:rsidRDefault="00845B77" w:rsidP="00E80EF5">
            <w:pPr>
              <w:tabs>
                <w:tab w:val="left" w:pos="720"/>
              </w:tabs>
              <w:jc w:val="both"/>
              <w:rPr>
                <w:rFonts w:cs="Kalimati"/>
                <w:sz w:val="20"/>
                <w:szCs w:val="20"/>
              </w:rPr>
            </w:pPr>
          </w:p>
        </w:tc>
        <w:tc>
          <w:tcPr>
            <w:tcW w:w="571" w:type="pct"/>
          </w:tcPr>
          <w:p w14:paraId="6AF0F2BC" w14:textId="77777777" w:rsidR="00845B77" w:rsidRPr="000A34BD" w:rsidRDefault="00845B77" w:rsidP="00E80EF5">
            <w:pPr>
              <w:tabs>
                <w:tab w:val="left" w:pos="720"/>
              </w:tabs>
              <w:jc w:val="both"/>
              <w:rPr>
                <w:rFonts w:cs="Kalimati"/>
                <w:sz w:val="20"/>
                <w:szCs w:val="20"/>
              </w:rPr>
            </w:pPr>
          </w:p>
        </w:tc>
        <w:tc>
          <w:tcPr>
            <w:tcW w:w="520" w:type="pct"/>
          </w:tcPr>
          <w:p w14:paraId="389D10A8" w14:textId="77777777" w:rsidR="00845B77" w:rsidRPr="000A34BD" w:rsidRDefault="00845B77" w:rsidP="00E80EF5">
            <w:pPr>
              <w:tabs>
                <w:tab w:val="left" w:pos="720"/>
              </w:tabs>
              <w:jc w:val="both"/>
              <w:rPr>
                <w:rFonts w:cs="Kalimati"/>
                <w:sz w:val="20"/>
                <w:szCs w:val="20"/>
              </w:rPr>
            </w:pPr>
          </w:p>
        </w:tc>
        <w:tc>
          <w:tcPr>
            <w:tcW w:w="561" w:type="pct"/>
          </w:tcPr>
          <w:p w14:paraId="7C94C855" w14:textId="77777777" w:rsidR="00845B77" w:rsidRPr="000A34BD" w:rsidRDefault="00845B77" w:rsidP="00E80EF5">
            <w:pPr>
              <w:tabs>
                <w:tab w:val="left" w:pos="720"/>
              </w:tabs>
              <w:jc w:val="both"/>
              <w:rPr>
                <w:rFonts w:cs="Kalimati"/>
                <w:sz w:val="20"/>
                <w:szCs w:val="20"/>
              </w:rPr>
            </w:pPr>
          </w:p>
        </w:tc>
        <w:tc>
          <w:tcPr>
            <w:tcW w:w="560" w:type="pct"/>
          </w:tcPr>
          <w:p w14:paraId="72D653C5" w14:textId="77777777" w:rsidR="00845B77" w:rsidRPr="000A34BD" w:rsidRDefault="00845B77" w:rsidP="00E80EF5">
            <w:pPr>
              <w:tabs>
                <w:tab w:val="left" w:pos="720"/>
              </w:tabs>
              <w:jc w:val="both"/>
              <w:rPr>
                <w:rFonts w:cs="Kalimati"/>
                <w:sz w:val="20"/>
                <w:szCs w:val="20"/>
              </w:rPr>
            </w:pPr>
          </w:p>
        </w:tc>
        <w:tc>
          <w:tcPr>
            <w:tcW w:w="559" w:type="pct"/>
          </w:tcPr>
          <w:p w14:paraId="2358A62D" w14:textId="77777777" w:rsidR="00845B77" w:rsidRPr="000A34BD" w:rsidRDefault="00845B77" w:rsidP="00E80EF5">
            <w:pPr>
              <w:tabs>
                <w:tab w:val="left" w:pos="720"/>
              </w:tabs>
              <w:jc w:val="both"/>
              <w:rPr>
                <w:rFonts w:cs="Kalimati"/>
                <w:sz w:val="20"/>
                <w:szCs w:val="20"/>
              </w:rPr>
            </w:pPr>
          </w:p>
        </w:tc>
      </w:tr>
    </w:tbl>
    <w:p w14:paraId="65CB1E0A" w14:textId="77777777" w:rsidR="00845B77" w:rsidRPr="000A34BD" w:rsidRDefault="00845B77" w:rsidP="00845B77">
      <w:pPr>
        <w:tabs>
          <w:tab w:val="left" w:pos="720"/>
        </w:tabs>
        <w:jc w:val="both"/>
        <w:rPr>
          <w:rFonts w:cs="Kalimati"/>
          <w:sz w:val="20"/>
          <w:szCs w:val="20"/>
        </w:rPr>
      </w:pPr>
    </w:p>
    <w:p w14:paraId="3C4C5B7F" w14:textId="77777777" w:rsidR="00845B77" w:rsidRPr="000A34BD" w:rsidRDefault="00845B77" w:rsidP="00845B77">
      <w:pPr>
        <w:tabs>
          <w:tab w:val="left" w:pos="720"/>
          <w:tab w:val="left" w:pos="770"/>
          <w:tab w:val="left" w:pos="4990"/>
        </w:tabs>
        <w:rPr>
          <w:rFonts w:ascii="Kokila" w:hAnsi="Kokila" w:cs="Kalimati"/>
          <w:b/>
          <w:bCs/>
          <w:sz w:val="20"/>
          <w:szCs w:val="20"/>
        </w:rPr>
      </w:pPr>
      <w:r w:rsidRPr="000A34BD">
        <w:rPr>
          <w:rFonts w:ascii="Kokila" w:hAnsi="Kokila" w:cs="Kalimati"/>
          <w:sz w:val="20"/>
          <w:szCs w:val="20"/>
          <w:cs/>
        </w:rPr>
        <w:tab/>
      </w:r>
      <w:r w:rsidRPr="000A34BD">
        <w:rPr>
          <w:rFonts w:ascii="Kokila" w:hAnsi="Kokila" w:cs="Kalimati" w:hint="cs"/>
          <w:b/>
          <w:bCs/>
          <w:sz w:val="20"/>
          <w:szCs w:val="20"/>
          <w:cs/>
        </w:rPr>
        <w:t>उपस्थिति</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592"/>
        <w:gridCol w:w="1550"/>
        <w:gridCol w:w="1710"/>
        <w:gridCol w:w="1336"/>
        <w:gridCol w:w="1340"/>
      </w:tblGrid>
      <w:tr w:rsidR="0026384E" w:rsidRPr="000A34BD" w14:paraId="1A2E5A93" w14:textId="77777777" w:rsidTr="00E80EF5">
        <w:tc>
          <w:tcPr>
            <w:tcW w:w="1528" w:type="dxa"/>
          </w:tcPr>
          <w:p w14:paraId="585EE643" w14:textId="77777777" w:rsidR="00845B77" w:rsidRPr="000A34BD" w:rsidRDefault="00845B77" w:rsidP="00E80EF5">
            <w:pPr>
              <w:tabs>
                <w:tab w:val="left" w:pos="720"/>
                <w:tab w:val="left" w:pos="770"/>
                <w:tab w:val="left" w:pos="4990"/>
              </w:tabs>
              <w:rPr>
                <w:rFonts w:ascii="Kokila" w:hAnsi="Kokila" w:cs="Kalimati"/>
                <w:b/>
                <w:bCs/>
                <w:sz w:val="20"/>
                <w:szCs w:val="20"/>
              </w:rPr>
            </w:pPr>
            <w:r w:rsidRPr="000A34BD">
              <w:rPr>
                <w:rFonts w:ascii="Kokila" w:hAnsi="Kokila" w:cs="Kalimati" w:hint="cs"/>
                <w:b/>
                <w:bCs/>
                <w:sz w:val="20"/>
                <w:szCs w:val="20"/>
                <w:cs/>
              </w:rPr>
              <w:t>क्र</w:t>
            </w:r>
            <w:r w:rsidRPr="000A34BD">
              <w:rPr>
                <w:rFonts w:ascii="Kokila" w:hAnsi="Kokila" w:cs="Kalimati"/>
                <w:b/>
                <w:bCs/>
                <w:sz w:val="20"/>
                <w:szCs w:val="20"/>
              </w:rPr>
              <w:t>.</w:t>
            </w:r>
            <w:r w:rsidRPr="000A34BD">
              <w:rPr>
                <w:rFonts w:ascii="Kokila" w:hAnsi="Kokila" w:cs="Kalimati" w:hint="cs"/>
                <w:b/>
                <w:bCs/>
                <w:sz w:val="20"/>
                <w:szCs w:val="20"/>
                <w:cs/>
              </w:rPr>
              <w:t>स</w:t>
            </w:r>
          </w:p>
        </w:tc>
        <w:tc>
          <w:tcPr>
            <w:tcW w:w="1638" w:type="dxa"/>
          </w:tcPr>
          <w:p w14:paraId="4BB46AFC" w14:textId="14614447" w:rsidR="00845B77" w:rsidRPr="000A34BD" w:rsidRDefault="003D0182" w:rsidP="00E80EF5">
            <w:pPr>
              <w:tabs>
                <w:tab w:val="left" w:pos="720"/>
                <w:tab w:val="left" w:pos="770"/>
                <w:tab w:val="left" w:pos="4990"/>
              </w:tabs>
              <w:rPr>
                <w:rFonts w:ascii="Kokila" w:hAnsi="Kokila" w:cs="Kalimati"/>
                <w:b/>
                <w:bCs/>
                <w:sz w:val="20"/>
                <w:szCs w:val="20"/>
                <w:cs/>
              </w:rPr>
            </w:pPr>
            <w:r w:rsidRPr="000A34BD">
              <w:rPr>
                <w:rFonts w:ascii="Kokila" w:hAnsi="Kokila" w:cs="Kalimati" w:hint="cs"/>
                <w:b/>
                <w:bCs/>
                <w:sz w:val="20"/>
                <w:szCs w:val="20"/>
                <w:cs/>
              </w:rPr>
              <w:t>नाम थ</w:t>
            </w:r>
            <w:r w:rsidRPr="000A34BD">
              <w:rPr>
                <w:rFonts w:ascii="Kokila" w:hAnsi="Kokila" w:cs="Kalimati"/>
                <w:b/>
                <w:bCs/>
                <w:sz w:val="20"/>
                <w:szCs w:val="20"/>
                <w:cs/>
              </w:rPr>
              <w:t>र</w:t>
            </w:r>
          </w:p>
        </w:tc>
        <w:tc>
          <w:tcPr>
            <w:tcW w:w="1598" w:type="dxa"/>
          </w:tcPr>
          <w:p w14:paraId="63792CCC" w14:textId="77777777" w:rsidR="00845B77" w:rsidRPr="000A34BD" w:rsidRDefault="00845B77" w:rsidP="00E80EF5">
            <w:pPr>
              <w:tabs>
                <w:tab w:val="left" w:pos="720"/>
                <w:tab w:val="left" w:pos="770"/>
                <w:tab w:val="left" w:pos="4990"/>
              </w:tabs>
              <w:rPr>
                <w:rFonts w:ascii="Kokila" w:hAnsi="Kokila" w:cs="Kalimati"/>
                <w:b/>
                <w:bCs/>
                <w:sz w:val="20"/>
                <w:szCs w:val="20"/>
              </w:rPr>
            </w:pPr>
            <w:r w:rsidRPr="000A34BD">
              <w:rPr>
                <w:rFonts w:ascii="Kokila" w:hAnsi="Kokila" w:cs="Kalimati" w:hint="cs"/>
                <w:b/>
                <w:bCs/>
                <w:sz w:val="20"/>
                <w:szCs w:val="20"/>
                <w:cs/>
              </w:rPr>
              <w:t xml:space="preserve">पद </w:t>
            </w:r>
          </w:p>
        </w:tc>
        <w:tc>
          <w:tcPr>
            <w:tcW w:w="1754" w:type="dxa"/>
          </w:tcPr>
          <w:p w14:paraId="3AB8737D" w14:textId="77777777" w:rsidR="00845B77" w:rsidRPr="000A34BD" w:rsidRDefault="00845B77" w:rsidP="00E80EF5">
            <w:pPr>
              <w:tabs>
                <w:tab w:val="left" w:pos="720"/>
                <w:tab w:val="left" w:pos="770"/>
                <w:tab w:val="left" w:pos="4990"/>
              </w:tabs>
              <w:rPr>
                <w:rFonts w:ascii="Kokila" w:hAnsi="Kokila" w:cs="Kalimati"/>
                <w:b/>
                <w:bCs/>
                <w:sz w:val="20"/>
                <w:szCs w:val="20"/>
              </w:rPr>
            </w:pPr>
            <w:r w:rsidRPr="000A34BD">
              <w:rPr>
                <w:rFonts w:ascii="Kokila" w:hAnsi="Kokila" w:cs="Kalimati" w:hint="cs"/>
                <w:b/>
                <w:bCs/>
                <w:sz w:val="20"/>
                <w:szCs w:val="20"/>
                <w:cs/>
              </w:rPr>
              <w:t>ठेगाना</w:t>
            </w:r>
          </w:p>
        </w:tc>
        <w:tc>
          <w:tcPr>
            <w:tcW w:w="1362" w:type="dxa"/>
          </w:tcPr>
          <w:p w14:paraId="51335308" w14:textId="77777777" w:rsidR="00845B77" w:rsidRPr="000A34BD" w:rsidDel="00A774A8" w:rsidRDefault="00845B77" w:rsidP="00E80EF5">
            <w:pPr>
              <w:tabs>
                <w:tab w:val="left" w:pos="720"/>
                <w:tab w:val="left" w:pos="770"/>
                <w:tab w:val="left" w:pos="4990"/>
              </w:tabs>
              <w:rPr>
                <w:rFonts w:ascii="Kokila" w:hAnsi="Kokila" w:cs="Kalimati"/>
                <w:b/>
                <w:bCs/>
                <w:sz w:val="20"/>
                <w:szCs w:val="20"/>
                <w:cs/>
              </w:rPr>
            </w:pPr>
            <w:r w:rsidRPr="000A34BD">
              <w:rPr>
                <w:rFonts w:ascii="Kokila" w:hAnsi="Kokila" w:cs="Kalimati" w:hint="cs"/>
                <w:b/>
                <w:bCs/>
                <w:sz w:val="20"/>
                <w:szCs w:val="20"/>
                <w:cs/>
              </w:rPr>
              <w:t>सम्पर्क नं</w:t>
            </w:r>
          </w:p>
        </w:tc>
        <w:tc>
          <w:tcPr>
            <w:tcW w:w="1362" w:type="dxa"/>
          </w:tcPr>
          <w:p w14:paraId="390544D4" w14:textId="77777777" w:rsidR="00845B77" w:rsidRPr="000A34BD" w:rsidDel="00A774A8" w:rsidRDefault="00845B77" w:rsidP="00E80EF5">
            <w:pPr>
              <w:tabs>
                <w:tab w:val="left" w:pos="720"/>
                <w:tab w:val="left" w:pos="770"/>
                <w:tab w:val="left" w:pos="4990"/>
              </w:tabs>
              <w:rPr>
                <w:rFonts w:ascii="Kokila" w:hAnsi="Kokila" w:cs="Kalimati"/>
                <w:b/>
                <w:bCs/>
                <w:sz w:val="20"/>
                <w:szCs w:val="20"/>
                <w:cs/>
              </w:rPr>
            </w:pPr>
            <w:r w:rsidRPr="000A34BD">
              <w:rPr>
                <w:rFonts w:ascii="Kokila" w:hAnsi="Kokila" w:cs="Kalimati" w:hint="cs"/>
                <w:b/>
                <w:bCs/>
                <w:sz w:val="20"/>
                <w:szCs w:val="20"/>
                <w:cs/>
              </w:rPr>
              <w:t>दस्तखत</w:t>
            </w:r>
          </w:p>
        </w:tc>
      </w:tr>
      <w:tr w:rsidR="0026384E" w:rsidRPr="000A34BD" w14:paraId="5BA9F53B" w14:textId="77777777" w:rsidTr="00E80EF5">
        <w:tc>
          <w:tcPr>
            <w:tcW w:w="1528" w:type="dxa"/>
          </w:tcPr>
          <w:p w14:paraId="7F557FE8"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638" w:type="dxa"/>
          </w:tcPr>
          <w:p w14:paraId="0E18E491"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598" w:type="dxa"/>
          </w:tcPr>
          <w:p w14:paraId="6C0536C3"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754" w:type="dxa"/>
          </w:tcPr>
          <w:p w14:paraId="1F12B780"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362" w:type="dxa"/>
          </w:tcPr>
          <w:p w14:paraId="2C166944"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362" w:type="dxa"/>
          </w:tcPr>
          <w:p w14:paraId="72D11F48" w14:textId="77777777" w:rsidR="00845B77" w:rsidRPr="000A34BD" w:rsidRDefault="00845B77" w:rsidP="00E80EF5">
            <w:pPr>
              <w:tabs>
                <w:tab w:val="left" w:pos="720"/>
                <w:tab w:val="left" w:pos="770"/>
                <w:tab w:val="left" w:pos="4990"/>
              </w:tabs>
              <w:rPr>
                <w:rFonts w:ascii="Kokila" w:hAnsi="Kokila" w:cs="Kalimati"/>
                <w:sz w:val="20"/>
                <w:szCs w:val="20"/>
              </w:rPr>
            </w:pPr>
          </w:p>
        </w:tc>
      </w:tr>
      <w:tr w:rsidR="0026384E" w:rsidRPr="000A34BD" w14:paraId="545FE8DF" w14:textId="77777777" w:rsidTr="00E80EF5">
        <w:tc>
          <w:tcPr>
            <w:tcW w:w="1528" w:type="dxa"/>
          </w:tcPr>
          <w:p w14:paraId="2231BDD0"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638" w:type="dxa"/>
          </w:tcPr>
          <w:p w14:paraId="694BA52F"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598" w:type="dxa"/>
          </w:tcPr>
          <w:p w14:paraId="160CE700"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754" w:type="dxa"/>
          </w:tcPr>
          <w:p w14:paraId="0806A632"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362" w:type="dxa"/>
          </w:tcPr>
          <w:p w14:paraId="022292AD"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362" w:type="dxa"/>
          </w:tcPr>
          <w:p w14:paraId="0361A768" w14:textId="77777777" w:rsidR="00845B77" w:rsidRPr="000A34BD" w:rsidRDefault="00845B77" w:rsidP="00E80EF5">
            <w:pPr>
              <w:tabs>
                <w:tab w:val="left" w:pos="720"/>
                <w:tab w:val="left" w:pos="770"/>
                <w:tab w:val="left" w:pos="4990"/>
              </w:tabs>
              <w:rPr>
                <w:rFonts w:ascii="Kokila" w:hAnsi="Kokila" w:cs="Kalimati"/>
                <w:sz w:val="20"/>
                <w:szCs w:val="20"/>
              </w:rPr>
            </w:pPr>
          </w:p>
        </w:tc>
      </w:tr>
      <w:tr w:rsidR="00845B77" w:rsidRPr="000A34BD" w14:paraId="5686CE06" w14:textId="77777777" w:rsidTr="00E80EF5">
        <w:tc>
          <w:tcPr>
            <w:tcW w:w="1528" w:type="dxa"/>
          </w:tcPr>
          <w:p w14:paraId="7E75844C"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638" w:type="dxa"/>
          </w:tcPr>
          <w:p w14:paraId="7D614B98"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598" w:type="dxa"/>
          </w:tcPr>
          <w:p w14:paraId="189E0D51"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754" w:type="dxa"/>
          </w:tcPr>
          <w:p w14:paraId="0271A316"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362" w:type="dxa"/>
          </w:tcPr>
          <w:p w14:paraId="5C8A417B" w14:textId="77777777" w:rsidR="00845B77" w:rsidRPr="000A34BD" w:rsidRDefault="00845B77" w:rsidP="00E80EF5">
            <w:pPr>
              <w:tabs>
                <w:tab w:val="left" w:pos="720"/>
                <w:tab w:val="left" w:pos="770"/>
                <w:tab w:val="left" w:pos="4990"/>
              </w:tabs>
              <w:rPr>
                <w:rFonts w:ascii="Kokila" w:hAnsi="Kokila" w:cs="Kalimati"/>
                <w:sz w:val="20"/>
                <w:szCs w:val="20"/>
              </w:rPr>
            </w:pPr>
          </w:p>
        </w:tc>
        <w:tc>
          <w:tcPr>
            <w:tcW w:w="1362" w:type="dxa"/>
          </w:tcPr>
          <w:p w14:paraId="3EFEF842" w14:textId="77777777" w:rsidR="00845B77" w:rsidRPr="000A34BD" w:rsidRDefault="00845B77" w:rsidP="00E80EF5">
            <w:pPr>
              <w:tabs>
                <w:tab w:val="left" w:pos="720"/>
                <w:tab w:val="left" w:pos="770"/>
                <w:tab w:val="left" w:pos="4990"/>
              </w:tabs>
              <w:rPr>
                <w:rFonts w:ascii="Kokila" w:hAnsi="Kokila" w:cs="Kalimati"/>
                <w:sz w:val="20"/>
                <w:szCs w:val="20"/>
              </w:rPr>
            </w:pPr>
          </w:p>
        </w:tc>
      </w:tr>
    </w:tbl>
    <w:p w14:paraId="0C9A920D" w14:textId="77777777" w:rsidR="00845B77" w:rsidRPr="000A34BD" w:rsidRDefault="00845B77" w:rsidP="00845B77">
      <w:pPr>
        <w:tabs>
          <w:tab w:val="left" w:pos="720"/>
          <w:tab w:val="left" w:pos="770"/>
          <w:tab w:val="left" w:pos="4990"/>
        </w:tabs>
        <w:rPr>
          <w:rFonts w:ascii="Kokila" w:hAnsi="Kokila" w:cs="Kalimati"/>
          <w:sz w:val="20"/>
          <w:szCs w:val="20"/>
          <w:cs/>
        </w:rPr>
      </w:pPr>
    </w:p>
    <w:p w14:paraId="20E1B658" w14:textId="77777777" w:rsidR="00845B77" w:rsidRPr="000A34BD" w:rsidRDefault="00845B77" w:rsidP="00845B77">
      <w:pPr>
        <w:tabs>
          <w:tab w:val="left" w:pos="720"/>
        </w:tabs>
        <w:jc w:val="center"/>
        <w:rPr>
          <w:rFonts w:ascii="Kokila" w:hAnsi="Kokila" w:cs="Kalimati"/>
          <w:sz w:val="20"/>
          <w:szCs w:val="20"/>
          <w:cs/>
        </w:rPr>
      </w:pPr>
    </w:p>
    <w:p w14:paraId="0E1D1B99" w14:textId="77777777" w:rsidR="00845B77" w:rsidRPr="000A34BD" w:rsidRDefault="00845B77" w:rsidP="00845B77">
      <w:pPr>
        <w:tabs>
          <w:tab w:val="left" w:pos="720"/>
        </w:tabs>
        <w:rPr>
          <w:rFonts w:ascii="Kokila" w:hAnsi="Kokila" w:cs="Kalimati"/>
          <w:sz w:val="20"/>
          <w:szCs w:val="20"/>
          <w:cs/>
        </w:rPr>
      </w:pPr>
    </w:p>
    <w:p w14:paraId="0DB876F4" w14:textId="77777777" w:rsidR="00845B77" w:rsidRPr="000A34BD" w:rsidRDefault="00845B77" w:rsidP="00845B77">
      <w:pPr>
        <w:tabs>
          <w:tab w:val="left" w:pos="720"/>
        </w:tabs>
        <w:rPr>
          <w:rFonts w:ascii="Kokila" w:hAnsi="Kokila" w:cs="Kalimati"/>
          <w:sz w:val="20"/>
          <w:szCs w:val="20"/>
          <w:cs/>
        </w:rPr>
      </w:pPr>
    </w:p>
    <w:p w14:paraId="78B83538" w14:textId="77777777" w:rsidR="00845B77" w:rsidRPr="000A34BD" w:rsidRDefault="00845B77" w:rsidP="00845B77">
      <w:pPr>
        <w:tabs>
          <w:tab w:val="left" w:pos="720"/>
        </w:tabs>
        <w:rPr>
          <w:rFonts w:ascii="Kokila" w:hAnsi="Kokila" w:cs="Kalimati"/>
          <w:sz w:val="20"/>
          <w:szCs w:val="20"/>
          <w:cs/>
        </w:rPr>
      </w:pPr>
    </w:p>
    <w:p w14:paraId="4DDEA997" w14:textId="77777777" w:rsidR="00845B77" w:rsidRPr="000A34BD" w:rsidRDefault="00845B77" w:rsidP="00845B77">
      <w:pPr>
        <w:tabs>
          <w:tab w:val="left" w:pos="720"/>
        </w:tabs>
        <w:jc w:val="center"/>
        <w:rPr>
          <w:rFonts w:ascii="Kokila" w:hAnsi="Kokila" w:cs="Kalimati"/>
          <w:sz w:val="20"/>
          <w:szCs w:val="20"/>
          <w:cs/>
        </w:rPr>
      </w:pPr>
      <w:r w:rsidRPr="000A34BD">
        <w:rPr>
          <w:rFonts w:ascii="Kokila" w:hAnsi="Kokila" w:cs="Kalimati"/>
          <w:sz w:val="20"/>
          <w:szCs w:val="20"/>
          <w:cs/>
        </w:rPr>
        <w:tab/>
      </w:r>
    </w:p>
    <w:p w14:paraId="721CF69F" w14:textId="74401E55" w:rsidR="00845B77" w:rsidRPr="000A34BD" w:rsidRDefault="00845B77" w:rsidP="00845B77">
      <w:pPr>
        <w:tabs>
          <w:tab w:val="left" w:pos="720"/>
        </w:tabs>
        <w:jc w:val="center"/>
        <w:rPr>
          <w:rFonts w:cs="Kalimati"/>
          <w:b/>
          <w:bCs/>
          <w:sz w:val="20"/>
          <w:szCs w:val="20"/>
          <w:rtl/>
        </w:rPr>
      </w:pPr>
      <w:r w:rsidRPr="000A34BD">
        <w:rPr>
          <w:rFonts w:ascii="Kokila" w:hAnsi="Kokila" w:cs="Kalimati"/>
          <w:sz w:val="20"/>
          <w:szCs w:val="20"/>
          <w:cs/>
        </w:rPr>
        <w:br w:type="page"/>
      </w:r>
      <w:r w:rsidRPr="000A34BD">
        <w:rPr>
          <w:rFonts w:ascii="Kokila" w:hAnsi="Kokila" w:cs="Kalimati" w:hint="cs"/>
          <w:b/>
          <w:bCs/>
          <w:sz w:val="20"/>
          <w:szCs w:val="20"/>
          <w:cs/>
          <w:lang w:bidi="hi-IN"/>
        </w:rPr>
        <w:lastRenderedPageBreak/>
        <w:t>अनुसूची</w:t>
      </w:r>
      <w:r w:rsidRPr="000A34BD">
        <w:rPr>
          <w:rFonts w:cs="Kalimati"/>
          <w:b/>
          <w:bCs/>
          <w:sz w:val="20"/>
          <w:szCs w:val="20"/>
          <w:rtl/>
          <w:cs/>
        </w:rPr>
        <w:t xml:space="preserve"> </w:t>
      </w:r>
      <w:r w:rsidRPr="000A34BD">
        <w:rPr>
          <w:rFonts w:ascii="Kokila" w:hAnsi="Kokila" w:cs="Kalimati" w:hint="cs"/>
          <w:b/>
          <w:bCs/>
          <w:sz w:val="20"/>
          <w:szCs w:val="20"/>
          <w:cs/>
          <w:lang w:bidi="hi-IN"/>
        </w:rPr>
        <w:t>१</w:t>
      </w:r>
      <w:r w:rsidR="005F6A05" w:rsidRPr="000A34BD">
        <w:rPr>
          <w:rFonts w:ascii="Kokila" w:hAnsi="Kokila" w:cs="Kalimati" w:hint="cs"/>
          <w:b/>
          <w:bCs/>
          <w:sz w:val="20"/>
          <w:szCs w:val="20"/>
          <w:cs/>
        </w:rPr>
        <w:t>८</w:t>
      </w:r>
    </w:p>
    <w:p w14:paraId="5C2E19C3" w14:textId="77777777"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परिच्छेद ३ सँग सम्बन्धित</w:t>
      </w:r>
      <w:r w:rsidRPr="000A34BD">
        <w:rPr>
          <w:rFonts w:cs="Kalimati"/>
          <w:b/>
          <w:bCs/>
          <w:sz w:val="20"/>
          <w:szCs w:val="20"/>
        </w:rPr>
        <w:t>)</w:t>
      </w:r>
    </w:p>
    <w:p w14:paraId="6F9F2C2C" w14:textId="5B3F1B97" w:rsidR="00845B77" w:rsidRPr="000A34BD" w:rsidRDefault="00845B77" w:rsidP="0056372A">
      <w:pPr>
        <w:shd w:val="clear" w:color="auto" w:fill="000000" w:themeFill="text1"/>
        <w:tabs>
          <w:tab w:val="left" w:pos="720"/>
        </w:tabs>
        <w:jc w:val="center"/>
        <w:rPr>
          <w:rFonts w:ascii="Kokila" w:hAnsi="Kokila" w:cs="Kalimati"/>
          <w:b/>
          <w:bCs/>
          <w:sz w:val="20"/>
          <w:szCs w:val="20"/>
          <w:lang w:bidi="hi-IN"/>
        </w:rPr>
      </w:pPr>
      <w:r w:rsidRPr="000A34BD">
        <w:rPr>
          <w:rFonts w:ascii="Kokila" w:hAnsi="Kokila" w:cs="Kalimati" w:hint="cs"/>
          <w:b/>
          <w:bCs/>
          <w:sz w:val="20"/>
          <w:szCs w:val="20"/>
          <w:cs/>
          <w:lang w:bidi="hi-IN"/>
        </w:rPr>
        <w:t>सामुहिक</w:t>
      </w:r>
      <w:r w:rsidRPr="000A34BD">
        <w:rPr>
          <w:rFonts w:cs="Kalimati"/>
          <w:b/>
          <w:bCs/>
          <w:sz w:val="20"/>
          <w:szCs w:val="20"/>
          <w:rtl/>
          <w:cs/>
        </w:rPr>
        <w:t xml:space="preserve"> </w:t>
      </w:r>
      <w:r w:rsidRPr="000A34BD">
        <w:rPr>
          <w:rFonts w:ascii="Kokila" w:hAnsi="Kokila" w:cs="Kalimati" w:hint="cs"/>
          <w:b/>
          <w:bCs/>
          <w:sz w:val="20"/>
          <w:szCs w:val="20"/>
          <w:cs/>
          <w:lang w:bidi="hi-IN"/>
        </w:rPr>
        <w:t>रुपमा</w:t>
      </w:r>
      <w:r w:rsidRPr="000A34BD">
        <w:rPr>
          <w:rFonts w:cs="Kalimati"/>
          <w:b/>
          <w:bCs/>
          <w:sz w:val="20"/>
          <w:szCs w:val="20"/>
          <w:rtl/>
          <w:cs/>
        </w:rPr>
        <w:t xml:space="preserve"> </w:t>
      </w:r>
      <w:r w:rsidRPr="000A34BD">
        <w:rPr>
          <w:rFonts w:ascii="Kokila" w:hAnsi="Kokila" w:cs="Kalimati" w:hint="cs"/>
          <w:b/>
          <w:bCs/>
          <w:sz w:val="20"/>
          <w:szCs w:val="20"/>
          <w:cs/>
          <w:lang w:bidi="hi-IN"/>
        </w:rPr>
        <w:t>फलफूल</w:t>
      </w:r>
      <w:r w:rsidRPr="000A34BD">
        <w:rPr>
          <w:rFonts w:cs="Kalimati"/>
          <w:b/>
          <w:bCs/>
          <w:sz w:val="20"/>
          <w:szCs w:val="20"/>
          <w:rtl/>
          <w:cs/>
        </w:rPr>
        <w:t xml:space="preserve"> </w:t>
      </w:r>
      <w:r w:rsidRPr="000A34BD">
        <w:rPr>
          <w:rFonts w:ascii="Kokila" w:hAnsi="Kokila" w:cs="Kalimati" w:hint="cs"/>
          <w:b/>
          <w:bCs/>
          <w:sz w:val="20"/>
          <w:szCs w:val="20"/>
          <w:cs/>
          <w:lang w:bidi="hi-IN"/>
        </w:rPr>
        <w:t>बालीहरुको</w:t>
      </w:r>
      <w:r w:rsidRPr="000A34BD">
        <w:rPr>
          <w:rFonts w:cs="Kalimati"/>
          <w:b/>
          <w:bCs/>
          <w:sz w:val="20"/>
          <w:szCs w:val="20"/>
          <w:rtl/>
          <w:cs/>
        </w:rPr>
        <w:t xml:space="preserve"> </w:t>
      </w: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स्थापनाको</w:t>
      </w:r>
      <w:r w:rsidRPr="000A34BD">
        <w:rPr>
          <w:rFonts w:cs="Kalimati"/>
          <w:b/>
          <w:bCs/>
          <w:sz w:val="20"/>
          <w:szCs w:val="20"/>
          <w:rtl/>
          <w:cs/>
        </w:rPr>
        <w:t xml:space="preserve"> </w:t>
      </w:r>
      <w:r w:rsidRPr="000A34BD">
        <w:rPr>
          <w:rFonts w:ascii="Kokila" w:hAnsi="Kokila" w:cs="Kalimati" w:hint="cs"/>
          <w:b/>
          <w:bCs/>
          <w:sz w:val="20"/>
          <w:szCs w:val="20"/>
          <w:cs/>
          <w:lang w:bidi="hi-IN"/>
        </w:rPr>
        <w:t>लागि</w:t>
      </w:r>
      <w:r w:rsidRPr="000A34BD">
        <w:rPr>
          <w:rFonts w:cs="Kalimati"/>
          <w:b/>
          <w:bCs/>
          <w:sz w:val="20"/>
          <w:szCs w:val="20"/>
          <w:rtl/>
          <w:cs/>
        </w:rPr>
        <w:t xml:space="preserve"> </w:t>
      </w:r>
      <w:r w:rsidRPr="000A34BD">
        <w:rPr>
          <w:rFonts w:ascii="Kokila" w:hAnsi="Kokila" w:cs="Kalimati" w:hint="cs"/>
          <w:b/>
          <w:bCs/>
          <w:sz w:val="20"/>
          <w:szCs w:val="20"/>
          <w:cs/>
          <w:lang w:bidi="hi-IN"/>
        </w:rPr>
        <w:t>गरिएको</w:t>
      </w:r>
      <w:r w:rsidRPr="000A34BD">
        <w:rPr>
          <w:rFonts w:cs="Kalimati"/>
          <w:b/>
          <w:bCs/>
          <w:sz w:val="20"/>
          <w:szCs w:val="20"/>
          <w:rtl/>
          <w:cs/>
        </w:rPr>
        <w:t xml:space="preserve"> </w:t>
      </w:r>
      <w:r w:rsidRPr="000A34BD">
        <w:rPr>
          <w:rFonts w:ascii="Kokila" w:hAnsi="Kokila" w:cs="Kalimati" w:hint="cs"/>
          <w:b/>
          <w:bCs/>
          <w:sz w:val="20"/>
          <w:szCs w:val="20"/>
          <w:cs/>
          <w:lang w:bidi="hi-IN"/>
        </w:rPr>
        <w:t>सहमतिपत्र</w:t>
      </w:r>
    </w:p>
    <w:p w14:paraId="486E8820" w14:textId="77777777" w:rsidR="00845B77" w:rsidRPr="000A34BD" w:rsidRDefault="00845B77" w:rsidP="00845B77">
      <w:pPr>
        <w:tabs>
          <w:tab w:val="left" w:pos="720"/>
        </w:tabs>
        <w:jc w:val="center"/>
        <w:rPr>
          <w:rFonts w:ascii="Kokila" w:hAnsi="Kokila" w:cs="Kalimati"/>
          <w:b/>
          <w:bCs/>
          <w:sz w:val="20"/>
          <w:szCs w:val="20"/>
        </w:rPr>
      </w:pPr>
    </w:p>
    <w:p w14:paraId="5368FC14" w14:textId="2FC0399E" w:rsidR="00845B77" w:rsidRPr="000A34BD" w:rsidRDefault="0056372A" w:rsidP="0056372A">
      <w:pPr>
        <w:tabs>
          <w:tab w:val="left" w:pos="720"/>
        </w:tabs>
        <w:jc w:val="center"/>
        <w:rPr>
          <w:rFonts w:ascii="Kokila" w:hAnsi="Kokila" w:cs="Kalimati"/>
          <w:bCs/>
          <w:sz w:val="20"/>
          <w:szCs w:val="20"/>
        </w:rPr>
      </w:pPr>
      <w:r>
        <w:rPr>
          <w:rFonts w:ascii="Kokila" w:hAnsi="Kokila" w:cs="Kalimati"/>
          <w:bCs/>
          <w:sz w:val="20"/>
          <w:szCs w:val="20"/>
          <w:cs/>
        </w:rPr>
        <w:tab/>
      </w:r>
      <w:r>
        <w:rPr>
          <w:rFonts w:ascii="Kokila" w:hAnsi="Kokila" w:cs="Kalimati"/>
          <w:bCs/>
          <w:sz w:val="20"/>
          <w:szCs w:val="20"/>
          <w:cs/>
        </w:rPr>
        <w:tab/>
      </w:r>
      <w:r>
        <w:rPr>
          <w:rFonts w:ascii="Kokila" w:hAnsi="Kokila" w:cs="Kalimati"/>
          <w:bCs/>
          <w:sz w:val="20"/>
          <w:szCs w:val="20"/>
          <w:cs/>
        </w:rPr>
        <w:tab/>
      </w:r>
      <w:r>
        <w:rPr>
          <w:rFonts w:ascii="Kokila" w:hAnsi="Kokila" w:cs="Kalimati"/>
          <w:bCs/>
          <w:sz w:val="20"/>
          <w:szCs w:val="20"/>
          <w:cs/>
        </w:rPr>
        <w:tab/>
      </w:r>
      <w:r>
        <w:rPr>
          <w:rFonts w:ascii="Kokila" w:hAnsi="Kokila" w:cs="Kalimati"/>
          <w:bCs/>
          <w:sz w:val="20"/>
          <w:szCs w:val="20"/>
          <w:cs/>
        </w:rPr>
        <w:tab/>
      </w:r>
      <w:r>
        <w:rPr>
          <w:rFonts w:ascii="Kokila" w:hAnsi="Kokila" w:cs="Kalimati"/>
          <w:bCs/>
          <w:sz w:val="20"/>
          <w:szCs w:val="20"/>
          <w:cs/>
        </w:rPr>
        <w:tab/>
      </w:r>
      <w:r>
        <w:rPr>
          <w:rFonts w:ascii="Kokila" w:hAnsi="Kokila" w:cs="Kalimati"/>
          <w:bCs/>
          <w:sz w:val="20"/>
          <w:szCs w:val="20"/>
          <w:cs/>
        </w:rPr>
        <w:tab/>
      </w:r>
      <w:r>
        <w:rPr>
          <w:rFonts w:ascii="Kokila" w:hAnsi="Kokila" w:cs="Kalimati"/>
          <w:bCs/>
          <w:sz w:val="20"/>
          <w:szCs w:val="20"/>
          <w:cs/>
        </w:rPr>
        <w:tab/>
      </w:r>
      <w:r>
        <w:rPr>
          <w:rFonts w:ascii="Kokila" w:hAnsi="Kokila" w:cs="Kalimati"/>
          <w:bCs/>
          <w:sz w:val="20"/>
          <w:szCs w:val="20"/>
          <w:cs/>
        </w:rPr>
        <w:tab/>
      </w:r>
      <w:r w:rsidR="00845B77" w:rsidRPr="000A34BD">
        <w:rPr>
          <w:rFonts w:ascii="Kokila" w:hAnsi="Kokila" w:cs="Kalimati" w:hint="cs"/>
          <w:bCs/>
          <w:sz w:val="20"/>
          <w:szCs w:val="20"/>
          <w:cs/>
        </w:rPr>
        <w:t>मिति</w:t>
      </w:r>
      <w:r w:rsidR="00845B77" w:rsidRPr="000A34BD">
        <w:rPr>
          <w:rFonts w:ascii="Kokila" w:hAnsi="Kokila" w:cs="Kalimati"/>
          <w:bCs/>
          <w:sz w:val="20"/>
          <w:szCs w:val="20"/>
        </w:rPr>
        <w:t>……………</w:t>
      </w:r>
    </w:p>
    <w:p w14:paraId="7D9B7DE7" w14:textId="770AF0D8" w:rsidR="00845B77" w:rsidRPr="000A34BD" w:rsidRDefault="003D0182" w:rsidP="00845B77">
      <w:pPr>
        <w:tabs>
          <w:tab w:val="left" w:pos="720"/>
        </w:tabs>
        <w:jc w:val="center"/>
        <w:rPr>
          <w:rFonts w:ascii="Kokila" w:hAnsi="Kokila" w:cs="Kalimati"/>
          <w:b/>
          <w:bCs/>
          <w:sz w:val="20"/>
          <w:szCs w:val="20"/>
        </w:rPr>
      </w:pPr>
      <w:r w:rsidRPr="000A34BD">
        <w:rPr>
          <w:rFonts w:ascii="Kokila" w:hAnsi="Kokila" w:cs="Kalimati" w:hint="cs"/>
          <w:b/>
          <w:bCs/>
          <w:sz w:val="20"/>
          <w:szCs w:val="20"/>
          <w:cs/>
        </w:rPr>
        <w:t>सहमति</w:t>
      </w:r>
      <w:r w:rsidR="00845B77" w:rsidRPr="000A34BD">
        <w:rPr>
          <w:rFonts w:ascii="Kokila" w:hAnsi="Kokila" w:cs="Kalimati" w:hint="cs"/>
          <w:b/>
          <w:bCs/>
          <w:sz w:val="20"/>
          <w:szCs w:val="20"/>
          <w:cs/>
        </w:rPr>
        <w:t xml:space="preserve"> पत्र</w:t>
      </w:r>
    </w:p>
    <w:p w14:paraId="513A03AC" w14:textId="3DFFDD80" w:rsidR="00845B77" w:rsidRPr="000A34BD" w:rsidRDefault="00845B77" w:rsidP="00845B77">
      <w:pPr>
        <w:tabs>
          <w:tab w:val="left" w:pos="720"/>
        </w:tabs>
        <w:jc w:val="both"/>
        <w:rPr>
          <w:rFonts w:ascii="Kokila" w:hAnsi="Kokila" w:cs="Kalimati"/>
          <w:sz w:val="20"/>
          <w:szCs w:val="20"/>
        </w:rPr>
      </w:pPr>
      <w:r w:rsidRPr="000A34BD">
        <w:rPr>
          <w:rFonts w:ascii="Kokila" w:hAnsi="Kokila" w:cs="Kalimati" w:hint="cs"/>
          <w:sz w:val="20"/>
          <w:szCs w:val="20"/>
          <w:cs/>
        </w:rPr>
        <w:t>पहाडी क्षेत्र काष्ठफल तथा फलफूल विकास आयोजना</w:t>
      </w:r>
      <w:r w:rsidRPr="000A34BD">
        <w:rPr>
          <w:rFonts w:ascii="Kokila" w:hAnsi="Kokila" w:cs="Kalimati"/>
          <w:sz w:val="20"/>
          <w:szCs w:val="20"/>
        </w:rPr>
        <w:t xml:space="preserve">, </w:t>
      </w:r>
      <w:r w:rsidRPr="000A34BD">
        <w:rPr>
          <w:rFonts w:ascii="Kokila" w:hAnsi="Kokila" w:cs="Kalimati" w:hint="cs"/>
          <w:sz w:val="20"/>
          <w:szCs w:val="20"/>
          <w:cs/>
        </w:rPr>
        <w:t>आयोजना कार्यान्वयन एकाइ</w:t>
      </w:r>
      <w:r w:rsidRPr="000A34BD">
        <w:rPr>
          <w:rFonts w:ascii="Kokila" w:hAnsi="Kokila" w:cs="Kalimati"/>
          <w:sz w:val="20"/>
          <w:szCs w:val="20"/>
        </w:rPr>
        <w:t>……………..</w:t>
      </w:r>
      <w:r w:rsidRPr="000A34BD">
        <w:rPr>
          <w:rFonts w:ascii="Kokila" w:hAnsi="Kokila" w:cs="Kalimati" w:hint="cs"/>
          <w:sz w:val="20"/>
          <w:szCs w:val="20"/>
          <w:cs/>
        </w:rPr>
        <w:t xml:space="preserve">प्रदेशद्वारा मिति </w:t>
      </w:r>
      <w:r w:rsidRPr="000A34BD">
        <w:rPr>
          <w:rFonts w:ascii="Kokila" w:hAnsi="Kokila" w:cs="Kalimati"/>
          <w:sz w:val="20"/>
          <w:szCs w:val="20"/>
        </w:rPr>
        <w:t>…………….</w:t>
      </w:r>
      <w:r w:rsidRPr="000A34BD">
        <w:rPr>
          <w:rFonts w:ascii="Kokila" w:hAnsi="Kokila" w:cs="Kalimati" w:hint="cs"/>
          <w:sz w:val="20"/>
          <w:szCs w:val="20"/>
          <w:cs/>
        </w:rPr>
        <w:t xml:space="preserve"> मा प्रकाशित फलफूल बगैँचा स्थापना कार्यक्रममा अनुदान मागको लागि आवेदन आह्वान सम्बन्धी सूचना बमोजिम </w:t>
      </w:r>
      <w:r w:rsidRPr="000A34BD">
        <w:rPr>
          <w:rFonts w:ascii="Kokila" w:hAnsi="Kokila" w:cs="Kalimati"/>
          <w:sz w:val="20"/>
          <w:szCs w:val="20"/>
        </w:rPr>
        <w:t>……….</w:t>
      </w:r>
      <w:r w:rsidRPr="000A34BD">
        <w:rPr>
          <w:rFonts w:ascii="Kokila" w:hAnsi="Kokila" w:cs="Kalimati" w:hint="cs"/>
          <w:sz w:val="20"/>
          <w:szCs w:val="20"/>
          <w:cs/>
        </w:rPr>
        <w:t xml:space="preserve"> जिल्ला</w:t>
      </w:r>
      <w:r w:rsidRPr="000A34BD">
        <w:rPr>
          <w:rFonts w:ascii="Kokila" w:hAnsi="Kokila" w:cs="Kalimati"/>
          <w:sz w:val="20"/>
          <w:szCs w:val="20"/>
        </w:rPr>
        <w:t xml:space="preserve"> ………… </w:t>
      </w:r>
      <w:r w:rsidRPr="000A34BD">
        <w:rPr>
          <w:rFonts w:ascii="Kokila" w:hAnsi="Kokila" w:cs="Kalimati" w:hint="cs"/>
          <w:sz w:val="20"/>
          <w:szCs w:val="20"/>
          <w:cs/>
        </w:rPr>
        <w:t>स्थानीय तह</w:t>
      </w:r>
      <w:r w:rsidRPr="000A34BD">
        <w:rPr>
          <w:rFonts w:ascii="Kokila" w:hAnsi="Kokila" w:cs="Kalimati"/>
          <w:sz w:val="20"/>
          <w:szCs w:val="20"/>
        </w:rPr>
        <w:t xml:space="preserve"> ………</w:t>
      </w:r>
      <w:r w:rsidRPr="000A34BD">
        <w:rPr>
          <w:rFonts w:ascii="Kokila" w:hAnsi="Kokila" w:cs="Kalimati" w:hint="cs"/>
          <w:sz w:val="20"/>
          <w:szCs w:val="20"/>
          <w:cs/>
        </w:rPr>
        <w:t xml:space="preserve"> वार्ड नं को </w:t>
      </w:r>
      <w:r w:rsidRPr="000A34BD">
        <w:rPr>
          <w:rFonts w:ascii="Kokila" w:hAnsi="Kokila" w:cs="Kalimati"/>
          <w:sz w:val="20"/>
          <w:szCs w:val="20"/>
        </w:rPr>
        <w:t>……………………………………</w:t>
      </w:r>
      <w:r w:rsidRPr="000A34BD">
        <w:rPr>
          <w:rFonts w:ascii="Kokila" w:hAnsi="Kokila" w:cs="Kalimati" w:hint="cs"/>
          <w:sz w:val="20"/>
          <w:szCs w:val="20"/>
          <w:cs/>
        </w:rPr>
        <w:t xml:space="preserve"> का हामी</w:t>
      </w:r>
      <w:r w:rsidRPr="000A34BD">
        <w:rPr>
          <w:rFonts w:ascii="Kokila" w:hAnsi="Kokila" w:cs="Kalimati"/>
          <w:sz w:val="20"/>
          <w:szCs w:val="20"/>
        </w:rPr>
        <w:t xml:space="preserve"> </w:t>
      </w:r>
      <w:r w:rsidRPr="000A34BD">
        <w:rPr>
          <w:rFonts w:ascii="Kokila" w:hAnsi="Kokila" w:cs="Kalimati" w:hint="cs"/>
          <w:sz w:val="20"/>
          <w:szCs w:val="20"/>
          <w:cs/>
        </w:rPr>
        <w:t xml:space="preserve"> </w:t>
      </w:r>
      <w:r w:rsidR="003D0182" w:rsidRPr="000A34BD">
        <w:rPr>
          <w:rFonts w:ascii="Kokila" w:hAnsi="Kokila" w:cs="Kalimati" w:hint="cs"/>
          <w:sz w:val="20"/>
          <w:szCs w:val="20"/>
          <w:cs/>
        </w:rPr>
        <w:t>सदस्यहरू</w:t>
      </w:r>
      <w:r w:rsidRPr="000A34BD">
        <w:rPr>
          <w:rFonts w:ascii="Kokila" w:hAnsi="Kokila" w:cs="Kalimati" w:hint="cs"/>
          <w:sz w:val="20"/>
          <w:szCs w:val="20"/>
          <w:cs/>
        </w:rPr>
        <w:t xml:space="preserve"> पहाडी क्षेत्र काष्ठफल तथा फलफूल विकास आयोजनाको </w:t>
      </w:r>
      <w:r w:rsidRPr="000A34BD">
        <w:rPr>
          <w:rFonts w:eastAsia="Mangal" w:cs="Kalimati"/>
          <w:b/>
          <w:sz w:val="20"/>
          <w:szCs w:val="20"/>
        </w:rPr>
        <w:t>“</w:t>
      </w:r>
      <w:r w:rsidRPr="000A34BD">
        <w:rPr>
          <w:rFonts w:ascii="Kokila" w:eastAsia="Kalimati" w:hAnsi="Kokila" w:cs="Kalimati" w:hint="cs"/>
          <w:b/>
          <w:bCs/>
          <w:sz w:val="20"/>
          <w:szCs w:val="20"/>
          <w:cs/>
        </w:rPr>
        <w:t>पहाडी क्षेत्र काष्ठफल तथा फलफूल विकास आयोजनाको कार्यक्रम सञ्चालन</w:t>
      </w:r>
      <w:r w:rsidRPr="000A34BD">
        <w:rPr>
          <w:rFonts w:eastAsia="Preeti" w:cs="Kalimati"/>
          <w:b/>
          <w:sz w:val="20"/>
          <w:szCs w:val="20"/>
        </w:rPr>
        <w:t xml:space="preserve"> </w:t>
      </w:r>
      <w:r w:rsidRPr="000A34BD">
        <w:rPr>
          <w:rFonts w:ascii="Kokila" w:eastAsia="Kalimati" w:hAnsi="Kokila" w:cs="Kalimati"/>
          <w:b/>
          <w:bCs/>
          <w:sz w:val="20"/>
          <w:szCs w:val="20"/>
          <w:cs/>
        </w:rPr>
        <w:t>कार्यविधि</w:t>
      </w:r>
      <w:r w:rsidRPr="000A34BD">
        <w:rPr>
          <w:rFonts w:eastAsia="Preeti" w:cs="Kalimati"/>
          <w:b/>
          <w:sz w:val="20"/>
          <w:szCs w:val="20"/>
        </w:rPr>
        <w:t xml:space="preserve">, </w:t>
      </w:r>
      <w:r w:rsidR="009E1667">
        <w:rPr>
          <w:rFonts w:ascii="Kokila" w:eastAsia="Kalimati" w:hAnsi="Kokila" w:cs="Kalimati"/>
          <w:b/>
          <w:bCs/>
          <w:sz w:val="20"/>
          <w:szCs w:val="20"/>
          <w:cs/>
        </w:rPr>
        <w:t>२०८३</w:t>
      </w:r>
      <w:r w:rsidRPr="000A34BD">
        <w:rPr>
          <w:rFonts w:cs="Kalimati"/>
          <w:sz w:val="20"/>
          <w:szCs w:val="20"/>
        </w:rPr>
        <w:t>”</w:t>
      </w:r>
      <w:r w:rsidRPr="000A34BD">
        <w:rPr>
          <w:rFonts w:cs="Kalimati" w:hint="cs"/>
          <w:sz w:val="20"/>
          <w:szCs w:val="20"/>
          <w:cs/>
        </w:rPr>
        <w:t xml:space="preserve"> </w:t>
      </w:r>
      <w:r w:rsidRPr="000A34BD">
        <w:rPr>
          <w:rFonts w:ascii="Kokila" w:hAnsi="Kokila" w:cs="Kalimati" w:hint="cs"/>
          <w:sz w:val="20"/>
          <w:szCs w:val="20"/>
          <w:cs/>
        </w:rPr>
        <w:t xml:space="preserve">अनुसार </w:t>
      </w:r>
      <w:r w:rsidR="003D0182" w:rsidRPr="000A34BD">
        <w:rPr>
          <w:rFonts w:ascii="Kokila" w:hAnsi="Kokila" w:cs="Kalimati" w:hint="cs"/>
          <w:sz w:val="20"/>
          <w:szCs w:val="20"/>
          <w:cs/>
        </w:rPr>
        <w:t>तपसिल</w:t>
      </w:r>
      <w:r w:rsidRPr="000A34BD">
        <w:rPr>
          <w:rFonts w:ascii="Kokila" w:hAnsi="Kokila" w:cs="Kalimati" w:hint="cs"/>
          <w:sz w:val="20"/>
          <w:szCs w:val="20"/>
          <w:cs/>
        </w:rPr>
        <w:t xml:space="preserve"> बमोजिम बगैँचा स्थापनाको लागि सहमत भई यो </w:t>
      </w:r>
      <w:r w:rsidR="003D0182" w:rsidRPr="000A34BD">
        <w:rPr>
          <w:rFonts w:ascii="Kokila" w:hAnsi="Kokila" w:cs="Kalimati" w:hint="cs"/>
          <w:sz w:val="20"/>
          <w:szCs w:val="20"/>
          <w:cs/>
        </w:rPr>
        <w:t>सहमति</w:t>
      </w:r>
      <w:r w:rsidRPr="000A34BD">
        <w:rPr>
          <w:rFonts w:ascii="Kokila" w:hAnsi="Kokila" w:cs="Kalimati" w:hint="cs"/>
          <w:sz w:val="20"/>
          <w:szCs w:val="20"/>
          <w:cs/>
        </w:rPr>
        <w:t xml:space="preserve"> पत्रमा सहिछाप गरी आयोजना कार्यान्वयन एकाइ</w:t>
      </w:r>
      <w:r w:rsidRPr="000A34BD">
        <w:rPr>
          <w:rFonts w:ascii="Kokila" w:hAnsi="Kokila" w:cs="Kalimati"/>
          <w:sz w:val="20"/>
          <w:szCs w:val="20"/>
        </w:rPr>
        <w:t xml:space="preserve"> ……… </w:t>
      </w:r>
      <w:r w:rsidRPr="000A34BD">
        <w:rPr>
          <w:rFonts w:ascii="Kokila" w:hAnsi="Kokila" w:cs="Kalimati" w:hint="cs"/>
          <w:sz w:val="20"/>
          <w:szCs w:val="20"/>
          <w:cs/>
        </w:rPr>
        <w:t xml:space="preserve"> समक्ष पेश गरेका </w:t>
      </w:r>
      <w:r w:rsidR="003D0182" w:rsidRPr="000A34BD">
        <w:rPr>
          <w:rFonts w:ascii="Kokila" w:hAnsi="Kokila" w:cs="Kalimati" w:hint="cs"/>
          <w:sz w:val="20"/>
          <w:szCs w:val="20"/>
          <w:cs/>
        </w:rPr>
        <w:t>छौं</w:t>
      </w:r>
      <w:r w:rsidRPr="000A34BD">
        <w:rPr>
          <w:rFonts w:ascii="Kokila" w:hAnsi="Kokila" w:cs="Kalimati" w:hint="cs"/>
          <w:sz w:val="20"/>
          <w:szCs w:val="20"/>
          <w: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651"/>
        <w:gridCol w:w="697"/>
        <w:gridCol w:w="998"/>
        <w:gridCol w:w="803"/>
        <w:gridCol w:w="1082"/>
        <w:gridCol w:w="662"/>
        <w:gridCol w:w="1064"/>
        <w:gridCol w:w="839"/>
        <w:gridCol w:w="876"/>
        <w:gridCol w:w="726"/>
      </w:tblGrid>
      <w:tr w:rsidR="0026384E" w:rsidRPr="000A34BD" w14:paraId="0FAF5DAF" w14:textId="77777777" w:rsidTr="00E80EF5">
        <w:trPr>
          <w:trHeight w:val="620"/>
        </w:trPr>
        <w:tc>
          <w:tcPr>
            <w:tcW w:w="330" w:type="pct"/>
            <w:vMerge w:val="restart"/>
          </w:tcPr>
          <w:p w14:paraId="39ABC7F5" w14:textId="77777777" w:rsidR="00845B77" w:rsidRPr="000A34BD" w:rsidRDefault="00845B77" w:rsidP="00E80EF5">
            <w:pPr>
              <w:tabs>
                <w:tab w:val="left" w:pos="720"/>
              </w:tabs>
              <w:jc w:val="both"/>
              <w:rPr>
                <w:rFonts w:ascii="Kokila" w:hAnsi="Kokila" w:cs="Kalimati"/>
                <w:sz w:val="20"/>
                <w:szCs w:val="20"/>
              </w:rPr>
            </w:pPr>
            <w:r w:rsidRPr="000A34BD">
              <w:rPr>
                <w:rFonts w:ascii="Kokila" w:hAnsi="Kokila" w:cs="Kalimati" w:hint="cs"/>
                <w:sz w:val="20"/>
                <w:szCs w:val="20"/>
                <w:cs/>
              </w:rPr>
              <w:t>क्र</w:t>
            </w:r>
            <w:r w:rsidRPr="000A34BD">
              <w:rPr>
                <w:rFonts w:ascii="Kokila" w:hAnsi="Kokila" w:cs="Kalimati"/>
                <w:sz w:val="20"/>
                <w:szCs w:val="20"/>
              </w:rPr>
              <w:t>.</w:t>
            </w:r>
            <w:r w:rsidRPr="000A34BD">
              <w:rPr>
                <w:rFonts w:ascii="Kokila" w:hAnsi="Kokila" w:cs="Kalimati" w:hint="cs"/>
                <w:sz w:val="20"/>
                <w:szCs w:val="20"/>
                <w:cs/>
              </w:rPr>
              <w:t>स</w:t>
            </w:r>
            <w:r w:rsidRPr="000A34BD">
              <w:rPr>
                <w:rFonts w:ascii="Kokila" w:hAnsi="Kokila" w:cs="Kalimati"/>
                <w:sz w:val="20"/>
                <w:szCs w:val="20"/>
              </w:rPr>
              <w:t>.</w:t>
            </w:r>
          </w:p>
        </w:tc>
        <w:tc>
          <w:tcPr>
            <w:tcW w:w="400" w:type="pct"/>
            <w:vMerge w:val="restart"/>
          </w:tcPr>
          <w:p w14:paraId="0E22E01E" w14:textId="58719995" w:rsidR="00845B77" w:rsidRPr="000A34BD" w:rsidRDefault="003D0182" w:rsidP="00E80EF5">
            <w:pPr>
              <w:tabs>
                <w:tab w:val="left" w:pos="720"/>
              </w:tabs>
              <w:jc w:val="both"/>
              <w:rPr>
                <w:rFonts w:ascii="Kokila" w:hAnsi="Kokila" w:cs="Kalimati"/>
                <w:sz w:val="20"/>
                <w:szCs w:val="20"/>
                <w:cs/>
              </w:rPr>
            </w:pPr>
            <w:r w:rsidRPr="000A34BD">
              <w:rPr>
                <w:rFonts w:ascii="Kokila" w:hAnsi="Kokila" w:cs="Kalimati" w:hint="cs"/>
                <w:sz w:val="20"/>
                <w:szCs w:val="20"/>
                <w:cs/>
              </w:rPr>
              <w:t>नाम थ</w:t>
            </w:r>
            <w:r w:rsidRPr="000A34BD">
              <w:rPr>
                <w:rFonts w:ascii="Kokila" w:hAnsi="Kokila" w:cs="Kalimati"/>
                <w:sz w:val="20"/>
                <w:szCs w:val="20"/>
                <w:cs/>
              </w:rPr>
              <w:t>र</w:t>
            </w:r>
          </w:p>
        </w:tc>
        <w:tc>
          <w:tcPr>
            <w:tcW w:w="373" w:type="pct"/>
            <w:vMerge w:val="restart"/>
          </w:tcPr>
          <w:p w14:paraId="6AFC97C4" w14:textId="77777777" w:rsidR="00845B77" w:rsidRPr="000A34BD" w:rsidRDefault="00845B77" w:rsidP="00E80EF5">
            <w:pPr>
              <w:tabs>
                <w:tab w:val="left" w:pos="720"/>
              </w:tabs>
              <w:jc w:val="both"/>
              <w:rPr>
                <w:rFonts w:ascii="Kokila" w:hAnsi="Kokila" w:cs="Kalimati"/>
                <w:sz w:val="20"/>
                <w:szCs w:val="20"/>
              </w:rPr>
            </w:pPr>
            <w:r w:rsidRPr="000A34BD">
              <w:rPr>
                <w:rFonts w:ascii="Kokila" w:hAnsi="Kokila" w:cs="Kalimati" w:hint="cs"/>
                <w:sz w:val="20"/>
                <w:szCs w:val="20"/>
                <w:cs/>
              </w:rPr>
              <w:t>ठेगाना</w:t>
            </w:r>
          </w:p>
        </w:tc>
        <w:tc>
          <w:tcPr>
            <w:tcW w:w="534" w:type="pct"/>
            <w:vMerge w:val="restart"/>
          </w:tcPr>
          <w:p w14:paraId="7757353B" w14:textId="77777777" w:rsidR="00845B77" w:rsidRPr="000A34BD" w:rsidRDefault="00845B77" w:rsidP="00E80EF5">
            <w:pPr>
              <w:tabs>
                <w:tab w:val="left" w:pos="720"/>
              </w:tabs>
              <w:jc w:val="both"/>
              <w:rPr>
                <w:rFonts w:ascii="Kokila" w:hAnsi="Kokila" w:cs="Kalimati"/>
                <w:sz w:val="20"/>
                <w:szCs w:val="20"/>
                <w:cs/>
              </w:rPr>
            </w:pPr>
            <w:r w:rsidRPr="000A34BD">
              <w:rPr>
                <w:rFonts w:ascii="Kokila" w:hAnsi="Kokila" w:cs="Kalimati" w:hint="cs"/>
                <w:sz w:val="20"/>
                <w:szCs w:val="20"/>
                <w:cs/>
              </w:rPr>
              <w:t xml:space="preserve">नागरिकता नं </w:t>
            </w:r>
          </w:p>
        </w:tc>
        <w:tc>
          <w:tcPr>
            <w:tcW w:w="429" w:type="pct"/>
            <w:vMerge w:val="restart"/>
          </w:tcPr>
          <w:p w14:paraId="67A22286" w14:textId="77777777" w:rsidR="00845B77" w:rsidRPr="000A34BD" w:rsidRDefault="00845B77" w:rsidP="00E80EF5">
            <w:pPr>
              <w:tabs>
                <w:tab w:val="left" w:pos="720"/>
              </w:tabs>
              <w:jc w:val="both"/>
              <w:rPr>
                <w:rFonts w:ascii="Kokila" w:hAnsi="Kokila" w:cs="Kalimati"/>
                <w:sz w:val="20"/>
                <w:szCs w:val="20"/>
              </w:rPr>
            </w:pPr>
            <w:r w:rsidRPr="000A34BD">
              <w:rPr>
                <w:rFonts w:ascii="Kokila" w:hAnsi="Kokila" w:cs="Kalimati" w:hint="cs"/>
                <w:sz w:val="20"/>
                <w:szCs w:val="20"/>
                <w:cs/>
              </w:rPr>
              <w:t>लगाउने बाली</w:t>
            </w:r>
          </w:p>
        </w:tc>
        <w:tc>
          <w:tcPr>
            <w:tcW w:w="2065" w:type="pct"/>
            <w:gridSpan w:val="4"/>
          </w:tcPr>
          <w:p w14:paraId="521365E4" w14:textId="77777777" w:rsidR="00845B77" w:rsidRPr="000A34BD" w:rsidRDefault="00845B77" w:rsidP="00E80EF5">
            <w:pPr>
              <w:tabs>
                <w:tab w:val="left" w:pos="720"/>
              </w:tabs>
              <w:jc w:val="both"/>
              <w:rPr>
                <w:rFonts w:ascii="Kokila" w:hAnsi="Kokila" w:cs="Kalimati"/>
                <w:sz w:val="20"/>
                <w:szCs w:val="20"/>
                <w:cs/>
              </w:rPr>
            </w:pPr>
            <w:r w:rsidRPr="000A34BD">
              <w:rPr>
                <w:rFonts w:ascii="Kokila" w:hAnsi="Kokila" w:cs="Kalimati" w:hint="cs"/>
                <w:sz w:val="20"/>
                <w:szCs w:val="20"/>
                <w:cs/>
              </w:rPr>
              <w:t xml:space="preserve">प्रस्तावित बगैँचाको क्षेत्रफल </w:t>
            </w:r>
            <w:r w:rsidRPr="000A34BD">
              <w:rPr>
                <w:rFonts w:ascii="Kokila" w:hAnsi="Kokila" w:cs="Kalimati"/>
                <w:sz w:val="20"/>
                <w:szCs w:val="20"/>
              </w:rPr>
              <w:t>(</w:t>
            </w:r>
            <w:r w:rsidRPr="000A34BD">
              <w:rPr>
                <w:rFonts w:ascii="Kokila" w:hAnsi="Kokila" w:cs="Kalimati" w:hint="cs"/>
                <w:sz w:val="20"/>
                <w:szCs w:val="20"/>
                <w:cs/>
              </w:rPr>
              <w:t>रोपनी</w:t>
            </w:r>
            <w:r w:rsidRPr="000A34BD">
              <w:rPr>
                <w:rFonts w:ascii="Kokila" w:hAnsi="Kokila" w:cs="Kokila"/>
                <w:sz w:val="20"/>
                <w:szCs w:val="20"/>
              </w:rPr>
              <w:t>)</w:t>
            </w:r>
          </w:p>
        </w:tc>
        <w:tc>
          <w:tcPr>
            <w:tcW w:w="480" w:type="pct"/>
            <w:vMerge w:val="restart"/>
          </w:tcPr>
          <w:p w14:paraId="4D38B54B" w14:textId="77777777" w:rsidR="00845B77" w:rsidRPr="000A34BD" w:rsidRDefault="00845B77" w:rsidP="00E80EF5">
            <w:pPr>
              <w:tabs>
                <w:tab w:val="left" w:pos="720"/>
              </w:tabs>
              <w:jc w:val="both"/>
              <w:rPr>
                <w:rFonts w:ascii="Kokila" w:hAnsi="Kokila" w:cs="Kalimati"/>
                <w:sz w:val="20"/>
                <w:szCs w:val="20"/>
                <w:cs/>
              </w:rPr>
            </w:pPr>
            <w:r w:rsidRPr="000A34BD">
              <w:rPr>
                <w:rFonts w:ascii="Kokila" w:hAnsi="Kokila" w:cs="Kalimati" w:hint="cs"/>
                <w:sz w:val="20"/>
                <w:szCs w:val="20"/>
                <w:cs/>
              </w:rPr>
              <w:t>दस्तखत</w:t>
            </w:r>
            <w:r w:rsidRPr="000A34BD">
              <w:rPr>
                <w:rFonts w:ascii="Kokila" w:hAnsi="Kokila" w:cs="Kalimati"/>
                <w:sz w:val="20"/>
                <w:szCs w:val="20"/>
              </w:rPr>
              <w:t>/</w:t>
            </w:r>
            <w:r w:rsidRPr="000A34BD">
              <w:rPr>
                <w:rFonts w:ascii="Kokila" w:hAnsi="Kokila" w:cs="Kalimati" w:hint="cs"/>
                <w:sz w:val="20"/>
                <w:szCs w:val="20"/>
                <w:cs/>
              </w:rPr>
              <w:t xml:space="preserve"> सहिछाप</w:t>
            </w:r>
          </w:p>
        </w:tc>
        <w:tc>
          <w:tcPr>
            <w:tcW w:w="388" w:type="pct"/>
            <w:vMerge w:val="restart"/>
          </w:tcPr>
          <w:p w14:paraId="138FD371" w14:textId="77777777" w:rsidR="00845B77" w:rsidRPr="000A34BD" w:rsidRDefault="00845B77" w:rsidP="00E80EF5">
            <w:pPr>
              <w:tabs>
                <w:tab w:val="left" w:pos="720"/>
              </w:tabs>
              <w:jc w:val="both"/>
              <w:rPr>
                <w:rFonts w:ascii="Kokila" w:hAnsi="Kokila" w:cs="Kalimati"/>
                <w:sz w:val="20"/>
                <w:szCs w:val="20"/>
                <w:cs/>
              </w:rPr>
            </w:pPr>
            <w:r w:rsidRPr="000A34BD">
              <w:rPr>
                <w:rFonts w:ascii="Kokila" w:hAnsi="Kokila" w:cs="Kalimati" w:hint="cs"/>
                <w:sz w:val="20"/>
                <w:szCs w:val="20"/>
                <w:cs/>
              </w:rPr>
              <w:t>सम्पर्क नं</w:t>
            </w:r>
          </w:p>
        </w:tc>
      </w:tr>
      <w:tr w:rsidR="0026384E" w:rsidRPr="000A34BD" w14:paraId="7A8BF2B0" w14:textId="77777777" w:rsidTr="00E80EF5">
        <w:trPr>
          <w:trHeight w:val="368"/>
        </w:trPr>
        <w:tc>
          <w:tcPr>
            <w:tcW w:w="330" w:type="pct"/>
            <w:vMerge/>
          </w:tcPr>
          <w:p w14:paraId="55A9CEED" w14:textId="77777777" w:rsidR="00845B77" w:rsidRPr="000A34BD" w:rsidRDefault="00845B77" w:rsidP="00E80EF5">
            <w:pPr>
              <w:tabs>
                <w:tab w:val="left" w:pos="720"/>
              </w:tabs>
              <w:jc w:val="both"/>
              <w:rPr>
                <w:rFonts w:ascii="Kokila" w:hAnsi="Kokila" w:cs="Kalimati"/>
                <w:sz w:val="20"/>
                <w:szCs w:val="20"/>
                <w:cs/>
              </w:rPr>
            </w:pPr>
          </w:p>
        </w:tc>
        <w:tc>
          <w:tcPr>
            <w:tcW w:w="400" w:type="pct"/>
            <w:vMerge/>
          </w:tcPr>
          <w:p w14:paraId="6E743775" w14:textId="77777777" w:rsidR="00845B77" w:rsidRPr="000A34BD" w:rsidRDefault="00845B77" w:rsidP="00E80EF5">
            <w:pPr>
              <w:tabs>
                <w:tab w:val="left" w:pos="720"/>
              </w:tabs>
              <w:jc w:val="both"/>
              <w:rPr>
                <w:rFonts w:ascii="Kokila" w:hAnsi="Kokila" w:cs="Kalimati"/>
                <w:sz w:val="20"/>
                <w:szCs w:val="20"/>
                <w:cs/>
              </w:rPr>
            </w:pPr>
          </w:p>
        </w:tc>
        <w:tc>
          <w:tcPr>
            <w:tcW w:w="373" w:type="pct"/>
            <w:vMerge/>
          </w:tcPr>
          <w:p w14:paraId="7B8069C7" w14:textId="77777777" w:rsidR="00845B77" w:rsidRPr="000A34BD" w:rsidRDefault="00845B77" w:rsidP="00E80EF5">
            <w:pPr>
              <w:tabs>
                <w:tab w:val="left" w:pos="720"/>
              </w:tabs>
              <w:jc w:val="both"/>
              <w:rPr>
                <w:rFonts w:ascii="Kokila" w:hAnsi="Kokila" w:cs="Kalimati"/>
                <w:sz w:val="20"/>
                <w:szCs w:val="20"/>
                <w:cs/>
              </w:rPr>
            </w:pPr>
          </w:p>
        </w:tc>
        <w:tc>
          <w:tcPr>
            <w:tcW w:w="534" w:type="pct"/>
            <w:vMerge/>
          </w:tcPr>
          <w:p w14:paraId="0866F540" w14:textId="77777777" w:rsidR="00845B77" w:rsidRPr="000A34BD" w:rsidRDefault="00845B77" w:rsidP="00E80EF5">
            <w:pPr>
              <w:tabs>
                <w:tab w:val="left" w:pos="720"/>
              </w:tabs>
              <w:jc w:val="both"/>
              <w:rPr>
                <w:rFonts w:ascii="Kokila" w:hAnsi="Kokila" w:cs="Kalimati"/>
                <w:sz w:val="20"/>
                <w:szCs w:val="20"/>
                <w:cs/>
              </w:rPr>
            </w:pPr>
          </w:p>
        </w:tc>
        <w:tc>
          <w:tcPr>
            <w:tcW w:w="429" w:type="pct"/>
            <w:vMerge/>
          </w:tcPr>
          <w:p w14:paraId="70DB58C3" w14:textId="77777777" w:rsidR="00845B77" w:rsidRPr="000A34BD" w:rsidRDefault="00845B77" w:rsidP="00E80EF5">
            <w:pPr>
              <w:tabs>
                <w:tab w:val="left" w:pos="720"/>
              </w:tabs>
              <w:jc w:val="both"/>
              <w:rPr>
                <w:rFonts w:ascii="Kokila" w:hAnsi="Kokila" w:cs="Kalimati"/>
                <w:sz w:val="20"/>
                <w:szCs w:val="20"/>
                <w:cs/>
              </w:rPr>
            </w:pPr>
          </w:p>
        </w:tc>
        <w:tc>
          <w:tcPr>
            <w:tcW w:w="579" w:type="pct"/>
          </w:tcPr>
          <w:p w14:paraId="29E919BE" w14:textId="77777777" w:rsidR="00845B77" w:rsidRPr="000A34BD" w:rsidRDefault="00845B77" w:rsidP="00E80EF5">
            <w:pPr>
              <w:tabs>
                <w:tab w:val="left" w:pos="720"/>
              </w:tabs>
              <w:jc w:val="both"/>
              <w:rPr>
                <w:rFonts w:ascii="Kokila" w:hAnsi="Kokila" w:cs="Kalimati"/>
                <w:sz w:val="20"/>
                <w:szCs w:val="20"/>
                <w:cs/>
              </w:rPr>
            </w:pPr>
            <w:r w:rsidRPr="000A34BD">
              <w:rPr>
                <w:rFonts w:ascii="Kokila" w:hAnsi="Kokila" w:cs="Kalimati" w:hint="cs"/>
                <w:sz w:val="20"/>
                <w:szCs w:val="20"/>
                <w:cs/>
              </w:rPr>
              <w:t xml:space="preserve">आफ्नै स्वामित्वको </w:t>
            </w:r>
          </w:p>
        </w:tc>
        <w:tc>
          <w:tcPr>
            <w:tcW w:w="354" w:type="pct"/>
          </w:tcPr>
          <w:p w14:paraId="6E8D4CE3" w14:textId="77777777" w:rsidR="00845B77" w:rsidRPr="000A34BD" w:rsidRDefault="00845B77" w:rsidP="00E80EF5">
            <w:pPr>
              <w:tabs>
                <w:tab w:val="left" w:pos="720"/>
              </w:tabs>
              <w:jc w:val="both"/>
              <w:rPr>
                <w:rFonts w:ascii="Kokila" w:hAnsi="Kokila" w:cs="Kalimati"/>
                <w:sz w:val="20"/>
                <w:szCs w:val="20"/>
                <w:cs/>
              </w:rPr>
            </w:pPr>
            <w:r w:rsidRPr="000A34BD">
              <w:rPr>
                <w:rFonts w:ascii="Kokila" w:hAnsi="Kokila" w:cs="Kalimati" w:hint="cs"/>
                <w:sz w:val="20"/>
                <w:szCs w:val="20"/>
                <w:cs/>
              </w:rPr>
              <w:t>करार गरेको</w:t>
            </w:r>
          </w:p>
        </w:tc>
        <w:tc>
          <w:tcPr>
            <w:tcW w:w="608" w:type="pct"/>
          </w:tcPr>
          <w:p w14:paraId="3DCB8984" w14:textId="77777777" w:rsidR="00845B77" w:rsidRPr="000A34BD" w:rsidRDefault="00845B77" w:rsidP="00E80EF5">
            <w:pPr>
              <w:tabs>
                <w:tab w:val="left" w:pos="720"/>
              </w:tabs>
              <w:jc w:val="both"/>
              <w:rPr>
                <w:rFonts w:ascii="Kokila" w:hAnsi="Kokila" w:cs="Kalimati"/>
                <w:sz w:val="20"/>
                <w:szCs w:val="20"/>
                <w:cs/>
              </w:rPr>
            </w:pPr>
            <w:r w:rsidRPr="000A34BD">
              <w:rPr>
                <w:rFonts w:ascii="Kokila" w:hAnsi="Kokila" w:cs="Kalimati" w:hint="cs"/>
                <w:sz w:val="20"/>
                <w:szCs w:val="20"/>
                <w:cs/>
              </w:rPr>
              <w:t>सरकारी निकायबाट भोगाधिकार प्राप्त</w:t>
            </w:r>
          </w:p>
        </w:tc>
        <w:tc>
          <w:tcPr>
            <w:tcW w:w="525" w:type="pct"/>
          </w:tcPr>
          <w:p w14:paraId="446759E8" w14:textId="77777777" w:rsidR="00845B77" w:rsidRPr="000A34BD" w:rsidRDefault="00845B77" w:rsidP="00E80EF5">
            <w:pPr>
              <w:tabs>
                <w:tab w:val="left" w:pos="720"/>
              </w:tabs>
              <w:jc w:val="both"/>
              <w:rPr>
                <w:rFonts w:ascii="Kokila" w:hAnsi="Kokila" w:cs="Kalimati"/>
                <w:sz w:val="20"/>
                <w:szCs w:val="20"/>
                <w:cs/>
              </w:rPr>
            </w:pPr>
            <w:r w:rsidRPr="000A34BD">
              <w:rPr>
                <w:rFonts w:ascii="Kokila" w:hAnsi="Kokila" w:cs="Kalimati" w:hint="cs"/>
                <w:sz w:val="20"/>
                <w:szCs w:val="20"/>
                <w:cs/>
              </w:rPr>
              <w:t>कित्ता नं</w:t>
            </w:r>
          </w:p>
        </w:tc>
        <w:tc>
          <w:tcPr>
            <w:tcW w:w="480" w:type="pct"/>
            <w:vMerge/>
          </w:tcPr>
          <w:p w14:paraId="4BF0E1A9" w14:textId="77777777" w:rsidR="00845B77" w:rsidRPr="000A34BD" w:rsidRDefault="00845B77" w:rsidP="00E80EF5">
            <w:pPr>
              <w:tabs>
                <w:tab w:val="left" w:pos="720"/>
              </w:tabs>
              <w:jc w:val="both"/>
              <w:rPr>
                <w:rFonts w:ascii="Kokila" w:hAnsi="Kokila" w:cs="Kalimati"/>
                <w:sz w:val="20"/>
                <w:szCs w:val="20"/>
              </w:rPr>
            </w:pPr>
          </w:p>
        </w:tc>
        <w:tc>
          <w:tcPr>
            <w:tcW w:w="388" w:type="pct"/>
            <w:vMerge/>
          </w:tcPr>
          <w:p w14:paraId="730DFC10" w14:textId="77777777" w:rsidR="00845B77" w:rsidRPr="000A34BD" w:rsidRDefault="00845B77" w:rsidP="00E80EF5">
            <w:pPr>
              <w:tabs>
                <w:tab w:val="left" w:pos="720"/>
              </w:tabs>
              <w:jc w:val="both"/>
              <w:rPr>
                <w:rFonts w:ascii="Kokila" w:hAnsi="Kokila" w:cs="Kalimati"/>
                <w:sz w:val="20"/>
                <w:szCs w:val="20"/>
              </w:rPr>
            </w:pPr>
          </w:p>
        </w:tc>
      </w:tr>
      <w:tr w:rsidR="0026384E" w:rsidRPr="000A34BD" w14:paraId="25442999" w14:textId="77777777" w:rsidTr="00E80EF5">
        <w:tc>
          <w:tcPr>
            <w:tcW w:w="330" w:type="pct"/>
          </w:tcPr>
          <w:p w14:paraId="65EA33F6" w14:textId="77777777" w:rsidR="00845B77" w:rsidRPr="000A34BD" w:rsidRDefault="00845B77" w:rsidP="00E80EF5">
            <w:pPr>
              <w:tabs>
                <w:tab w:val="left" w:pos="720"/>
              </w:tabs>
              <w:jc w:val="both"/>
              <w:rPr>
                <w:rFonts w:ascii="Kokila" w:hAnsi="Kokila" w:cs="Kalimati"/>
                <w:sz w:val="20"/>
                <w:szCs w:val="20"/>
              </w:rPr>
            </w:pPr>
          </w:p>
        </w:tc>
        <w:tc>
          <w:tcPr>
            <w:tcW w:w="400" w:type="pct"/>
          </w:tcPr>
          <w:p w14:paraId="64D83F1A" w14:textId="77777777" w:rsidR="00845B77" w:rsidRPr="000A34BD" w:rsidRDefault="00845B77" w:rsidP="00E80EF5">
            <w:pPr>
              <w:tabs>
                <w:tab w:val="left" w:pos="720"/>
              </w:tabs>
              <w:jc w:val="both"/>
              <w:rPr>
                <w:rFonts w:ascii="Kokila" w:hAnsi="Kokila" w:cs="Kalimati"/>
                <w:sz w:val="20"/>
                <w:szCs w:val="20"/>
              </w:rPr>
            </w:pPr>
          </w:p>
        </w:tc>
        <w:tc>
          <w:tcPr>
            <w:tcW w:w="373" w:type="pct"/>
          </w:tcPr>
          <w:p w14:paraId="56F9C75F" w14:textId="77777777" w:rsidR="00845B77" w:rsidRPr="000A34BD" w:rsidRDefault="00845B77" w:rsidP="00E80EF5">
            <w:pPr>
              <w:tabs>
                <w:tab w:val="left" w:pos="720"/>
              </w:tabs>
              <w:jc w:val="both"/>
              <w:rPr>
                <w:rFonts w:ascii="Kokila" w:hAnsi="Kokila" w:cs="Kalimati"/>
                <w:sz w:val="20"/>
                <w:szCs w:val="20"/>
              </w:rPr>
            </w:pPr>
          </w:p>
        </w:tc>
        <w:tc>
          <w:tcPr>
            <w:tcW w:w="534" w:type="pct"/>
          </w:tcPr>
          <w:p w14:paraId="47627C2D" w14:textId="77777777" w:rsidR="00845B77" w:rsidRPr="000A34BD" w:rsidRDefault="00845B77" w:rsidP="00E80EF5">
            <w:pPr>
              <w:tabs>
                <w:tab w:val="left" w:pos="720"/>
              </w:tabs>
              <w:jc w:val="both"/>
              <w:rPr>
                <w:rFonts w:ascii="Kokila" w:hAnsi="Kokila" w:cs="Kalimati"/>
                <w:sz w:val="20"/>
                <w:szCs w:val="20"/>
              </w:rPr>
            </w:pPr>
          </w:p>
        </w:tc>
        <w:tc>
          <w:tcPr>
            <w:tcW w:w="429" w:type="pct"/>
          </w:tcPr>
          <w:p w14:paraId="28429D12" w14:textId="77777777" w:rsidR="00845B77" w:rsidRPr="000A34BD" w:rsidRDefault="00845B77" w:rsidP="00E80EF5">
            <w:pPr>
              <w:tabs>
                <w:tab w:val="left" w:pos="720"/>
              </w:tabs>
              <w:jc w:val="both"/>
              <w:rPr>
                <w:rFonts w:ascii="Kokila" w:hAnsi="Kokila" w:cs="Kalimati"/>
                <w:sz w:val="20"/>
                <w:szCs w:val="20"/>
              </w:rPr>
            </w:pPr>
          </w:p>
        </w:tc>
        <w:tc>
          <w:tcPr>
            <w:tcW w:w="579" w:type="pct"/>
          </w:tcPr>
          <w:p w14:paraId="1E908366" w14:textId="77777777" w:rsidR="00845B77" w:rsidRPr="000A34BD" w:rsidRDefault="00845B77" w:rsidP="00E80EF5">
            <w:pPr>
              <w:tabs>
                <w:tab w:val="left" w:pos="720"/>
              </w:tabs>
              <w:jc w:val="both"/>
              <w:rPr>
                <w:rFonts w:ascii="Kokila" w:hAnsi="Kokila" w:cs="Kalimati"/>
                <w:sz w:val="20"/>
                <w:szCs w:val="20"/>
              </w:rPr>
            </w:pPr>
          </w:p>
        </w:tc>
        <w:tc>
          <w:tcPr>
            <w:tcW w:w="354" w:type="pct"/>
          </w:tcPr>
          <w:p w14:paraId="290D9AF3" w14:textId="77777777" w:rsidR="00845B77" w:rsidRPr="000A34BD" w:rsidRDefault="00845B77" w:rsidP="00E80EF5">
            <w:pPr>
              <w:tabs>
                <w:tab w:val="left" w:pos="720"/>
              </w:tabs>
              <w:jc w:val="both"/>
              <w:rPr>
                <w:rFonts w:ascii="Kokila" w:hAnsi="Kokila" w:cs="Kalimati"/>
                <w:sz w:val="20"/>
                <w:szCs w:val="20"/>
              </w:rPr>
            </w:pPr>
          </w:p>
        </w:tc>
        <w:tc>
          <w:tcPr>
            <w:tcW w:w="608" w:type="pct"/>
          </w:tcPr>
          <w:p w14:paraId="09FE2D47" w14:textId="77777777" w:rsidR="00845B77" w:rsidRPr="000A34BD" w:rsidRDefault="00845B77" w:rsidP="00E80EF5">
            <w:pPr>
              <w:tabs>
                <w:tab w:val="left" w:pos="720"/>
              </w:tabs>
              <w:jc w:val="both"/>
              <w:rPr>
                <w:rFonts w:ascii="Kokila" w:hAnsi="Kokila" w:cs="Kalimati"/>
                <w:sz w:val="20"/>
                <w:szCs w:val="20"/>
              </w:rPr>
            </w:pPr>
          </w:p>
        </w:tc>
        <w:tc>
          <w:tcPr>
            <w:tcW w:w="525" w:type="pct"/>
          </w:tcPr>
          <w:p w14:paraId="771BBDD4" w14:textId="77777777" w:rsidR="00845B77" w:rsidRPr="000A34BD" w:rsidRDefault="00845B77" w:rsidP="00E80EF5">
            <w:pPr>
              <w:tabs>
                <w:tab w:val="left" w:pos="720"/>
              </w:tabs>
              <w:jc w:val="both"/>
              <w:rPr>
                <w:rFonts w:ascii="Kokila" w:hAnsi="Kokila" w:cs="Kalimati"/>
                <w:sz w:val="20"/>
                <w:szCs w:val="20"/>
              </w:rPr>
            </w:pPr>
          </w:p>
        </w:tc>
        <w:tc>
          <w:tcPr>
            <w:tcW w:w="480" w:type="pct"/>
          </w:tcPr>
          <w:p w14:paraId="7E4E6154" w14:textId="77777777" w:rsidR="00845B77" w:rsidRPr="000A34BD" w:rsidRDefault="00845B77" w:rsidP="00E80EF5">
            <w:pPr>
              <w:tabs>
                <w:tab w:val="left" w:pos="720"/>
              </w:tabs>
              <w:jc w:val="both"/>
              <w:rPr>
                <w:rFonts w:ascii="Kokila" w:hAnsi="Kokila" w:cs="Kalimati"/>
                <w:sz w:val="20"/>
                <w:szCs w:val="20"/>
              </w:rPr>
            </w:pPr>
          </w:p>
        </w:tc>
        <w:tc>
          <w:tcPr>
            <w:tcW w:w="388" w:type="pct"/>
          </w:tcPr>
          <w:p w14:paraId="1FF8C256" w14:textId="77777777" w:rsidR="00845B77" w:rsidRPr="000A34BD" w:rsidRDefault="00845B77" w:rsidP="00E80EF5">
            <w:pPr>
              <w:tabs>
                <w:tab w:val="left" w:pos="720"/>
              </w:tabs>
              <w:jc w:val="both"/>
              <w:rPr>
                <w:rFonts w:ascii="Kokila" w:hAnsi="Kokila" w:cs="Kalimati"/>
                <w:sz w:val="20"/>
                <w:szCs w:val="20"/>
              </w:rPr>
            </w:pPr>
          </w:p>
        </w:tc>
      </w:tr>
      <w:tr w:rsidR="0026384E" w:rsidRPr="000A34BD" w14:paraId="19FE253F" w14:textId="77777777" w:rsidTr="00E80EF5">
        <w:tc>
          <w:tcPr>
            <w:tcW w:w="330" w:type="pct"/>
          </w:tcPr>
          <w:p w14:paraId="42FC8994" w14:textId="77777777" w:rsidR="00845B77" w:rsidRPr="000A34BD" w:rsidRDefault="00845B77" w:rsidP="00E80EF5">
            <w:pPr>
              <w:tabs>
                <w:tab w:val="left" w:pos="720"/>
              </w:tabs>
              <w:jc w:val="both"/>
              <w:rPr>
                <w:rFonts w:ascii="Kokila" w:hAnsi="Kokila" w:cs="Kalimati"/>
                <w:sz w:val="20"/>
                <w:szCs w:val="20"/>
              </w:rPr>
            </w:pPr>
          </w:p>
        </w:tc>
        <w:tc>
          <w:tcPr>
            <w:tcW w:w="400" w:type="pct"/>
          </w:tcPr>
          <w:p w14:paraId="6D36D90A" w14:textId="77777777" w:rsidR="00845B77" w:rsidRPr="000A34BD" w:rsidRDefault="00845B77" w:rsidP="00E80EF5">
            <w:pPr>
              <w:tabs>
                <w:tab w:val="left" w:pos="720"/>
              </w:tabs>
              <w:jc w:val="both"/>
              <w:rPr>
                <w:rFonts w:ascii="Kokila" w:hAnsi="Kokila" w:cs="Kalimati"/>
                <w:sz w:val="20"/>
                <w:szCs w:val="20"/>
              </w:rPr>
            </w:pPr>
          </w:p>
        </w:tc>
        <w:tc>
          <w:tcPr>
            <w:tcW w:w="373" w:type="pct"/>
          </w:tcPr>
          <w:p w14:paraId="6C315283" w14:textId="77777777" w:rsidR="00845B77" w:rsidRPr="000A34BD" w:rsidRDefault="00845B77" w:rsidP="00E80EF5">
            <w:pPr>
              <w:tabs>
                <w:tab w:val="left" w:pos="720"/>
              </w:tabs>
              <w:jc w:val="both"/>
              <w:rPr>
                <w:rFonts w:ascii="Kokila" w:hAnsi="Kokila" w:cs="Kalimati"/>
                <w:sz w:val="20"/>
                <w:szCs w:val="20"/>
              </w:rPr>
            </w:pPr>
          </w:p>
        </w:tc>
        <w:tc>
          <w:tcPr>
            <w:tcW w:w="534" w:type="pct"/>
          </w:tcPr>
          <w:p w14:paraId="3B374B6C" w14:textId="77777777" w:rsidR="00845B77" w:rsidRPr="000A34BD" w:rsidRDefault="00845B77" w:rsidP="00E80EF5">
            <w:pPr>
              <w:tabs>
                <w:tab w:val="left" w:pos="720"/>
              </w:tabs>
              <w:jc w:val="both"/>
              <w:rPr>
                <w:rFonts w:ascii="Kokila" w:hAnsi="Kokila" w:cs="Kalimati"/>
                <w:sz w:val="20"/>
                <w:szCs w:val="20"/>
              </w:rPr>
            </w:pPr>
          </w:p>
        </w:tc>
        <w:tc>
          <w:tcPr>
            <w:tcW w:w="429" w:type="pct"/>
          </w:tcPr>
          <w:p w14:paraId="5355545C" w14:textId="77777777" w:rsidR="00845B77" w:rsidRPr="000A34BD" w:rsidRDefault="00845B77" w:rsidP="00E80EF5">
            <w:pPr>
              <w:tabs>
                <w:tab w:val="left" w:pos="720"/>
              </w:tabs>
              <w:jc w:val="both"/>
              <w:rPr>
                <w:rFonts w:ascii="Kokila" w:hAnsi="Kokila" w:cs="Kalimati"/>
                <w:sz w:val="20"/>
                <w:szCs w:val="20"/>
              </w:rPr>
            </w:pPr>
          </w:p>
        </w:tc>
        <w:tc>
          <w:tcPr>
            <w:tcW w:w="579" w:type="pct"/>
          </w:tcPr>
          <w:p w14:paraId="0B923D5E" w14:textId="77777777" w:rsidR="00845B77" w:rsidRPr="000A34BD" w:rsidRDefault="00845B77" w:rsidP="00E80EF5">
            <w:pPr>
              <w:tabs>
                <w:tab w:val="left" w:pos="720"/>
              </w:tabs>
              <w:jc w:val="both"/>
              <w:rPr>
                <w:rFonts w:ascii="Kokila" w:hAnsi="Kokila" w:cs="Kalimati"/>
                <w:sz w:val="20"/>
                <w:szCs w:val="20"/>
              </w:rPr>
            </w:pPr>
          </w:p>
        </w:tc>
        <w:tc>
          <w:tcPr>
            <w:tcW w:w="354" w:type="pct"/>
          </w:tcPr>
          <w:p w14:paraId="044900DD" w14:textId="77777777" w:rsidR="00845B77" w:rsidRPr="000A34BD" w:rsidRDefault="00845B77" w:rsidP="00E80EF5">
            <w:pPr>
              <w:tabs>
                <w:tab w:val="left" w:pos="720"/>
              </w:tabs>
              <w:jc w:val="both"/>
              <w:rPr>
                <w:rFonts w:ascii="Kokila" w:hAnsi="Kokila" w:cs="Kalimati"/>
                <w:sz w:val="20"/>
                <w:szCs w:val="20"/>
              </w:rPr>
            </w:pPr>
          </w:p>
        </w:tc>
        <w:tc>
          <w:tcPr>
            <w:tcW w:w="608" w:type="pct"/>
          </w:tcPr>
          <w:p w14:paraId="7FB2DD39" w14:textId="77777777" w:rsidR="00845B77" w:rsidRPr="000A34BD" w:rsidRDefault="00845B77" w:rsidP="00E80EF5">
            <w:pPr>
              <w:tabs>
                <w:tab w:val="left" w:pos="720"/>
              </w:tabs>
              <w:jc w:val="both"/>
              <w:rPr>
                <w:rFonts w:ascii="Kokila" w:hAnsi="Kokila" w:cs="Kalimati"/>
                <w:sz w:val="20"/>
                <w:szCs w:val="20"/>
              </w:rPr>
            </w:pPr>
          </w:p>
        </w:tc>
        <w:tc>
          <w:tcPr>
            <w:tcW w:w="525" w:type="pct"/>
          </w:tcPr>
          <w:p w14:paraId="0BDDC3BA" w14:textId="77777777" w:rsidR="00845B77" w:rsidRPr="000A34BD" w:rsidRDefault="00845B77" w:rsidP="00E80EF5">
            <w:pPr>
              <w:tabs>
                <w:tab w:val="left" w:pos="720"/>
              </w:tabs>
              <w:jc w:val="both"/>
              <w:rPr>
                <w:rFonts w:ascii="Kokila" w:hAnsi="Kokila" w:cs="Kalimati"/>
                <w:sz w:val="20"/>
                <w:szCs w:val="20"/>
              </w:rPr>
            </w:pPr>
          </w:p>
        </w:tc>
        <w:tc>
          <w:tcPr>
            <w:tcW w:w="480" w:type="pct"/>
          </w:tcPr>
          <w:p w14:paraId="55AA7F53" w14:textId="77777777" w:rsidR="00845B77" w:rsidRPr="000A34BD" w:rsidRDefault="00845B77" w:rsidP="00E80EF5">
            <w:pPr>
              <w:tabs>
                <w:tab w:val="left" w:pos="720"/>
              </w:tabs>
              <w:jc w:val="both"/>
              <w:rPr>
                <w:rFonts w:ascii="Kokila" w:hAnsi="Kokila" w:cs="Kalimati"/>
                <w:sz w:val="20"/>
                <w:szCs w:val="20"/>
              </w:rPr>
            </w:pPr>
          </w:p>
        </w:tc>
        <w:tc>
          <w:tcPr>
            <w:tcW w:w="388" w:type="pct"/>
          </w:tcPr>
          <w:p w14:paraId="08E37B4E" w14:textId="77777777" w:rsidR="00845B77" w:rsidRPr="000A34BD" w:rsidRDefault="00845B77" w:rsidP="00E80EF5">
            <w:pPr>
              <w:tabs>
                <w:tab w:val="left" w:pos="720"/>
              </w:tabs>
              <w:jc w:val="both"/>
              <w:rPr>
                <w:rFonts w:ascii="Kokila" w:hAnsi="Kokila" w:cs="Kalimati"/>
                <w:sz w:val="20"/>
                <w:szCs w:val="20"/>
              </w:rPr>
            </w:pPr>
          </w:p>
        </w:tc>
      </w:tr>
      <w:tr w:rsidR="0026384E" w:rsidRPr="000A34BD" w14:paraId="3334FCFE" w14:textId="77777777" w:rsidTr="00E80EF5">
        <w:tc>
          <w:tcPr>
            <w:tcW w:w="330" w:type="pct"/>
          </w:tcPr>
          <w:p w14:paraId="45E7A76C" w14:textId="77777777" w:rsidR="00845B77" w:rsidRPr="000A34BD" w:rsidRDefault="00845B77" w:rsidP="00E80EF5">
            <w:pPr>
              <w:tabs>
                <w:tab w:val="left" w:pos="720"/>
              </w:tabs>
              <w:jc w:val="both"/>
              <w:rPr>
                <w:rFonts w:ascii="Kokila" w:hAnsi="Kokila" w:cs="Kalimati"/>
                <w:sz w:val="20"/>
                <w:szCs w:val="20"/>
              </w:rPr>
            </w:pPr>
          </w:p>
        </w:tc>
        <w:tc>
          <w:tcPr>
            <w:tcW w:w="400" w:type="pct"/>
          </w:tcPr>
          <w:p w14:paraId="630EA34A" w14:textId="77777777" w:rsidR="00845B77" w:rsidRPr="000A34BD" w:rsidRDefault="00845B77" w:rsidP="00E80EF5">
            <w:pPr>
              <w:tabs>
                <w:tab w:val="left" w:pos="720"/>
              </w:tabs>
              <w:jc w:val="both"/>
              <w:rPr>
                <w:rFonts w:ascii="Kokila" w:hAnsi="Kokila" w:cs="Kalimati"/>
                <w:sz w:val="20"/>
                <w:szCs w:val="20"/>
              </w:rPr>
            </w:pPr>
          </w:p>
        </w:tc>
        <w:tc>
          <w:tcPr>
            <w:tcW w:w="373" w:type="pct"/>
          </w:tcPr>
          <w:p w14:paraId="439B2B8B" w14:textId="77777777" w:rsidR="00845B77" w:rsidRPr="000A34BD" w:rsidRDefault="00845B77" w:rsidP="00E80EF5">
            <w:pPr>
              <w:tabs>
                <w:tab w:val="left" w:pos="720"/>
              </w:tabs>
              <w:jc w:val="both"/>
              <w:rPr>
                <w:rFonts w:ascii="Kokila" w:hAnsi="Kokila" w:cs="Kalimati"/>
                <w:sz w:val="20"/>
                <w:szCs w:val="20"/>
              </w:rPr>
            </w:pPr>
          </w:p>
        </w:tc>
        <w:tc>
          <w:tcPr>
            <w:tcW w:w="534" w:type="pct"/>
          </w:tcPr>
          <w:p w14:paraId="32E24F49" w14:textId="77777777" w:rsidR="00845B77" w:rsidRPr="000A34BD" w:rsidRDefault="00845B77" w:rsidP="00E80EF5">
            <w:pPr>
              <w:tabs>
                <w:tab w:val="left" w:pos="720"/>
              </w:tabs>
              <w:jc w:val="both"/>
              <w:rPr>
                <w:rFonts w:ascii="Kokila" w:hAnsi="Kokila" w:cs="Kalimati"/>
                <w:sz w:val="20"/>
                <w:szCs w:val="20"/>
              </w:rPr>
            </w:pPr>
          </w:p>
        </w:tc>
        <w:tc>
          <w:tcPr>
            <w:tcW w:w="429" w:type="pct"/>
          </w:tcPr>
          <w:p w14:paraId="2F086A8E" w14:textId="77777777" w:rsidR="00845B77" w:rsidRPr="000A34BD" w:rsidRDefault="00845B77" w:rsidP="00E80EF5">
            <w:pPr>
              <w:tabs>
                <w:tab w:val="left" w:pos="720"/>
              </w:tabs>
              <w:jc w:val="both"/>
              <w:rPr>
                <w:rFonts w:ascii="Kokila" w:hAnsi="Kokila" w:cs="Kalimati"/>
                <w:sz w:val="20"/>
                <w:szCs w:val="20"/>
              </w:rPr>
            </w:pPr>
          </w:p>
        </w:tc>
        <w:tc>
          <w:tcPr>
            <w:tcW w:w="579" w:type="pct"/>
          </w:tcPr>
          <w:p w14:paraId="70EC848D" w14:textId="77777777" w:rsidR="00845B77" w:rsidRPr="000A34BD" w:rsidRDefault="00845B77" w:rsidP="00E80EF5">
            <w:pPr>
              <w:tabs>
                <w:tab w:val="left" w:pos="720"/>
              </w:tabs>
              <w:jc w:val="both"/>
              <w:rPr>
                <w:rFonts w:ascii="Kokila" w:hAnsi="Kokila" w:cs="Kalimati"/>
                <w:sz w:val="20"/>
                <w:szCs w:val="20"/>
              </w:rPr>
            </w:pPr>
          </w:p>
        </w:tc>
        <w:tc>
          <w:tcPr>
            <w:tcW w:w="354" w:type="pct"/>
          </w:tcPr>
          <w:p w14:paraId="3CA6138D" w14:textId="77777777" w:rsidR="00845B77" w:rsidRPr="000A34BD" w:rsidRDefault="00845B77" w:rsidP="00E80EF5">
            <w:pPr>
              <w:tabs>
                <w:tab w:val="left" w:pos="720"/>
              </w:tabs>
              <w:jc w:val="both"/>
              <w:rPr>
                <w:rFonts w:ascii="Kokila" w:hAnsi="Kokila" w:cs="Kalimati"/>
                <w:sz w:val="20"/>
                <w:szCs w:val="20"/>
              </w:rPr>
            </w:pPr>
          </w:p>
        </w:tc>
        <w:tc>
          <w:tcPr>
            <w:tcW w:w="608" w:type="pct"/>
          </w:tcPr>
          <w:p w14:paraId="4A48EBA7" w14:textId="77777777" w:rsidR="00845B77" w:rsidRPr="000A34BD" w:rsidRDefault="00845B77" w:rsidP="00E80EF5">
            <w:pPr>
              <w:tabs>
                <w:tab w:val="left" w:pos="720"/>
              </w:tabs>
              <w:jc w:val="both"/>
              <w:rPr>
                <w:rFonts w:ascii="Kokila" w:hAnsi="Kokila" w:cs="Kalimati"/>
                <w:sz w:val="20"/>
                <w:szCs w:val="20"/>
              </w:rPr>
            </w:pPr>
          </w:p>
        </w:tc>
        <w:tc>
          <w:tcPr>
            <w:tcW w:w="525" w:type="pct"/>
          </w:tcPr>
          <w:p w14:paraId="6A8540EE" w14:textId="77777777" w:rsidR="00845B77" w:rsidRPr="000A34BD" w:rsidRDefault="00845B77" w:rsidP="00E80EF5">
            <w:pPr>
              <w:tabs>
                <w:tab w:val="left" w:pos="720"/>
              </w:tabs>
              <w:jc w:val="both"/>
              <w:rPr>
                <w:rFonts w:ascii="Kokila" w:hAnsi="Kokila" w:cs="Kalimati"/>
                <w:sz w:val="20"/>
                <w:szCs w:val="20"/>
              </w:rPr>
            </w:pPr>
          </w:p>
        </w:tc>
        <w:tc>
          <w:tcPr>
            <w:tcW w:w="480" w:type="pct"/>
          </w:tcPr>
          <w:p w14:paraId="1518CD72" w14:textId="77777777" w:rsidR="00845B77" w:rsidRPr="000A34BD" w:rsidRDefault="00845B77" w:rsidP="00E80EF5">
            <w:pPr>
              <w:tabs>
                <w:tab w:val="left" w:pos="720"/>
              </w:tabs>
              <w:jc w:val="both"/>
              <w:rPr>
                <w:rFonts w:ascii="Kokila" w:hAnsi="Kokila" w:cs="Kalimati"/>
                <w:sz w:val="20"/>
                <w:szCs w:val="20"/>
              </w:rPr>
            </w:pPr>
          </w:p>
        </w:tc>
        <w:tc>
          <w:tcPr>
            <w:tcW w:w="388" w:type="pct"/>
          </w:tcPr>
          <w:p w14:paraId="738E3FDD" w14:textId="77777777" w:rsidR="00845B77" w:rsidRPr="000A34BD" w:rsidRDefault="00845B77" w:rsidP="00E80EF5">
            <w:pPr>
              <w:tabs>
                <w:tab w:val="left" w:pos="720"/>
              </w:tabs>
              <w:jc w:val="both"/>
              <w:rPr>
                <w:rFonts w:ascii="Kokila" w:hAnsi="Kokila" w:cs="Kalimati"/>
                <w:sz w:val="20"/>
                <w:szCs w:val="20"/>
              </w:rPr>
            </w:pPr>
          </w:p>
        </w:tc>
      </w:tr>
      <w:tr w:rsidR="0026384E" w:rsidRPr="000A34BD" w14:paraId="1F9225FC" w14:textId="77777777" w:rsidTr="00E80EF5">
        <w:tc>
          <w:tcPr>
            <w:tcW w:w="330" w:type="pct"/>
          </w:tcPr>
          <w:p w14:paraId="12DA71EB" w14:textId="77777777" w:rsidR="00845B77" w:rsidRPr="000A34BD" w:rsidRDefault="00845B77" w:rsidP="00E80EF5">
            <w:pPr>
              <w:tabs>
                <w:tab w:val="left" w:pos="720"/>
              </w:tabs>
              <w:jc w:val="both"/>
              <w:rPr>
                <w:rFonts w:ascii="Kokila" w:hAnsi="Kokila" w:cs="Kalimati"/>
                <w:sz w:val="20"/>
                <w:szCs w:val="20"/>
              </w:rPr>
            </w:pPr>
          </w:p>
        </w:tc>
        <w:tc>
          <w:tcPr>
            <w:tcW w:w="400" w:type="pct"/>
          </w:tcPr>
          <w:p w14:paraId="61510F73" w14:textId="77777777" w:rsidR="00845B77" w:rsidRPr="000A34BD" w:rsidRDefault="00845B77" w:rsidP="00E80EF5">
            <w:pPr>
              <w:tabs>
                <w:tab w:val="left" w:pos="720"/>
              </w:tabs>
              <w:jc w:val="both"/>
              <w:rPr>
                <w:rFonts w:ascii="Kokila" w:hAnsi="Kokila" w:cs="Kalimati"/>
                <w:sz w:val="20"/>
                <w:szCs w:val="20"/>
              </w:rPr>
            </w:pPr>
          </w:p>
        </w:tc>
        <w:tc>
          <w:tcPr>
            <w:tcW w:w="373" w:type="pct"/>
          </w:tcPr>
          <w:p w14:paraId="7DCA88C3" w14:textId="77777777" w:rsidR="00845B77" w:rsidRPr="000A34BD" w:rsidRDefault="00845B77" w:rsidP="00E80EF5">
            <w:pPr>
              <w:tabs>
                <w:tab w:val="left" w:pos="720"/>
              </w:tabs>
              <w:jc w:val="both"/>
              <w:rPr>
                <w:rFonts w:ascii="Kokila" w:hAnsi="Kokila" w:cs="Kalimati"/>
                <w:sz w:val="20"/>
                <w:szCs w:val="20"/>
              </w:rPr>
            </w:pPr>
          </w:p>
        </w:tc>
        <w:tc>
          <w:tcPr>
            <w:tcW w:w="534" w:type="pct"/>
          </w:tcPr>
          <w:p w14:paraId="5DEDA6CF" w14:textId="77777777" w:rsidR="00845B77" w:rsidRPr="000A34BD" w:rsidRDefault="00845B77" w:rsidP="00E80EF5">
            <w:pPr>
              <w:tabs>
                <w:tab w:val="left" w:pos="720"/>
              </w:tabs>
              <w:jc w:val="both"/>
              <w:rPr>
                <w:rFonts w:ascii="Kokila" w:hAnsi="Kokila" w:cs="Kalimati"/>
                <w:sz w:val="20"/>
                <w:szCs w:val="20"/>
              </w:rPr>
            </w:pPr>
          </w:p>
        </w:tc>
        <w:tc>
          <w:tcPr>
            <w:tcW w:w="429" w:type="pct"/>
          </w:tcPr>
          <w:p w14:paraId="01254AB7" w14:textId="77777777" w:rsidR="00845B77" w:rsidRPr="000A34BD" w:rsidRDefault="00845B77" w:rsidP="00E80EF5">
            <w:pPr>
              <w:tabs>
                <w:tab w:val="left" w:pos="720"/>
              </w:tabs>
              <w:jc w:val="both"/>
              <w:rPr>
                <w:rFonts w:ascii="Kokila" w:hAnsi="Kokila" w:cs="Kalimati"/>
                <w:sz w:val="20"/>
                <w:szCs w:val="20"/>
              </w:rPr>
            </w:pPr>
          </w:p>
        </w:tc>
        <w:tc>
          <w:tcPr>
            <w:tcW w:w="579" w:type="pct"/>
          </w:tcPr>
          <w:p w14:paraId="0EAFF718" w14:textId="77777777" w:rsidR="00845B77" w:rsidRPr="000A34BD" w:rsidRDefault="00845B77" w:rsidP="00E80EF5">
            <w:pPr>
              <w:tabs>
                <w:tab w:val="left" w:pos="720"/>
              </w:tabs>
              <w:jc w:val="both"/>
              <w:rPr>
                <w:rFonts w:ascii="Kokila" w:hAnsi="Kokila" w:cs="Kalimati"/>
                <w:sz w:val="20"/>
                <w:szCs w:val="20"/>
              </w:rPr>
            </w:pPr>
          </w:p>
        </w:tc>
        <w:tc>
          <w:tcPr>
            <w:tcW w:w="354" w:type="pct"/>
          </w:tcPr>
          <w:p w14:paraId="0FA7186F" w14:textId="77777777" w:rsidR="00845B77" w:rsidRPr="000A34BD" w:rsidRDefault="00845B77" w:rsidP="00E80EF5">
            <w:pPr>
              <w:tabs>
                <w:tab w:val="left" w:pos="720"/>
              </w:tabs>
              <w:jc w:val="both"/>
              <w:rPr>
                <w:rFonts w:ascii="Kokila" w:hAnsi="Kokila" w:cs="Kalimati"/>
                <w:sz w:val="20"/>
                <w:szCs w:val="20"/>
              </w:rPr>
            </w:pPr>
          </w:p>
        </w:tc>
        <w:tc>
          <w:tcPr>
            <w:tcW w:w="608" w:type="pct"/>
          </w:tcPr>
          <w:p w14:paraId="18610898" w14:textId="77777777" w:rsidR="00845B77" w:rsidRPr="000A34BD" w:rsidRDefault="00845B77" w:rsidP="00E80EF5">
            <w:pPr>
              <w:tabs>
                <w:tab w:val="left" w:pos="720"/>
              </w:tabs>
              <w:jc w:val="both"/>
              <w:rPr>
                <w:rFonts w:ascii="Kokila" w:hAnsi="Kokila" w:cs="Kalimati"/>
                <w:sz w:val="20"/>
                <w:szCs w:val="20"/>
              </w:rPr>
            </w:pPr>
          </w:p>
        </w:tc>
        <w:tc>
          <w:tcPr>
            <w:tcW w:w="525" w:type="pct"/>
          </w:tcPr>
          <w:p w14:paraId="5D937C22" w14:textId="77777777" w:rsidR="00845B77" w:rsidRPr="000A34BD" w:rsidRDefault="00845B77" w:rsidP="00E80EF5">
            <w:pPr>
              <w:tabs>
                <w:tab w:val="left" w:pos="720"/>
              </w:tabs>
              <w:jc w:val="both"/>
              <w:rPr>
                <w:rFonts w:ascii="Kokila" w:hAnsi="Kokila" w:cs="Kalimati"/>
                <w:sz w:val="20"/>
                <w:szCs w:val="20"/>
              </w:rPr>
            </w:pPr>
          </w:p>
        </w:tc>
        <w:tc>
          <w:tcPr>
            <w:tcW w:w="480" w:type="pct"/>
          </w:tcPr>
          <w:p w14:paraId="7E0DFC6D" w14:textId="77777777" w:rsidR="00845B77" w:rsidRPr="000A34BD" w:rsidRDefault="00845B77" w:rsidP="00E80EF5">
            <w:pPr>
              <w:tabs>
                <w:tab w:val="left" w:pos="720"/>
              </w:tabs>
              <w:jc w:val="both"/>
              <w:rPr>
                <w:rFonts w:ascii="Kokila" w:hAnsi="Kokila" w:cs="Kalimati"/>
                <w:sz w:val="20"/>
                <w:szCs w:val="20"/>
              </w:rPr>
            </w:pPr>
          </w:p>
        </w:tc>
        <w:tc>
          <w:tcPr>
            <w:tcW w:w="388" w:type="pct"/>
          </w:tcPr>
          <w:p w14:paraId="7999E279" w14:textId="77777777" w:rsidR="00845B77" w:rsidRPr="000A34BD" w:rsidRDefault="00845B77" w:rsidP="00E80EF5">
            <w:pPr>
              <w:tabs>
                <w:tab w:val="left" w:pos="720"/>
              </w:tabs>
              <w:jc w:val="both"/>
              <w:rPr>
                <w:rFonts w:ascii="Kokila" w:hAnsi="Kokila" w:cs="Kalimati"/>
                <w:sz w:val="20"/>
                <w:szCs w:val="20"/>
              </w:rPr>
            </w:pPr>
          </w:p>
        </w:tc>
      </w:tr>
      <w:tr w:rsidR="0026384E" w:rsidRPr="000A34BD" w14:paraId="61471564" w14:textId="77777777" w:rsidTr="00E80EF5">
        <w:tc>
          <w:tcPr>
            <w:tcW w:w="330" w:type="pct"/>
          </w:tcPr>
          <w:p w14:paraId="44C7E8EC" w14:textId="77777777" w:rsidR="00845B77" w:rsidRPr="000A34BD" w:rsidRDefault="00845B77" w:rsidP="00E80EF5">
            <w:pPr>
              <w:tabs>
                <w:tab w:val="left" w:pos="720"/>
              </w:tabs>
              <w:jc w:val="both"/>
              <w:rPr>
                <w:rFonts w:ascii="Kokila" w:hAnsi="Kokila" w:cs="Kalimati"/>
                <w:sz w:val="20"/>
                <w:szCs w:val="20"/>
              </w:rPr>
            </w:pPr>
          </w:p>
        </w:tc>
        <w:tc>
          <w:tcPr>
            <w:tcW w:w="400" w:type="pct"/>
          </w:tcPr>
          <w:p w14:paraId="443F7E4D" w14:textId="77777777" w:rsidR="00845B77" w:rsidRPr="000A34BD" w:rsidRDefault="00845B77" w:rsidP="00E80EF5">
            <w:pPr>
              <w:tabs>
                <w:tab w:val="left" w:pos="720"/>
              </w:tabs>
              <w:jc w:val="both"/>
              <w:rPr>
                <w:rFonts w:ascii="Kokila" w:hAnsi="Kokila" w:cs="Kalimati"/>
                <w:sz w:val="20"/>
                <w:szCs w:val="20"/>
              </w:rPr>
            </w:pPr>
          </w:p>
        </w:tc>
        <w:tc>
          <w:tcPr>
            <w:tcW w:w="373" w:type="pct"/>
          </w:tcPr>
          <w:p w14:paraId="52DD1E46" w14:textId="77777777" w:rsidR="00845B77" w:rsidRPr="000A34BD" w:rsidRDefault="00845B77" w:rsidP="00E80EF5">
            <w:pPr>
              <w:tabs>
                <w:tab w:val="left" w:pos="720"/>
              </w:tabs>
              <w:jc w:val="both"/>
              <w:rPr>
                <w:rFonts w:ascii="Kokila" w:hAnsi="Kokila" w:cs="Kalimati"/>
                <w:sz w:val="20"/>
                <w:szCs w:val="20"/>
              </w:rPr>
            </w:pPr>
          </w:p>
        </w:tc>
        <w:tc>
          <w:tcPr>
            <w:tcW w:w="534" w:type="pct"/>
          </w:tcPr>
          <w:p w14:paraId="07DF3627" w14:textId="77777777" w:rsidR="00845B77" w:rsidRPr="000A34BD" w:rsidRDefault="00845B77" w:rsidP="00E80EF5">
            <w:pPr>
              <w:tabs>
                <w:tab w:val="left" w:pos="720"/>
              </w:tabs>
              <w:jc w:val="both"/>
              <w:rPr>
                <w:rFonts w:ascii="Kokila" w:hAnsi="Kokila" w:cs="Kalimati"/>
                <w:sz w:val="20"/>
                <w:szCs w:val="20"/>
              </w:rPr>
            </w:pPr>
          </w:p>
        </w:tc>
        <w:tc>
          <w:tcPr>
            <w:tcW w:w="429" w:type="pct"/>
          </w:tcPr>
          <w:p w14:paraId="192D3E07" w14:textId="77777777" w:rsidR="00845B77" w:rsidRPr="000A34BD" w:rsidRDefault="00845B77" w:rsidP="00E80EF5">
            <w:pPr>
              <w:tabs>
                <w:tab w:val="left" w:pos="720"/>
              </w:tabs>
              <w:jc w:val="both"/>
              <w:rPr>
                <w:rFonts w:ascii="Kokila" w:hAnsi="Kokila" w:cs="Kalimati"/>
                <w:sz w:val="20"/>
                <w:szCs w:val="20"/>
              </w:rPr>
            </w:pPr>
          </w:p>
        </w:tc>
        <w:tc>
          <w:tcPr>
            <w:tcW w:w="579" w:type="pct"/>
          </w:tcPr>
          <w:p w14:paraId="77B14D6F" w14:textId="77777777" w:rsidR="00845B77" w:rsidRPr="000A34BD" w:rsidRDefault="00845B77" w:rsidP="00E80EF5">
            <w:pPr>
              <w:tabs>
                <w:tab w:val="left" w:pos="720"/>
              </w:tabs>
              <w:jc w:val="both"/>
              <w:rPr>
                <w:rFonts w:ascii="Kokila" w:hAnsi="Kokila" w:cs="Kalimati"/>
                <w:sz w:val="20"/>
                <w:szCs w:val="20"/>
              </w:rPr>
            </w:pPr>
          </w:p>
        </w:tc>
        <w:tc>
          <w:tcPr>
            <w:tcW w:w="354" w:type="pct"/>
          </w:tcPr>
          <w:p w14:paraId="67F492AF" w14:textId="77777777" w:rsidR="00845B77" w:rsidRPr="000A34BD" w:rsidRDefault="00845B77" w:rsidP="00E80EF5">
            <w:pPr>
              <w:tabs>
                <w:tab w:val="left" w:pos="720"/>
              </w:tabs>
              <w:jc w:val="both"/>
              <w:rPr>
                <w:rFonts w:ascii="Kokila" w:hAnsi="Kokila" w:cs="Kalimati"/>
                <w:sz w:val="20"/>
                <w:szCs w:val="20"/>
              </w:rPr>
            </w:pPr>
          </w:p>
        </w:tc>
        <w:tc>
          <w:tcPr>
            <w:tcW w:w="608" w:type="pct"/>
          </w:tcPr>
          <w:p w14:paraId="2CAC2B0D" w14:textId="77777777" w:rsidR="00845B77" w:rsidRPr="000A34BD" w:rsidRDefault="00845B77" w:rsidP="00E80EF5">
            <w:pPr>
              <w:tabs>
                <w:tab w:val="left" w:pos="720"/>
              </w:tabs>
              <w:jc w:val="both"/>
              <w:rPr>
                <w:rFonts w:ascii="Kokila" w:hAnsi="Kokila" w:cs="Kalimati"/>
                <w:sz w:val="20"/>
                <w:szCs w:val="20"/>
              </w:rPr>
            </w:pPr>
          </w:p>
        </w:tc>
        <w:tc>
          <w:tcPr>
            <w:tcW w:w="525" w:type="pct"/>
          </w:tcPr>
          <w:p w14:paraId="63FC65A4" w14:textId="77777777" w:rsidR="00845B77" w:rsidRPr="000A34BD" w:rsidRDefault="00845B77" w:rsidP="00E80EF5">
            <w:pPr>
              <w:tabs>
                <w:tab w:val="left" w:pos="720"/>
              </w:tabs>
              <w:jc w:val="both"/>
              <w:rPr>
                <w:rFonts w:ascii="Kokila" w:hAnsi="Kokila" w:cs="Kalimati"/>
                <w:sz w:val="20"/>
                <w:szCs w:val="20"/>
              </w:rPr>
            </w:pPr>
          </w:p>
        </w:tc>
        <w:tc>
          <w:tcPr>
            <w:tcW w:w="480" w:type="pct"/>
          </w:tcPr>
          <w:p w14:paraId="64D42F33" w14:textId="77777777" w:rsidR="00845B77" w:rsidRPr="000A34BD" w:rsidRDefault="00845B77" w:rsidP="00E80EF5">
            <w:pPr>
              <w:tabs>
                <w:tab w:val="left" w:pos="720"/>
              </w:tabs>
              <w:jc w:val="both"/>
              <w:rPr>
                <w:rFonts w:ascii="Kokila" w:hAnsi="Kokila" w:cs="Kalimati"/>
                <w:sz w:val="20"/>
                <w:szCs w:val="20"/>
              </w:rPr>
            </w:pPr>
          </w:p>
        </w:tc>
        <w:tc>
          <w:tcPr>
            <w:tcW w:w="388" w:type="pct"/>
          </w:tcPr>
          <w:p w14:paraId="3B23A393" w14:textId="77777777" w:rsidR="00845B77" w:rsidRPr="000A34BD" w:rsidRDefault="00845B77" w:rsidP="00E80EF5">
            <w:pPr>
              <w:tabs>
                <w:tab w:val="left" w:pos="720"/>
              </w:tabs>
              <w:jc w:val="both"/>
              <w:rPr>
                <w:rFonts w:ascii="Kokila" w:hAnsi="Kokila" w:cs="Kalimati"/>
                <w:sz w:val="20"/>
                <w:szCs w:val="20"/>
              </w:rPr>
            </w:pPr>
          </w:p>
        </w:tc>
      </w:tr>
      <w:tr w:rsidR="0026384E" w:rsidRPr="000A34BD" w14:paraId="77817ED6" w14:textId="77777777" w:rsidTr="00E80EF5">
        <w:tc>
          <w:tcPr>
            <w:tcW w:w="330" w:type="pct"/>
          </w:tcPr>
          <w:p w14:paraId="7F0C991B" w14:textId="77777777" w:rsidR="00845B77" w:rsidRPr="000A34BD" w:rsidRDefault="00845B77" w:rsidP="00E80EF5">
            <w:pPr>
              <w:tabs>
                <w:tab w:val="left" w:pos="720"/>
              </w:tabs>
              <w:jc w:val="both"/>
              <w:rPr>
                <w:rFonts w:ascii="Kokila" w:hAnsi="Kokila" w:cs="Kalimati"/>
                <w:sz w:val="20"/>
                <w:szCs w:val="20"/>
              </w:rPr>
            </w:pPr>
          </w:p>
        </w:tc>
        <w:tc>
          <w:tcPr>
            <w:tcW w:w="400" w:type="pct"/>
          </w:tcPr>
          <w:p w14:paraId="215AA3B6" w14:textId="77777777" w:rsidR="00845B77" w:rsidRPr="000A34BD" w:rsidRDefault="00845B77" w:rsidP="00E80EF5">
            <w:pPr>
              <w:tabs>
                <w:tab w:val="left" w:pos="720"/>
              </w:tabs>
              <w:jc w:val="both"/>
              <w:rPr>
                <w:rFonts w:ascii="Kokila" w:hAnsi="Kokila" w:cs="Kalimati"/>
                <w:sz w:val="20"/>
                <w:szCs w:val="20"/>
              </w:rPr>
            </w:pPr>
          </w:p>
        </w:tc>
        <w:tc>
          <w:tcPr>
            <w:tcW w:w="373" w:type="pct"/>
          </w:tcPr>
          <w:p w14:paraId="2D473D2F" w14:textId="77777777" w:rsidR="00845B77" w:rsidRPr="000A34BD" w:rsidRDefault="00845B77" w:rsidP="00E80EF5">
            <w:pPr>
              <w:tabs>
                <w:tab w:val="left" w:pos="720"/>
              </w:tabs>
              <w:jc w:val="both"/>
              <w:rPr>
                <w:rFonts w:ascii="Kokila" w:hAnsi="Kokila" w:cs="Kalimati"/>
                <w:sz w:val="20"/>
                <w:szCs w:val="20"/>
              </w:rPr>
            </w:pPr>
          </w:p>
        </w:tc>
        <w:tc>
          <w:tcPr>
            <w:tcW w:w="534" w:type="pct"/>
          </w:tcPr>
          <w:p w14:paraId="2102F32B" w14:textId="77777777" w:rsidR="00845B77" w:rsidRPr="000A34BD" w:rsidRDefault="00845B77" w:rsidP="00E80EF5">
            <w:pPr>
              <w:tabs>
                <w:tab w:val="left" w:pos="720"/>
              </w:tabs>
              <w:jc w:val="both"/>
              <w:rPr>
                <w:rFonts w:ascii="Kokila" w:hAnsi="Kokila" w:cs="Kalimati"/>
                <w:sz w:val="20"/>
                <w:szCs w:val="20"/>
              </w:rPr>
            </w:pPr>
          </w:p>
        </w:tc>
        <w:tc>
          <w:tcPr>
            <w:tcW w:w="429" w:type="pct"/>
          </w:tcPr>
          <w:p w14:paraId="093769DA" w14:textId="77777777" w:rsidR="00845B77" w:rsidRPr="000A34BD" w:rsidRDefault="00845B77" w:rsidP="00E80EF5">
            <w:pPr>
              <w:tabs>
                <w:tab w:val="left" w:pos="720"/>
              </w:tabs>
              <w:jc w:val="both"/>
              <w:rPr>
                <w:rFonts w:ascii="Kokila" w:hAnsi="Kokila" w:cs="Kalimati"/>
                <w:sz w:val="20"/>
                <w:szCs w:val="20"/>
              </w:rPr>
            </w:pPr>
          </w:p>
        </w:tc>
        <w:tc>
          <w:tcPr>
            <w:tcW w:w="579" w:type="pct"/>
          </w:tcPr>
          <w:p w14:paraId="2DE490A3" w14:textId="77777777" w:rsidR="00845B77" w:rsidRPr="000A34BD" w:rsidRDefault="00845B77" w:rsidP="00E80EF5">
            <w:pPr>
              <w:tabs>
                <w:tab w:val="left" w:pos="720"/>
              </w:tabs>
              <w:jc w:val="both"/>
              <w:rPr>
                <w:rFonts w:ascii="Kokila" w:hAnsi="Kokila" w:cs="Kalimati"/>
                <w:sz w:val="20"/>
                <w:szCs w:val="20"/>
              </w:rPr>
            </w:pPr>
          </w:p>
        </w:tc>
        <w:tc>
          <w:tcPr>
            <w:tcW w:w="354" w:type="pct"/>
          </w:tcPr>
          <w:p w14:paraId="348D78C9" w14:textId="77777777" w:rsidR="00845B77" w:rsidRPr="000A34BD" w:rsidRDefault="00845B77" w:rsidP="00E80EF5">
            <w:pPr>
              <w:tabs>
                <w:tab w:val="left" w:pos="720"/>
              </w:tabs>
              <w:jc w:val="both"/>
              <w:rPr>
                <w:rFonts w:ascii="Kokila" w:hAnsi="Kokila" w:cs="Kalimati"/>
                <w:sz w:val="20"/>
                <w:szCs w:val="20"/>
              </w:rPr>
            </w:pPr>
          </w:p>
        </w:tc>
        <w:tc>
          <w:tcPr>
            <w:tcW w:w="608" w:type="pct"/>
          </w:tcPr>
          <w:p w14:paraId="325F7A02" w14:textId="77777777" w:rsidR="00845B77" w:rsidRPr="000A34BD" w:rsidRDefault="00845B77" w:rsidP="00E80EF5">
            <w:pPr>
              <w:tabs>
                <w:tab w:val="left" w:pos="720"/>
              </w:tabs>
              <w:jc w:val="both"/>
              <w:rPr>
                <w:rFonts w:ascii="Kokila" w:hAnsi="Kokila" w:cs="Kalimati"/>
                <w:sz w:val="20"/>
                <w:szCs w:val="20"/>
              </w:rPr>
            </w:pPr>
          </w:p>
        </w:tc>
        <w:tc>
          <w:tcPr>
            <w:tcW w:w="525" w:type="pct"/>
          </w:tcPr>
          <w:p w14:paraId="13D8610B" w14:textId="77777777" w:rsidR="00845B77" w:rsidRPr="000A34BD" w:rsidRDefault="00845B77" w:rsidP="00E80EF5">
            <w:pPr>
              <w:tabs>
                <w:tab w:val="left" w:pos="720"/>
              </w:tabs>
              <w:jc w:val="both"/>
              <w:rPr>
                <w:rFonts w:ascii="Kokila" w:hAnsi="Kokila" w:cs="Kalimati"/>
                <w:sz w:val="20"/>
                <w:szCs w:val="20"/>
              </w:rPr>
            </w:pPr>
          </w:p>
        </w:tc>
        <w:tc>
          <w:tcPr>
            <w:tcW w:w="480" w:type="pct"/>
          </w:tcPr>
          <w:p w14:paraId="6F0F8CF4" w14:textId="77777777" w:rsidR="00845B77" w:rsidRPr="000A34BD" w:rsidRDefault="00845B77" w:rsidP="00E80EF5">
            <w:pPr>
              <w:tabs>
                <w:tab w:val="left" w:pos="720"/>
              </w:tabs>
              <w:jc w:val="both"/>
              <w:rPr>
                <w:rFonts w:ascii="Kokila" w:hAnsi="Kokila" w:cs="Kalimati"/>
                <w:sz w:val="20"/>
                <w:szCs w:val="20"/>
              </w:rPr>
            </w:pPr>
          </w:p>
        </w:tc>
        <w:tc>
          <w:tcPr>
            <w:tcW w:w="388" w:type="pct"/>
          </w:tcPr>
          <w:p w14:paraId="429F620E" w14:textId="77777777" w:rsidR="00845B77" w:rsidRPr="000A34BD" w:rsidRDefault="00845B77" w:rsidP="00E80EF5">
            <w:pPr>
              <w:tabs>
                <w:tab w:val="left" w:pos="720"/>
              </w:tabs>
              <w:jc w:val="both"/>
              <w:rPr>
                <w:rFonts w:ascii="Kokila" w:hAnsi="Kokila" w:cs="Kalimati"/>
                <w:sz w:val="20"/>
                <w:szCs w:val="20"/>
              </w:rPr>
            </w:pPr>
          </w:p>
        </w:tc>
      </w:tr>
      <w:tr w:rsidR="00845B77" w:rsidRPr="000A34BD" w14:paraId="49A470F5" w14:textId="77777777" w:rsidTr="00E80EF5">
        <w:tc>
          <w:tcPr>
            <w:tcW w:w="330" w:type="pct"/>
          </w:tcPr>
          <w:p w14:paraId="3DEBCA15" w14:textId="77777777" w:rsidR="00845B77" w:rsidRPr="000A34BD" w:rsidRDefault="00845B77" w:rsidP="00E80EF5">
            <w:pPr>
              <w:tabs>
                <w:tab w:val="left" w:pos="720"/>
              </w:tabs>
              <w:jc w:val="both"/>
              <w:rPr>
                <w:rFonts w:ascii="Kokila" w:hAnsi="Kokila" w:cs="Kalimati"/>
                <w:sz w:val="20"/>
                <w:szCs w:val="20"/>
              </w:rPr>
            </w:pPr>
          </w:p>
        </w:tc>
        <w:tc>
          <w:tcPr>
            <w:tcW w:w="400" w:type="pct"/>
          </w:tcPr>
          <w:p w14:paraId="19B468AA" w14:textId="77777777" w:rsidR="00845B77" w:rsidRPr="000A34BD" w:rsidRDefault="00845B77" w:rsidP="00E80EF5">
            <w:pPr>
              <w:tabs>
                <w:tab w:val="left" w:pos="720"/>
              </w:tabs>
              <w:jc w:val="both"/>
              <w:rPr>
                <w:rFonts w:ascii="Kokila" w:hAnsi="Kokila" w:cs="Kalimati"/>
                <w:sz w:val="20"/>
                <w:szCs w:val="20"/>
              </w:rPr>
            </w:pPr>
          </w:p>
        </w:tc>
        <w:tc>
          <w:tcPr>
            <w:tcW w:w="373" w:type="pct"/>
          </w:tcPr>
          <w:p w14:paraId="391FFDDA" w14:textId="77777777" w:rsidR="00845B77" w:rsidRPr="000A34BD" w:rsidRDefault="00845B77" w:rsidP="00E80EF5">
            <w:pPr>
              <w:tabs>
                <w:tab w:val="left" w:pos="720"/>
              </w:tabs>
              <w:jc w:val="both"/>
              <w:rPr>
                <w:rFonts w:ascii="Kokila" w:hAnsi="Kokila" w:cs="Kalimati"/>
                <w:sz w:val="20"/>
                <w:szCs w:val="20"/>
              </w:rPr>
            </w:pPr>
          </w:p>
        </w:tc>
        <w:tc>
          <w:tcPr>
            <w:tcW w:w="534" w:type="pct"/>
          </w:tcPr>
          <w:p w14:paraId="1B5A6199" w14:textId="77777777" w:rsidR="00845B77" w:rsidRPr="000A34BD" w:rsidRDefault="00845B77" w:rsidP="00E80EF5">
            <w:pPr>
              <w:tabs>
                <w:tab w:val="left" w:pos="720"/>
              </w:tabs>
              <w:jc w:val="both"/>
              <w:rPr>
                <w:rFonts w:ascii="Kokila" w:hAnsi="Kokila" w:cs="Kalimati"/>
                <w:sz w:val="20"/>
                <w:szCs w:val="20"/>
              </w:rPr>
            </w:pPr>
          </w:p>
        </w:tc>
        <w:tc>
          <w:tcPr>
            <w:tcW w:w="429" w:type="pct"/>
          </w:tcPr>
          <w:p w14:paraId="755EF668" w14:textId="77777777" w:rsidR="00845B77" w:rsidRPr="000A34BD" w:rsidRDefault="00845B77" w:rsidP="00E80EF5">
            <w:pPr>
              <w:tabs>
                <w:tab w:val="left" w:pos="720"/>
              </w:tabs>
              <w:jc w:val="both"/>
              <w:rPr>
                <w:rFonts w:ascii="Kokila" w:hAnsi="Kokila" w:cs="Kalimati"/>
                <w:sz w:val="20"/>
                <w:szCs w:val="20"/>
              </w:rPr>
            </w:pPr>
          </w:p>
        </w:tc>
        <w:tc>
          <w:tcPr>
            <w:tcW w:w="579" w:type="pct"/>
          </w:tcPr>
          <w:p w14:paraId="571FED17" w14:textId="77777777" w:rsidR="00845B77" w:rsidRPr="000A34BD" w:rsidRDefault="00845B77" w:rsidP="00E80EF5">
            <w:pPr>
              <w:tabs>
                <w:tab w:val="left" w:pos="720"/>
              </w:tabs>
              <w:jc w:val="both"/>
              <w:rPr>
                <w:rFonts w:ascii="Kokila" w:hAnsi="Kokila" w:cs="Kalimati"/>
                <w:sz w:val="20"/>
                <w:szCs w:val="20"/>
              </w:rPr>
            </w:pPr>
          </w:p>
        </w:tc>
        <w:tc>
          <w:tcPr>
            <w:tcW w:w="354" w:type="pct"/>
          </w:tcPr>
          <w:p w14:paraId="7ED76830" w14:textId="77777777" w:rsidR="00845B77" w:rsidRPr="000A34BD" w:rsidRDefault="00845B77" w:rsidP="00E80EF5">
            <w:pPr>
              <w:tabs>
                <w:tab w:val="left" w:pos="720"/>
              </w:tabs>
              <w:jc w:val="both"/>
              <w:rPr>
                <w:rFonts w:ascii="Kokila" w:hAnsi="Kokila" w:cs="Kalimati"/>
                <w:sz w:val="20"/>
                <w:szCs w:val="20"/>
              </w:rPr>
            </w:pPr>
          </w:p>
        </w:tc>
        <w:tc>
          <w:tcPr>
            <w:tcW w:w="608" w:type="pct"/>
          </w:tcPr>
          <w:p w14:paraId="28C4FBAA" w14:textId="77777777" w:rsidR="00845B77" w:rsidRPr="000A34BD" w:rsidRDefault="00845B77" w:rsidP="00E80EF5">
            <w:pPr>
              <w:tabs>
                <w:tab w:val="left" w:pos="720"/>
              </w:tabs>
              <w:jc w:val="both"/>
              <w:rPr>
                <w:rFonts w:ascii="Kokila" w:hAnsi="Kokila" w:cs="Kalimati"/>
                <w:sz w:val="20"/>
                <w:szCs w:val="20"/>
              </w:rPr>
            </w:pPr>
          </w:p>
        </w:tc>
        <w:tc>
          <w:tcPr>
            <w:tcW w:w="525" w:type="pct"/>
          </w:tcPr>
          <w:p w14:paraId="27F776E9" w14:textId="77777777" w:rsidR="00845B77" w:rsidRPr="000A34BD" w:rsidRDefault="00845B77" w:rsidP="00E80EF5">
            <w:pPr>
              <w:tabs>
                <w:tab w:val="left" w:pos="720"/>
              </w:tabs>
              <w:jc w:val="both"/>
              <w:rPr>
                <w:rFonts w:ascii="Kokila" w:hAnsi="Kokila" w:cs="Kalimati"/>
                <w:sz w:val="20"/>
                <w:szCs w:val="20"/>
              </w:rPr>
            </w:pPr>
          </w:p>
        </w:tc>
        <w:tc>
          <w:tcPr>
            <w:tcW w:w="480" w:type="pct"/>
          </w:tcPr>
          <w:p w14:paraId="5B998D6D" w14:textId="77777777" w:rsidR="00845B77" w:rsidRPr="000A34BD" w:rsidRDefault="00845B77" w:rsidP="00E80EF5">
            <w:pPr>
              <w:tabs>
                <w:tab w:val="left" w:pos="720"/>
              </w:tabs>
              <w:jc w:val="both"/>
              <w:rPr>
                <w:rFonts w:ascii="Kokila" w:hAnsi="Kokila" w:cs="Kalimati"/>
                <w:sz w:val="20"/>
                <w:szCs w:val="20"/>
              </w:rPr>
            </w:pPr>
          </w:p>
        </w:tc>
        <w:tc>
          <w:tcPr>
            <w:tcW w:w="388" w:type="pct"/>
          </w:tcPr>
          <w:p w14:paraId="2CD38510" w14:textId="77777777" w:rsidR="00845B77" w:rsidRPr="000A34BD" w:rsidRDefault="00845B77" w:rsidP="00E80EF5">
            <w:pPr>
              <w:tabs>
                <w:tab w:val="left" w:pos="720"/>
              </w:tabs>
              <w:jc w:val="both"/>
              <w:rPr>
                <w:rFonts w:ascii="Kokila" w:hAnsi="Kokila" w:cs="Kalimati"/>
                <w:sz w:val="20"/>
                <w:szCs w:val="20"/>
              </w:rPr>
            </w:pPr>
          </w:p>
        </w:tc>
      </w:tr>
    </w:tbl>
    <w:p w14:paraId="448E3F0B" w14:textId="77777777" w:rsidR="00845B77" w:rsidRPr="000A34BD" w:rsidRDefault="00845B77" w:rsidP="00845B77">
      <w:pPr>
        <w:tabs>
          <w:tab w:val="left" w:pos="720"/>
          <w:tab w:val="left" w:pos="1522"/>
        </w:tabs>
        <w:rPr>
          <w:rFonts w:ascii="Kokila" w:hAnsi="Kokila" w:cs="Kalimati"/>
          <w:sz w:val="20"/>
          <w:szCs w:val="20"/>
          <w:cs/>
        </w:rPr>
      </w:pPr>
    </w:p>
    <w:p w14:paraId="2015733F" w14:textId="77777777" w:rsidR="00845B77" w:rsidRPr="000A34BD" w:rsidRDefault="00845B77" w:rsidP="00845B77">
      <w:pPr>
        <w:rPr>
          <w:rFonts w:ascii="Kokila" w:hAnsi="Kokila" w:cs="Kalimati"/>
          <w:sz w:val="20"/>
          <w:szCs w:val="20"/>
        </w:rPr>
      </w:pPr>
    </w:p>
    <w:p w14:paraId="71F30117" w14:textId="77777777" w:rsidR="00845B77" w:rsidRPr="000A34BD" w:rsidRDefault="00845B77" w:rsidP="00845B77">
      <w:pPr>
        <w:rPr>
          <w:rFonts w:ascii="Kokila" w:hAnsi="Kokila" w:cs="Kalimati"/>
          <w:sz w:val="20"/>
          <w:szCs w:val="20"/>
        </w:rPr>
      </w:pPr>
    </w:p>
    <w:p w14:paraId="127DBAF5" w14:textId="77777777" w:rsidR="00845B77" w:rsidRPr="000A34BD" w:rsidRDefault="00845B77" w:rsidP="00845B77">
      <w:pPr>
        <w:tabs>
          <w:tab w:val="left" w:pos="2342"/>
        </w:tabs>
        <w:rPr>
          <w:rFonts w:ascii="Kokila" w:hAnsi="Kokila" w:cs="Kalimati"/>
          <w:sz w:val="20"/>
          <w:szCs w:val="20"/>
          <w:cs/>
        </w:rPr>
      </w:pPr>
      <w:r w:rsidRPr="000A34BD">
        <w:rPr>
          <w:rFonts w:ascii="Kokila" w:hAnsi="Kokila" w:cs="Kalimati"/>
          <w:sz w:val="20"/>
          <w:szCs w:val="20"/>
          <w:cs/>
        </w:rPr>
        <w:tab/>
      </w:r>
    </w:p>
    <w:p w14:paraId="7C79F62F" w14:textId="77777777" w:rsidR="00845B77" w:rsidRPr="000A34BD" w:rsidRDefault="00845B77" w:rsidP="00845B77">
      <w:pPr>
        <w:spacing w:after="160" w:line="259" w:lineRule="auto"/>
        <w:rPr>
          <w:rFonts w:ascii="Kokila" w:hAnsi="Kokila" w:cs="Kalimati"/>
          <w:sz w:val="20"/>
          <w:szCs w:val="20"/>
          <w:cs/>
        </w:rPr>
      </w:pPr>
      <w:r w:rsidRPr="000A34BD">
        <w:rPr>
          <w:rFonts w:ascii="Kokila" w:hAnsi="Kokila" w:cs="Kalimati"/>
          <w:sz w:val="20"/>
          <w:szCs w:val="20"/>
          <w:cs/>
        </w:rPr>
        <w:br w:type="page"/>
      </w:r>
    </w:p>
    <w:p w14:paraId="6DE65737" w14:textId="5AD8AB9F" w:rsidR="00845B77" w:rsidRPr="000A34BD" w:rsidRDefault="00845B77" w:rsidP="00845B77">
      <w:pPr>
        <w:tabs>
          <w:tab w:val="left" w:pos="720"/>
        </w:tabs>
        <w:jc w:val="center"/>
        <w:rPr>
          <w:rFonts w:ascii="Kokila" w:hAnsi="Kokila" w:cs="Kalimati"/>
          <w:b/>
          <w:bCs/>
          <w:sz w:val="20"/>
          <w:szCs w:val="20"/>
          <w:cs/>
          <w:lang w:bidi="hi-IN"/>
        </w:rPr>
      </w:pPr>
      <w:r w:rsidRPr="000A34BD">
        <w:rPr>
          <w:rFonts w:ascii="Kokila" w:hAnsi="Kokila" w:cs="Kalimati" w:hint="cs"/>
          <w:b/>
          <w:bCs/>
          <w:sz w:val="20"/>
          <w:szCs w:val="20"/>
          <w:cs/>
          <w:lang w:bidi="hi-IN"/>
        </w:rPr>
        <w:lastRenderedPageBreak/>
        <w:t>अनुसूची</w:t>
      </w:r>
      <w:r w:rsidRPr="000A34BD">
        <w:rPr>
          <w:rFonts w:cs="Kalimati"/>
          <w:b/>
          <w:bCs/>
          <w:sz w:val="20"/>
          <w:szCs w:val="20"/>
          <w:rtl/>
          <w:cs/>
        </w:rPr>
        <w:t xml:space="preserve"> </w:t>
      </w:r>
      <w:r w:rsidRPr="000A34BD">
        <w:rPr>
          <w:rFonts w:ascii="Kokila" w:hAnsi="Kokila" w:cs="Kalimati" w:hint="cs"/>
          <w:b/>
          <w:bCs/>
          <w:sz w:val="20"/>
          <w:szCs w:val="20"/>
          <w:cs/>
        </w:rPr>
        <w:t>१</w:t>
      </w:r>
      <w:r w:rsidR="005F6A05" w:rsidRPr="000A34BD">
        <w:rPr>
          <w:rFonts w:ascii="Kokila" w:hAnsi="Kokila" w:cs="Kalimati" w:hint="cs"/>
          <w:b/>
          <w:bCs/>
          <w:sz w:val="20"/>
          <w:szCs w:val="20"/>
          <w:cs/>
        </w:rPr>
        <w:t>९</w:t>
      </w:r>
    </w:p>
    <w:p w14:paraId="38ACD9C8" w14:textId="298EC04C"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परिच्छेद ३</w:t>
      </w:r>
      <w:r w:rsidR="00D116CB" w:rsidRPr="000A34BD">
        <w:rPr>
          <w:rFonts w:cs="Kalimati"/>
          <w:b/>
          <w:bCs/>
          <w:sz w:val="20"/>
          <w:szCs w:val="20"/>
        </w:rPr>
        <w:t xml:space="preserve">, </w:t>
      </w:r>
      <w:r w:rsidR="00D116CB" w:rsidRPr="000A34BD">
        <w:rPr>
          <w:rFonts w:cs="Kalimati"/>
          <w:b/>
          <w:bCs/>
          <w:sz w:val="20"/>
          <w:szCs w:val="20"/>
          <w:cs/>
        </w:rPr>
        <w:t xml:space="preserve">परिच्छेद </w:t>
      </w:r>
      <w:r w:rsidR="00D116CB" w:rsidRPr="000A34BD">
        <w:rPr>
          <w:rFonts w:cs="Kalimati" w:hint="cs"/>
          <w:b/>
          <w:bCs/>
          <w:sz w:val="20"/>
          <w:szCs w:val="20"/>
          <w:cs/>
        </w:rPr>
        <w:t>४</w:t>
      </w:r>
      <w:r w:rsidR="002121D5" w:rsidRPr="000A34BD">
        <w:rPr>
          <w:rFonts w:cs="Kalimati"/>
          <w:b/>
          <w:bCs/>
          <w:sz w:val="20"/>
          <w:szCs w:val="20"/>
        </w:rPr>
        <w:t xml:space="preserve">, </w:t>
      </w:r>
      <w:r w:rsidR="002121D5" w:rsidRPr="000A34BD">
        <w:rPr>
          <w:rFonts w:cs="Kalimati"/>
          <w:b/>
          <w:bCs/>
          <w:sz w:val="20"/>
          <w:szCs w:val="20"/>
          <w:cs/>
        </w:rPr>
        <w:t xml:space="preserve">परिच्छेद </w:t>
      </w:r>
      <w:r w:rsidR="002121D5" w:rsidRPr="000A34BD">
        <w:rPr>
          <w:rFonts w:cs="Kalimati" w:hint="cs"/>
          <w:b/>
          <w:bCs/>
          <w:sz w:val="20"/>
          <w:szCs w:val="20"/>
          <w:cs/>
        </w:rPr>
        <w:t>५</w:t>
      </w:r>
      <w:r w:rsidR="00D116CB" w:rsidRPr="000A34BD">
        <w:rPr>
          <w:rFonts w:cs="Kalimati" w:hint="cs"/>
          <w:b/>
          <w:bCs/>
          <w:sz w:val="20"/>
          <w:szCs w:val="20"/>
          <w:cs/>
        </w:rPr>
        <w:t xml:space="preserve"> र</w:t>
      </w:r>
      <w:r w:rsidR="00D116CB" w:rsidRPr="000A34BD">
        <w:rPr>
          <w:rFonts w:cs="Kalimati"/>
          <w:b/>
          <w:bCs/>
          <w:sz w:val="20"/>
          <w:szCs w:val="20"/>
          <w:cs/>
        </w:rPr>
        <w:t xml:space="preserve"> परिच्छेद </w:t>
      </w:r>
      <w:r w:rsidR="002121D5" w:rsidRPr="000A34BD">
        <w:rPr>
          <w:rFonts w:cs="Kalimati" w:hint="cs"/>
          <w:b/>
          <w:bCs/>
          <w:sz w:val="20"/>
          <w:szCs w:val="20"/>
          <w:cs/>
        </w:rPr>
        <w:t>७</w:t>
      </w:r>
      <w:r w:rsidRPr="000A34BD">
        <w:rPr>
          <w:rFonts w:cs="Kalimati"/>
          <w:b/>
          <w:bCs/>
          <w:sz w:val="20"/>
          <w:szCs w:val="20"/>
          <w:cs/>
        </w:rPr>
        <w:t xml:space="preserve"> सँग सम्बन्धित</w:t>
      </w:r>
      <w:r w:rsidRPr="000A34BD">
        <w:rPr>
          <w:rFonts w:cs="Kalimati"/>
          <w:b/>
          <w:bCs/>
          <w:sz w:val="20"/>
          <w:szCs w:val="20"/>
        </w:rPr>
        <w:t>)</w:t>
      </w:r>
    </w:p>
    <w:p w14:paraId="5A2BB0C9" w14:textId="12A1DFBE" w:rsidR="00845B77" w:rsidRPr="000A34BD" w:rsidRDefault="00845B77" w:rsidP="00C425DF">
      <w:pPr>
        <w:shd w:val="clear" w:color="auto" w:fill="000000" w:themeFill="text1"/>
        <w:tabs>
          <w:tab w:val="left" w:pos="720"/>
        </w:tabs>
        <w:spacing w:before="240"/>
        <w:jc w:val="center"/>
        <w:rPr>
          <w:rFonts w:ascii="Kokila" w:hAnsi="Kokila" w:cs="Kalimati"/>
          <w:bCs/>
          <w:sz w:val="20"/>
          <w:szCs w:val="20"/>
        </w:rPr>
      </w:pPr>
      <w:r w:rsidRPr="000A34BD">
        <w:rPr>
          <w:rFonts w:ascii="Kokila" w:hAnsi="Kokila" w:cs="Kalimati" w:hint="cs"/>
          <w:bCs/>
          <w:sz w:val="20"/>
          <w:szCs w:val="20"/>
          <w:cs/>
        </w:rPr>
        <w:t xml:space="preserve">आधिकारिक </w:t>
      </w:r>
      <w:r w:rsidR="003D0182" w:rsidRPr="000A34BD">
        <w:rPr>
          <w:rFonts w:ascii="Kokila" w:hAnsi="Kokila" w:cs="Kalimati" w:hint="cs"/>
          <w:bCs/>
          <w:sz w:val="20"/>
          <w:szCs w:val="20"/>
          <w:cs/>
        </w:rPr>
        <w:t>प्रतिनिधि</w:t>
      </w:r>
      <w:r w:rsidRPr="000A34BD">
        <w:rPr>
          <w:rFonts w:ascii="Kokila" w:hAnsi="Kokila" w:cs="Kalimati" w:hint="cs"/>
          <w:bCs/>
          <w:sz w:val="20"/>
          <w:szCs w:val="20"/>
          <w:cs/>
        </w:rPr>
        <w:t xml:space="preserve"> तोकिएको बारे।</w:t>
      </w:r>
    </w:p>
    <w:p w14:paraId="5929F4C5" w14:textId="77777777" w:rsidR="00845B77" w:rsidRPr="000A34BD" w:rsidRDefault="00845B77" w:rsidP="00845B77">
      <w:pPr>
        <w:tabs>
          <w:tab w:val="left" w:pos="720"/>
        </w:tabs>
        <w:jc w:val="center"/>
        <w:rPr>
          <w:rFonts w:cs="Kalimati"/>
          <w:bCs/>
          <w:sz w:val="20"/>
          <w:szCs w:val="20"/>
          <w:rtl/>
          <w:cs/>
        </w:rPr>
      </w:pPr>
    </w:p>
    <w:p w14:paraId="39A01D08" w14:textId="77777777" w:rsidR="00845B77" w:rsidRPr="000A34BD" w:rsidRDefault="00845B77" w:rsidP="00845B77">
      <w:pPr>
        <w:tabs>
          <w:tab w:val="left" w:pos="720"/>
          <w:tab w:val="left" w:pos="4990"/>
        </w:tabs>
        <w:jc w:val="both"/>
        <w:rPr>
          <w:rFonts w:cs="Kalimati"/>
          <w:sz w:val="20"/>
          <w:szCs w:val="20"/>
        </w:rPr>
      </w:pPr>
      <w:r w:rsidRPr="000A34BD">
        <w:rPr>
          <w:rFonts w:ascii="Kokila" w:hAnsi="Kokila" w:cs="Kalimati" w:hint="cs"/>
          <w:sz w:val="20"/>
          <w:szCs w:val="20"/>
          <w:cs/>
          <w:lang w:bidi="hi-IN"/>
        </w:rPr>
        <w:t>श्री</w:t>
      </w:r>
      <w:r w:rsidRPr="000A34BD">
        <w:rPr>
          <w:rFonts w:cs="Kalimati"/>
          <w:sz w:val="20"/>
          <w:szCs w:val="20"/>
          <w:rtl/>
          <w:cs/>
        </w:rPr>
        <w:t xml:space="preserve"> </w:t>
      </w:r>
      <w:r w:rsidRPr="000A34BD">
        <w:rPr>
          <w:rFonts w:ascii="Kokila" w:hAnsi="Kokila" w:cs="Kalimati" w:hint="cs"/>
          <w:sz w:val="20"/>
          <w:szCs w:val="20"/>
          <w:cs/>
          <w:lang w:bidi="hi-IN"/>
        </w:rPr>
        <w:t>पहाडी</w:t>
      </w:r>
      <w:r w:rsidRPr="000A34BD">
        <w:rPr>
          <w:rFonts w:cs="Kalimati"/>
          <w:sz w:val="20"/>
          <w:szCs w:val="20"/>
          <w:rtl/>
          <w:cs/>
        </w:rPr>
        <w:t xml:space="preserve"> </w:t>
      </w:r>
      <w:r w:rsidRPr="000A34BD">
        <w:rPr>
          <w:rFonts w:ascii="Kokila" w:hAnsi="Kokila" w:cs="Kalimati" w:hint="cs"/>
          <w:sz w:val="20"/>
          <w:szCs w:val="20"/>
          <w:cs/>
          <w:lang w:bidi="hi-IN"/>
        </w:rPr>
        <w:t>क्षेत्र</w:t>
      </w:r>
      <w:r w:rsidRPr="000A34BD">
        <w:rPr>
          <w:rFonts w:cs="Kalimati"/>
          <w:sz w:val="20"/>
          <w:szCs w:val="20"/>
          <w:rtl/>
          <w:cs/>
        </w:rPr>
        <w:t xml:space="preserve"> </w:t>
      </w:r>
      <w:r w:rsidRPr="000A34BD">
        <w:rPr>
          <w:rFonts w:ascii="Kokila" w:hAnsi="Kokila" w:cs="Kalimati" w:hint="cs"/>
          <w:sz w:val="20"/>
          <w:szCs w:val="20"/>
          <w:cs/>
          <w:lang w:bidi="hi-IN"/>
        </w:rPr>
        <w:t>काष्ठफल</w:t>
      </w:r>
      <w:r w:rsidRPr="000A34BD">
        <w:rPr>
          <w:rFonts w:cs="Kalimati"/>
          <w:sz w:val="20"/>
          <w:szCs w:val="20"/>
          <w:rtl/>
          <w:cs/>
        </w:rPr>
        <w:t xml:space="preserve"> </w:t>
      </w:r>
      <w:r w:rsidRPr="000A34BD">
        <w:rPr>
          <w:rFonts w:ascii="Kokila" w:hAnsi="Kokila" w:cs="Kalimati" w:hint="cs"/>
          <w:sz w:val="20"/>
          <w:szCs w:val="20"/>
          <w:cs/>
          <w:lang w:bidi="hi-IN"/>
        </w:rPr>
        <w:t>तथा</w:t>
      </w:r>
      <w:r w:rsidRPr="000A34BD">
        <w:rPr>
          <w:rFonts w:cs="Kalimati"/>
          <w:sz w:val="20"/>
          <w:szCs w:val="20"/>
          <w:rtl/>
          <w:cs/>
        </w:rPr>
        <w:t xml:space="preserve"> </w:t>
      </w:r>
      <w:r w:rsidRPr="000A34BD">
        <w:rPr>
          <w:rFonts w:ascii="Kokila" w:hAnsi="Kokila" w:cs="Kalimati" w:hint="cs"/>
          <w:sz w:val="20"/>
          <w:szCs w:val="20"/>
          <w:cs/>
          <w:lang w:bidi="hi-IN"/>
        </w:rPr>
        <w:t>फलफूल</w:t>
      </w:r>
      <w:r w:rsidRPr="000A34BD">
        <w:rPr>
          <w:rFonts w:cs="Kalimati"/>
          <w:sz w:val="20"/>
          <w:szCs w:val="20"/>
          <w:rtl/>
          <w:cs/>
        </w:rPr>
        <w:t xml:space="preserve"> </w:t>
      </w:r>
      <w:r w:rsidRPr="000A34BD">
        <w:rPr>
          <w:rFonts w:ascii="Kokila" w:hAnsi="Kokila" w:cs="Kalimati" w:hint="cs"/>
          <w:sz w:val="20"/>
          <w:szCs w:val="20"/>
          <w:cs/>
          <w:lang w:bidi="hi-IN"/>
        </w:rPr>
        <w:t>विकास</w:t>
      </w:r>
      <w:r w:rsidRPr="000A34BD">
        <w:rPr>
          <w:rFonts w:cs="Kalimati"/>
          <w:sz w:val="20"/>
          <w:szCs w:val="20"/>
          <w:rtl/>
          <w:cs/>
        </w:rPr>
        <w:t xml:space="preserve"> </w:t>
      </w:r>
      <w:r w:rsidRPr="000A34BD">
        <w:rPr>
          <w:rFonts w:ascii="Kokila" w:hAnsi="Kokila" w:cs="Kalimati" w:hint="cs"/>
          <w:sz w:val="20"/>
          <w:szCs w:val="20"/>
          <w:cs/>
          <w:lang w:bidi="hi-IN"/>
        </w:rPr>
        <w:t>आयोजना</w:t>
      </w:r>
      <w:r w:rsidRPr="000A34BD">
        <w:rPr>
          <w:rFonts w:cs="Kalimati"/>
          <w:sz w:val="20"/>
          <w:szCs w:val="20"/>
        </w:rPr>
        <w:t>,</w:t>
      </w:r>
      <w:r w:rsidRPr="000A34BD">
        <w:rPr>
          <w:rFonts w:cs="Kalimati"/>
          <w:sz w:val="20"/>
          <w:szCs w:val="20"/>
        </w:rPr>
        <w:tab/>
      </w:r>
    </w:p>
    <w:p w14:paraId="4E869239" w14:textId="453CDFA2" w:rsidR="00845B77" w:rsidRPr="000A34BD" w:rsidRDefault="00845B77" w:rsidP="00845B77">
      <w:pPr>
        <w:tabs>
          <w:tab w:val="left" w:pos="720"/>
          <w:tab w:val="left" w:pos="4990"/>
        </w:tabs>
        <w:jc w:val="both"/>
        <w:rPr>
          <w:rFonts w:cs="Kalimati"/>
          <w:sz w:val="20"/>
          <w:szCs w:val="20"/>
        </w:rPr>
      </w:pPr>
      <w:r w:rsidRPr="000A34BD">
        <w:rPr>
          <w:rFonts w:ascii="Kokila" w:hAnsi="Kokila" w:cs="Kalimati" w:hint="cs"/>
          <w:sz w:val="20"/>
          <w:szCs w:val="20"/>
          <w:cs/>
          <w:lang w:bidi="hi-IN"/>
        </w:rPr>
        <w:t xml:space="preserve">केन्द्रीय आयोजना व्यवस्थापन </w:t>
      </w:r>
      <w:r w:rsidR="00C7458D" w:rsidRPr="000A34BD">
        <w:rPr>
          <w:rFonts w:ascii="Kokila" w:hAnsi="Kokila" w:cs="Kalimati" w:hint="cs"/>
          <w:sz w:val="20"/>
          <w:szCs w:val="20"/>
          <w:cs/>
          <w:lang w:bidi="hi-IN"/>
        </w:rPr>
        <w:t>एकाइ</w:t>
      </w:r>
      <w:r w:rsidRPr="000A34BD">
        <w:rPr>
          <w:rFonts w:ascii="Kokila" w:hAnsi="Kokila" w:cs="Kalimati"/>
          <w:sz w:val="20"/>
          <w:szCs w:val="20"/>
          <w:lang w:bidi="hi-IN"/>
        </w:rPr>
        <w:t xml:space="preserve"> </w:t>
      </w:r>
      <w:r w:rsidRPr="000A34BD">
        <w:rPr>
          <w:sz w:val="20"/>
          <w:szCs w:val="20"/>
          <w:lang w:bidi="hi-IN"/>
        </w:rPr>
        <w:t xml:space="preserve">/ </w:t>
      </w:r>
      <w:r w:rsidRPr="000A34BD">
        <w:rPr>
          <w:rFonts w:ascii="Kokila" w:hAnsi="Kokila" w:cs="Kalimati" w:hint="cs"/>
          <w:sz w:val="20"/>
          <w:szCs w:val="20"/>
          <w:cs/>
          <w:lang w:bidi="hi-IN"/>
        </w:rPr>
        <w:t>आयोजना</w:t>
      </w:r>
      <w:r w:rsidRPr="000A34BD">
        <w:rPr>
          <w:rFonts w:cs="Kalimati"/>
          <w:sz w:val="20"/>
          <w:szCs w:val="20"/>
          <w:rtl/>
          <w:cs/>
        </w:rPr>
        <w:t xml:space="preserve"> </w:t>
      </w:r>
      <w:r w:rsidRPr="000A34BD">
        <w:rPr>
          <w:rFonts w:ascii="Kokila" w:hAnsi="Kokila" w:cs="Kalimati" w:hint="cs"/>
          <w:sz w:val="20"/>
          <w:szCs w:val="20"/>
          <w:cs/>
          <w:lang w:bidi="hi-IN"/>
        </w:rPr>
        <w:t>कार्यान्वयन</w:t>
      </w:r>
      <w:r w:rsidRPr="000A34BD">
        <w:rPr>
          <w:rFonts w:cs="Kalimati"/>
          <w:sz w:val="20"/>
          <w:szCs w:val="20"/>
          <w:rtl/>
          <w:cs/>
        </w:rPr>
        <w:t xml:space="preserve"> </w:t>
      </w:r>
      <w:r w:rsidRPr="000A34BD">
        <w:rPr>
          <w:rFonts w:ascii="Kokila" w:hAnsi="Kokila" w:cs="Kalimati" w:hint="cs"/>
          <w:sz w:val="20"/>
          <w:szCs w:val="20"/>
          <w:cs/>
          <w:lang w:bidi="hi-IN"/>
        </w:rPr>
        <w:t>एकाइ</w:t>
      </w:r>
      <w:r w:rsidRPr="000A34BD">
        <w:rPr>
          <w:rFonts w:ascii="Kokila" w:hAnsi="Kokila" w:cs="Kalimati"/>
          <w:sz w:val="20"/>
          <w:szCs w:val="20"/>
        </w:rPr>
        <w:t>,</w:t>
      </w:r>
    </w:p>
    <w:p w14:paraId="1BA47824" w14:textId="77777777" w:rsidR="00845B77" w:rsidRPr="000A34BD" w:rsidRDefault="00845B77" w:rsidP="00845B77">
      <w:pPr>
        <w:tabs>
          <w:tab w:val="left" w:pos="720"/>
          <w:tab w:val="left" w:pos="4990"/>
        </w:tabs>
        <w:jc w:val="both"/>
        <w:rPr>
          <w:rFonts w:cs="Kalimati"/>
          <w:sz w:val="20"/>
          <w:szCs w:val="20"/>
          <w:lang w:bidi="hi-IN"/>
        </w:rPr>
      </w:pPr>
      <w:r w:rsidRPr="000A34BD">
        <w:rPr>
          <w:rFonts w:cs="Kalimati"/>
          <w:sz w:val="20"/>
          <w:szCs w:val="20"/>
        </w:rPr>
        <w:t>............................................................................</w:t>
      </w:r>
      <w:r w:rsidRPr="000A34BD">
        <w:rPr>
          <w:rFonts w:cs="Kalimati" w:hint="cs"/>
          <w:sz w:val="20"/>
          <w:szCs w:val="20"/>
          <w:cs/>
          <w:lang w:bidi="hi-IN"/>
        </w:rPr>
        <w:t>।</w:t>
      </w:r>
      <w:r w:rsidRPr="000A34BD">
        <w:rPr>
          <w:rFonts w:cs="Kalimati"/>
          <w:sz w:val="20"/>
          <w:szCs w:val="20"/>
          <w:cs/>
          <w:lang w:bidi="hi-IN"/>
        </w:rPr>
        <w:t xml:space="preserve"> </w:t>
      </w:r>
    </w:p>
    <w:p w14:paraId="0FA1B1FB" w14:textId="77777777" w:rsidR="00845B77" w:rsidRPr="000A34BD" w:rsidRDefault="00845B77" w:rsidP="00845B77">
      <w:pPr>
        <w:tabs>
          <w:tab w:val="left" w:pos="720"/>
          <w:tab w:val="left" w:pos="4990"/>
        </w:tabs>
        <w:jc w:val="right"/>
        <w:rPr>
          <w:rFonts w:cs="Kalimati"/>
          <w:sz w:val="20"/>
          <w:szCs w:val="20"/>
        </w:rPr>
      </w:pPr>
      <w:r w:rsidRPr="000A34BD">
        <w:rPr>
          <w:rFonts w:cs="Kalimati" w:hint="cs"/>
          <w:sz w:val="20"/>
          <w:szCs w:val="20"/>
          <w:cs/>
        </w:rPr>
        <w:t>मिति</w:t>
      </w:r>
      <w:r w:rsidRPr="000A34BD">
        <w:rPr>
          <w:rFonts w:cs="Kalimati"/>
          <w:sz w:val="20"/>
          <w:szCs w:val="20"/>
        </w:rPr>
        <w:t>………………….</w:t>
      </w:r>
    </w:p>
    <w:p w14:paraId="4935A6CD" w14:textId="77777777" w:rsidR="00845B77" w:rsidRPr="000A34BD" w:rsidRDefault="00845B77" w:rsidP="00845B77">
      <w:pPr>
        <w:tabs>
          <w:tab w:val="left" w:pos="720"/>
          <w:tab w:val="left" w:pos="4990"/>
        </w:tabs>
        <w:jc w:val="center"/>
        <w:rPr>
          <w:rFonts w:cs="Kalimati"/>
          <w:b/>
          <w:bCs/>
          <w:sz w:val="20"/>
          <w:szCs w:val="20"/>
        </w:rPr>
      </w:pPr>
      <w:r w:rsidRPr="000A34BD">
        <w:rPr>
          <w:rFonts w:cs="Kalimati" w:hint="cs"/>
          <w:b/>
          <w:bCs/>
          <w:sz w:val="20"/>
          <w:szCs w:val="20"/>
          <w:cs/>
          <w:lang w:bidi="hi-IN"/>
        </w:rPr>
        <w:t>विषय</w:t>
      </w:r>
      <w:r w:rsidRPr="000A34BD">
        <w:rPr>
          <w:rFonts w:cs="Kalimati"/>
          <w:b/>
          <w:bCs/>
          <w:sz w:val="20"/>
          <w:szCs w:val="20"/>
          <w:cs/>
          <w:lang w:bidi="hi-IN"/>
        </w:rPr>
        <w:t xml:space="preserve">: </w:t>
      </w:r>
      <w:r w:rsidRPr="000A34BD">
        <w:rPr>
          <w:rFonts w:cs="Kalimati" w:hint="cs"/>
          <w:b/>
          <w:bCs/>
          <w:sz w:val="20"/>
          <w:szCs w:val="20"/>
          <w:cs/>
        </w:rPr>
        <w:t>आधिकारिक प्रतिनिधि तोकिएको बारे।</w:t>
      </w:r>
    </w:p>
    <w:p w14:paraId="767E205E" w14:textId="77777777" w:rsidR="004B3339" w:rsidRPr="000A34BD" w:rsidRDefault="004B3339" w:rsidP="00845B77">
      <w:pPr>
        <w:tabs>
          <w:tab w:val="left" w:pos="720"/>
          <w:tab w:val="left" w:pos="4990"/>
        </w:tabs>
        <w:jc w:val="center"/>
        <w:rPr>
          <w:rFonts w:cs="Kalimati"/>
          <w:b/>
          <w:bCs/>
          <w:sz w:val="20"/>
          <w:szCs w:val="20"/>
          <w:cs/>
        </w:rPr>
      </w:pPr>
    </w:p>
    <w:p w14:paraId="2A4CDE4A" w14:textId="0D61E962" w:rsidR="00845B77" w:rsidRPr="000A34BD" w:rsidRDefault="00845B77" w:rsidP="00845B77">
      <w:pPr>
        <w:tabs>
          <w:tab w:val="left" w:pos="720"/>
        </w:tabs>
        <w:jc w:val="both"/>
        <w:rPr>
          <w:rFonts w:cs="Kalimati"/>
          <w:sz w:val="20"/>
          <w:szCs w:val="20"/>
          <w:lang w:bidi="hi-IN"/>
        </w:rPr>
      </w:pPr>
      <w:r w:rsidRPr="000A34BD">
        <w:rPr>
          <w:rFonts w:cs="Kalimati" w:hint="cs"/>
          <w:sz w:val="20"/>
          <w:szCs w:val="20"/>
          <w:cs/>
          <w:lang w:bidi="hi-IN"/>
        </w:rPr>
        <w:t>प्रस्तुत</w:t>
      </w:r>
      <w:r w:rsidRPr="000A34BD">
        <w:rPr>
          <w:rFonts w:cs="Kalimati"/>
          <w:sz w:val="20"/>
          <w:szCs w:val="20"/>
          <w:cs/>
          <w:lang w:bidi="hi-IN"/>
        </w:rPr>
        <w:t xml:space="preserve"> </w:t>
      </w:r>
      <w:r w:rsidRPr="000A34BD">
        <w:rPr>
          <w:rFonts w:cs="Kalimati" w:hint="cs"/>
          <w:sz w:val="20"/>
          <w:szCs w:val="20"/>
          <w:cs/>
          <w:lang w:bidi="hi-IN"/>
        </w:rPr>
        <w:t>विषयका</w:t>
      </w:r>
      <w:r w:rsidRPr="000A34BD">
        <w:rPr>
          <w:rFonts w:cs="Kalimati"/>
          <w:sz w:val="20"/>
          <w:szCs w:val="20"/>
          <w:cs/>
          <w:lang w:bidi="hi-IN"/>
        </w:rPr>
        <w:t xml:space="preserve"> </w:t>
      </w:r>
      <w:r w:rsidRPr="000A34BD">
        <w:rPr>
          <w:rFonts w:cs="Kalimati" w:hint="cs"/>
          <w:sz w:val="20"/>
          <w:szCs w:val="20"/>
          <w:cs/>
          <w:lang w:bidi="hi-IN"/>
        </w:rPr>
        <w:t>सम्बनधमा</w:t>
      </w:r>
      <w:r w:rsidRPr="000A34BD">
        <w:rPr>
          <w:rFonts w:cs="Kalimati"/>
          <w:sz w:val="20"/>
          <w:szCs w:val="20"/>
          <w:cs/>
          <w:lang w:bidi="hi-IN"/>
        </w:rPr>
        <w:t xml:space="preserve"> </w:t>
      </w:r>
      <w:r w:rsidRPr="000A34BD">
        <w:rPr>
          <w:rFonts w:ascii="Kokila" w:hAnsi="Kokila" w:cs="Kalimati" w:hint="cs"/>
          <w:sz w:val="20"/>
          <w:szCs w:val="20"/>
          <w:cs/>
        </w:rPr>
        <w:t>पहाडी क्षेत्र काष्ठफल तथा फलफूल विकास आयोजना</w:t>
      </w:r>
      <w:r w:rsidRPr="000A34BD">
        <w:rPr>
          <w:rFonts w:ascii="Kokila" w:hAnsi="Kokila" w:cs="Kalimati"/>
          <w:sz w:val="20"/>
          <w:szCs w:val="20"/>
        </w:rPr>
        <w:t>, ……………………………………… …………………………………………</w:t>
      </w:r>
      <w:r w:rsidRPr="000A34BD">
        <w:rPr>
          <w:rFonts w:ascii="Kokila" w:hAnsi="Kokila" w:cs="Kalimati" w:hint="cs"/>
          <w:sz w:val="20"/>
          <w:szCs w:val="20"/>
          <w:cs/>
        </w:rPr>
        <w:t xml:space="preserve"> एकाइद्वारा मिति </w:t>
      </w:r>
      <w:r w:rsidRPr="000A34BD">
        <w:rPr>
          <w:rFonts w:ascii="Kokila" w:hAnsi="Kokila" w:cs="Kalimati"/>
          <w:sz w:val="20"/>
          <w:szCs w:val="20"/>
        </w:rPr>
        <w:t>…………………….</w:t>
      </w:r>
      <w:r w:rsidRPr="000A34BD">
        <w:rPr>
          <w:rFonts w:ascii="Kokila" w:hAnsi="Kokila" w:cs="Kalimati" w:hint="cs"/>
          <w:sz w:val="20"/>
          <w:szCs w:val="20"/>
          <w:cs/>
        </w:rPr>
        <w:t xml:space="preserve"> मा प्रकाशित </w:t>
      </w:r>
      <w:r w:rsidRPr="000A34BD">
        <w:rPr>
          <w:rFonts w:ascii="Kokila" w:hAnsi="Kokila" w:cs="Kalimati"/>
          <w:sz w:val="20"/>
          <w:szCs w:val="20"/>
        </w:rPr>
        <w:t xml:space="preserve">……………………………………………. </w:t>
      </w:r>
      <w:r w:rsidRPr="000A34BD">
        <w:rPr>
          <w:rFonts w:ascii="Kokila" w:hAnsi="Kokila" w:cs="Kalimati" w:hint="cs"/>
          <w:sz w:val="20"/>
          <w:szCs w:val="20"/>
          <w:cs/>
        </w:rPr>
        <w:t xml:space="preserve">सम्बन्धी सूचना बमोजिम </w:t>
      </w:r>
      <w:r w:rsidRPr="000A34BD">
        <w:rPr>
          <w:rFonts w:ascii="Kokila" w:hAnsi="Kokila" w:cs="Kalimati"/>
          <w:sz w:val="20"/>
          <w:szCs w:val="20"/>
        </w:rPr>
        <w:t>………………..</w:t>
      </w:r>
      <w:r w:rsidRPr="000A34BD">
        <w:rPr>
          <w:rFonts w:ascii="Kokila" w:hAnsi="Kokila" w:cs="Kalimati" w:hint="cs"/>
          <w:sz w:val="20"/>
          <w:szCs w:val="20"/>
          <w:cs/>
        </w:rPr>
        <w:t xml:space="preserve"> जिल्ला</w:t>
      </w:r>
      <w:r w:rsidRPr="000A34BD">
        <w:rPr>
          <w:rFonts w:ascii="Kokila" w:hAnsi="Kokila" w:cs="Kalimati"/>
          <w:sz w:val="20"/>
          <w:szCs w:val="20"/>
        </w:rPr>
        <w:t xml:space="preserve"> ………………………….. </w:t>
      </w:r>
      <w:r w:rsidRPr="000A34BD">
        <w:rPr>
          <w:rFonts w:ascii="Kokila" w:hAnsi="Kokila" w:cs="Kalimati" w:hint="cs"/>
          <w:sz w:val="20"/>
          <w:szCs w:val="20"/>
          <w:cs/>
        </w:rPr>
        <w:t>स्थानीय तह</w:t>
      </w:r>
      <w:r w:rsidRPr="000A34BD">
        <w:rPr>
          <w:rFonts w:ascii="Kokila" w:hAnsi="Kokila" w:cs="Kalimati"/>
          <w:sz w:val="20"/>
          <w:szCs w:val="20"/>
        </w:rPr>
        <w:t xml:space="preserve"> ………</w:t>
      </w:r>
      <w:r w:rsidRPr="000A34BD">
        <w:rPr>
          <w:rFonts w:ascii="Kokila" w:hAnsi="Kokila" w:cs="Kalimati" w:hint="cs"/>
          <w:sz w:val="20"/>
          <w:szCs w:val="20"/>
          <w:cs/>
        </w:rPr>
        <w:t xml:space="preserve"> वार्ड नं को </w:t>
      </w:r>
      <w:r w:rsidRPr="000A34BD">
        <w:rPr>
          <w:rFonts w:ascii="Kokila" w:hAnsi="Kokila" w:cs="Kalimati"/>
          <w:sz w:val="20"/>
          <w:szCs w:val="20"/>
        </w:rPr>
        <w:t>…………………………………………………………………………….</w:t>
      </w:r>
      <w:r w:rsidRPr="000A34BD">
        <w:rPr>
          <w:rFonts w:ascii="Kokila" w:hAnsi="Kokila" w:cs="Kalimati" w:hint="cs"/>
          <w:sz w:val="20"/>
          <w:szCs w:val="20"/>
          <w:cs/>
        </w:rPr>
        <w:t xml:space="preserve"> को आधिकारिक प्रतिनिधि भई</w:t>
      </w:r>
      <w:r w:rsidRPr="000A34BD">
        <w:rPr>
          <w:rFonts w:ascii="Kokila" w:hAnsi="Kokila" w:cs="Kalimati"/>
          <w:sz w:val="20"/>
          <w:szCs w:val="20"/>
        </w:rPr>
        <w:t xml:space="preserve"> </w:t>
      </w:r>
      <w:r w:rsidRPr="000A34BD">
        <w:rPr>
          <w:rFonts w:ascii="Kokila" w:hAnsi="Kokila" w:cs="Kalimati" w:hint="cs"/>
          <w:sz w:val="20"/>
          <w:szCs w:val="20"/>
          <w:cs/>
        </w:rPr>
        <w:t xml:space="preserve">यस कार्यक्रम </w:t>
      </w:r>
      <w:r w:rsidR="003D0182" w:rsidRPr="000A34BD">
        <w:rPr>
          <w:rFonts w:ascii="Kokila" w:hAnsi="Kokila" w:cs="Kalimati" w:hint="cs"/>
          <w:sz w:val="20"/>
          <w:szCs w:val="20"/>
          <w:cs/>
        </w:rPr>
        <w:t>सञ्चालन</w:t>
      </w:r>
      <w:r w:rsidRPr="000A34BD">
        <w:rPr>
          <w:rFonts w:ascii="Kokila" w:hAnsi="Kokila" w:cs="Kalimati" w:hint="cs"/>
          <w:sz w:val="20"/>
          <w:szCs w:val="20"/>
          <w:cs/>
        </w:rPr>
        <w:t xml:space="preserve"> </w:t>
      </w:r>
      <w:r w:rsidR="003D0182" w:rsidRPr="000A34BD">
        <w:rPr>
          <w:rFonts w:ascii="Kokila" w:hAnsi="Kokila" w:cs="Kalimati" w:hint="cs"/>
          <w:sz w:val="20"/>
          <w:szCs w:val="20"/>
          <w:cs/>
        </w:rPr>
        <w:t>अवधि</w:t>
      </w:r>
      <w:r w:rsidRPr="000A34BD">
        <w:rPr>
          <w:rFonts w:ascii="Kokila" w:hAnsi="Kokila" w:cs="Kalimati" w:hint="cs"/>
          <w:sz w:val="20"/>
          <w:szCs w:val="20"/>
          <w:cs/>
        </w:rPr>
        <w:t xml:space="preserve"> सम्मका कार्य गर्न </w:t>
      </w:r>
      <w:r w:rsidR="003D0182" w:rsidRPr="000A34BD">
        <w:rPr>
          <w:rFonts w:ascii="Kokila" w:hAnsi="Kokila" w:cs="Kalimati" w:hint="cs"/>
          <w:sz w:val="20"/>
          <w:szCs w:val="20"/>
          <w:cs/>
        </w:rPr>
        <w:t>तपसिल</w:t>
      </w:r>
      <w:r w:rsidRPr="000A34BD">
        <w:rPr>
          <w:rFonts w:ascii="Kokila" w:hAnsi="Kokila" w:cs="Kalimati" w:hint="cs"/>
          <w:sz w:val="20"/>
          <w:szCs w:val="20"/>
          <w:cs/>
        </w:rPr>
        <w:t xml:space="preserve"> बमोजिमको व्यक्तिलाई तोकेको व्यहोरा जानकारी गराउँदछु।</w:t>
      </w:r>
    </w:p>
    <w:tbl>
      <w:tblPr>
        <w:tblW w:w="5000" w:type="pct"/>
        <w:tblLook w:val="04A0" w:firstRow="1" w:lastRow="0" w:firstColumn="1" w:lastColumn="0" w:noHBand="0" w:noVBand="1"/>
      </w:tblPr>
      <w:tblGrid>
        <w:gridCol w:w="2776"/>
        <w:gridCol w:w="6250"/>
      </w:tblGrid>
      <w:tr w:rsidR="0026384E" w:rsidRPr="000A34BD" w14:paraId="11F5C2E5" w14:textId="77777777" w:rsidTr="00E80EF5">
        <w:tc>
          <w:tcPr>
            <w:tcW w:w="1538" w:type="pct"/>
          </w:tcPr>
          <w:p w14:paraId="61F89239" w14:textId="77777777" w:rsidR="00845B77" w:rsidRPr="000A34BD" w:rsidRDefault="00845B77" w:rsidP="00E80EF5">
            <w:pPr>
              <w:tabs>
                <w:tab w:val="left" w:pos="720"/>
                <w:tab w:val="left" w:pos="4990"/>
              </w:tabs>
              <w:jc w:val="both"/>
              <w:rPr>
                <w:rFonts w:cs="Kalimati"/>
                <w:sz w:val="20"/>
                <w:szCs w:val="20"/>
              </w:rPr>
            </w:pPr>
            <w:r w:rsidRPr="000A34BD">
              <w:rPr>
                <w:rFonts w:cs="Kalimati" w:hint="cs"/>
                <w:sz w:val="20"/>
                <w:szCs w:val="20"/>
                <w:cs/>
              </w:rPr>
              <w:t xml:space="preserve">नाम थर </w:t>
            </w:r>
            <w:r w:rsidRPr="000A34BD">
              <w:rPr>
                <w:rFonts w:cs="Kalimati"/>
                <w:sz w:val="20"/>
                <w:szCs w:val="20"/>
              </w:rPr>
              <w:t>:</w:t>
            </w:r>
          </w:p>
          <w:p w14:paraId="180E90A4" w14:textId="77777777" w:rsidR="00845B77" w:rsidRPr="000A34BD" w:rsidRDefault="00845B77" w:rsidP="00E80EF5">
            <w:pPr>
              <w:tabs>
                <w:tab w:val="left" w:pos="720"/>
                <w:tab w:val="left" w:pos="4990"/>
              </w:tabs>
              <w:jc w:val="both"/>
              <w:rPr>
                <w:rFonts w:cs="Kalimati"/>
                <w:sz w:val="20"/>
                <w:szCs w:val="20"/>
              </w:rPr>
            </w:pPr>
            <w:r w:rsidRPr="000A34BD">
              <w:rPr>
                <w:rFonts w:cs="Kalimati" w:hint="cs"/>
                <w:sz w:val="20"/>
                <w:szCs w:val="20"/>
                <w:cs/>
              </w:rPr>
              <w:t>ठेगाना</w:t>
            </w:r>
            <w:r w:rsidRPr="000A34BD">
              <w:rPr>
                <w:rFonts w:cs="Kalimati"/>
                <w:sz w:val="20"/>
                <w:szCs w:val="20"/>
              </w:rPr>
              <w:t xml:space="preserve"> :</w:t>
            </w:r>
          </w:p>
          <w:p w14:paraId="01CFA7B1" w14:textId="77777777" w:rsidR="00845B77" w:rsidRPr="000A34BD" w:rsidRDefault="00845B77" w:rsidP="00E80EF5">
            <w:pPr>
              <w:tabs>
                <w:tab w:val="left" w:pos="720"/>
                <w:tab w:val="left" w:pos="4990"/>
              </w:tabs>
              <w:jc w:val="both"/>
              <w:rPr>
                <w:rFonts w:cs="Kalimati"/>
                <w:sz w:val="20"/>
                <w:szCs w:val="20"/>
                <w:cs/>
              </w:rPr>
            </w:pPr>
            <w:r w:rsidRPr="000A34BD">
              <w:rPr>
                <w:rFonts w:cs="Kalimati" w:hint="cs"/>
                <w:sz w:val="20"/>
                <w:szCs w:val="20"/>
                <w:cs/>
              </w:rPr>
              <w:t>पदः</w:t>
            </w:r>
          </w:p>
          <w:p w14:paraId="1660E90D" w14:textId="77777777" w:rsidR="00845B77" w:rsidRPr="000A34BD" w:rsidRDefault="00845B77" w:rsidP="00E80EF5">
            <w:pPr>
              <w:tabs>
                <w:tab w:val="left" w:pos="720"/>
                <w:tab w:val="left" w:pos="4990"/>
              </w:tabs>
              <w:jc w:val="both"/>
              <w:rPr>
                <w:rFonts w:cs="Kalimati"/>
                <w:sz w:val="20"/>
                <w:szCs w:val="20"/>
              </w:rPr>
            </w:pPr>
            <w:r w:rsidRPr="000A34BD">
              <w:rPr>
                <w:rFonts w:cs="Kalimati" w:hint="cs"/>
                <w:sz w:val="20"/>
                <w:szCs w:val="20"/>
                <w:cs/>
              </w:rPr>
              <w:t xml:space="preserve">सम्पर्क नं </w:t>
            </w:r>
            <w:r w:rsidRPr="000A34BD">
              <w:rPr>
                <w:rFonts w:cs="Kalimati"/>
                <w:sz w:val="20"/>
                <w:szCs w:val="20"/>
              </w:rPr>
              <w:t>:</w:t>
            </w:r>
          </w:p>
        </w:tc>
        <w:tc>
          <w:tcPr>
            <w:tcW w:w="3462" w:type="pct"/>
          </w:tcPr>
          <w:p w14:paraId="1ED95099" w14:textId="77777777" w:rsidR="00845B77" w:rsidRPr="000A34BD" w:rsidRDefault="00845B77" w:rsidP="00E80EF5">
            <w:pPr>
              <w:tabs>
                <w:tab w:val="left" w:pos="720"/>
                <w:tab w:val="left" w:pos="4990"/>
              </w:tabs>
              <w:jc w:val="both"/>
              <w:rPr>
                <w:rFonts w:cs="Kalimati"/>
                <w:sz w:val="20"/>
                <w:szCs w:val="20"/>
              </w:rPr>
            </w:pPr>
          </w:p>
        </w:tc>
      </w:tr>
      <w:tr w:rsidR="0026384E" w:rsidRPr="000A34BD" w14:paraId="569CF927" w14:textId="77777777" w:rsidTr="00E80EF5">
        <w:tc>
          <w:tcPr>
            <w:tcW w:w="1538" w:type="pct"/>
          </w:tcPr>
          <w:p w14:paraId="1C427F58" w14:textId="77777777" w:rsidR="00845B77" w:rsidRPr="000A34BD" w:rsidRDefault="00845B77" w:rsidP="00E80EF5">
            <w:pPr>
              <w:tabs>
                <w:tab w:val="left" w:pos="720"/>
                <w:tab w:val="left" w:pos="4990"/>
              </w:tabs>
              <w:jc w:val="both"/>
              <w:rPr>
                <w:rFonts w:cs="Kalimati"/>
                <w:sz w:val="20"/>
                <w:szCs w:val="20"/>
              </w:rPr>
            </w:pPr>
            <w:r w:rsidRPr="000A34BD">
              <w:rPr>
                <w:rFonts w:cs="Kalimati" w:hint="cs"/>
                <w:sz w:val="20"/>
                <w:szCs w:val="20"/>
                <w:cs/>
              </w:rPr>
              <w:t>नागरिकता नं र जारी जिल्ला</w:t>
            </w:r>
            <w:r w:rsidRPr="000A34BD">
              <w:rPr>
                <w:rFonts w:cs="Kalimati"/>
                <w:sz w:val="20"/>
                <w:szCs w:val="20"/>
              </w:rPr>
              <w:t xml:space="preserve"> :</w:t>
            </w:r>
          </w:p>
        </w:tc>
        <w:tc>
          <w:tcPr>
            <w:tcW w:w="3462" w:type="pct"/>
          </w:tcPr>
          <w:p w14:paraId="3E1C16A1" w14:textId="77777777" w:rsidR="00845B77" w:rsidRPr="000A34BD" w:rsidRDefault="00845B77" w:rsidP="00E80EF5">
            <w:pPr>
              <w:tabs>
                <w:tab w:val="left" w:pos="720"/>
                <w:tab w:val="left" w:pos="4990"/>
              </w:tabs>
              <w:jc w:val="both"/>
              <w:rPr>
                <w:rFonts w:cs="Kalimati"/>
                <w:sz w:val="20"/>
                <w:szCs w:val="20"/>
              </w:rPr>
            </w:pPr>
          </w:p>
        </w:tc>
      </w:tr>
      <w:tr w:rsidR="0026384E" w:rsidRPr="000A34BD" w14:paraId="3D1EE673" w14:textId="77777777" w:rsidTr="00E80EF5">
        <w:tc>
          <w:tcPr>
            <w:tcW w:w="1538" w:type="pct"/>
          </w:tcPr>
          <w:p w14:paraId="5F0F1EC3" w14:textId="004314D2" w:rsidR="00845B77" w:rsidRPr="000A34BD" w:rsidRDefault="00845B77" w:rsidP="00E80EF5">
            <w:pPr>
              <w:tabs>
                <w:tab w:val="left" w:pos="720"/>
                <w:tab w:val="left" w:pos="4990"/>
              </w:tabs>
              <w:jc w:val="both"/>
              <w:rPr>
                <w:rFonts w:cs="Kalimati"/>
                <w:sz w:val="20"/>
                <w:szCs w:val="20"/>
              </w:rPr>
            </w:pPr>
            <w:r w:rsidRPr="000A34BD">
              <w:rPr>
                <w:rFonts w:cs="Kalimati" w:hint="cs"/>
                <w:sz w:val="20"/>
                <w:szCs w:val="20"/>
                <w:cs/>
              </w:rPr>
              <w:t>बाबुको नाम</w:t>
            </w:r>
            <w:r w:rsidR="003D0182">
              <w:rPr>
                <w:rFonts w:cs="Kalimati" w:hint="cs"/>
                <w:sz w:val="20"/>
                <w:szCs w:val="20"/>
                <w:cs/>
              </w:rPr>
              <w:t xml:space="preserve"> </w:t>
            </w:r>
            <w:r w:rsidRPr="000A34BD">
              <w:rPr>
                <w:rFonts w:cs="Kalimati" w:hint="cs"/>
                <w:sz w:val="20"/>
                <w:szCs w:val="20"/>
                <w:cs/>
              </w:rPr>
              <w:t>थरः</w:t>
            </w:r>
          </w:p>
          <w:p w14:paraId="621C179F" w14:textId="77777777" w:rsidR="00845B77" w:rsidRPr="000A34BD" w:rsidRDefault="00845B77" w:rsidP="00E80EF5">
            <w:pPr>
              <w:tabs>
                <w:tab w:val="left" w:pos="720"/>
                <w:tab w:val="left" w:pos="4990"/>
              </w:tabs>
              <w:jc w:val="both"/>
              <w:rPr>
                <w:rFonts w:cs="Kalimati"/>
                <w:sz w:val="20"/>
                <w:szCs w:val="20"/>
              </w:rPr>
            </w:pPr>
            <w:r w:rsidRPr="000A34BD">
              <w:rPr>
                <w:rFonts w:cs="Kalimati" w:hint="cs"/>
                <w:sz w:val="20"/>
                <w:szCs w:val="20"/>
                <w:cs/>
              </w:rPr>
              <w:t>ठेगानाः</w:t>
            </w:r>
          </w:p>
          <w:p w14:paraId="6AC32778" w14:textId="7EF554D8" w:rsidR="00845B77" w:rsidRPr="000A34BD" w:rsidRDefault="00845B77" w:rsidP="00E80EF5">
            <w:pPr>
              <w:tabs>
                <w:tab w:val="left" w:pos="720"/>
                <w:tab w:val="left" w:pos="4990"/>
              </w:tabs>
              <w:jc w:val="both"/>
              <w:rPr>
                <w:rFonts w:cs="Kalimati"/>
                <w:sz w:val="20"/>
                <w:szCs w:val="20"/>
              </w:rPr>
            </w:pPr>
            <w:r w:rsidRPr="000A34BD">
              <w:rPr>
                <w:rFonts w:cs="Kalimati" w:hint="cs"/>
                <w:sz w:val="20"/>
                <w:szCs w:val="20"/>
                <w:cs/>
              </w:rPr>
              <w:t>पति</w:t>
            </w:r>
            <w:r w:rsidRPr="000A34BD">
              <w:rPr>
                <w:rFonts w:cs="Kalimati"/>
                <w:sz w:val="20"/>
                <w:szCs w:val="20"/>
              </w:rPr>
              <w:t>/</w:t>
            </w:r>
            <w:r w:rsidR="003D0182" w:rsidRPr="000A34BD">
              <w:rPr>
                <w:rFonts w:cs="Kalimati" w:hint="cs"/>
                <w:sz w:val="20"/>
                <w:szCs w:val="20"/>
                <w:cs/>
              </w:rPr>
              <w:t>पत्नीको</w:t>
            </w:r>
            <w:r w:rsidRPr="000A34BD">
              <w:rPr>
                <w:rFonts w:cs="Kalimati" w:hint="cs"/>
                <w:sz w:val="20"/>
                <w:szCs w:val="20"/>
                <w:cs/>
              </w:rPr>
              <w:t xml:space="preserve"> नाम</w:t>
            </w:r>
            <w:r w:rsidR="003D0182">
              <w:rPr>
                <w:rFonts w:cs="Kalimati" w:hint="cs"/>
                <w:sz w:val="20"/>
                <w:szCs w:val="20"/>
                <w:cs/>
              </w:rPr>
              <w:t xml:space="preserve"> </w:t>
            </w:r>
            <w:r w:rsidRPr="000A34BD">
              <w:rPr>
                <w:rFonts w:cs="Kalimati" w:hint="cs"/>
                <w:sz w:val="20"/>
                <w:szCs w:val="20"/>
                <w:cs/>
              </w:rPr>
              <w:t>थरः</w:t>
            </w:r>
          </w:p>
          <w:p w14:paraId="5BCE1855" w14:textId="77777777" w:rsidR="00845B77" w:rsidRPr="000A34BD" w:rsidRDefault="00845B77" w:rsidP="00E80EF5">
            <w:pPr>
              <w:tabs>
                <w:tab w:val="left" w:pos="720"/>
                <w:tab w:val="left" w:pos="4990"/>
              </w:tabs>
              <w:jc w:val="both"/>
              <w:rPr>
                <w:rFonts w:cs="Kalimati"/>
                <w:sz w:val="20"/>
                <w:szCs w:val="20"/>
                <w:cs/>
              </w:rPr>
            </w:pPr>
            <w:r w:rsidRPr="000A34BD">
              <w:rPr>
                <w:rFonts w:cs="Kalimati" w:hint="cs"/>
                <w:sz w:val="20"/>
                <w:szCs w:val="20"/>
                <w:cs/>
              </w:rPr>
              <w:t>ठेगानाः</w:t>
            </w:r>
          </w:p>
          <w:p w14:paraId="0C886ABF" w14:textId="24C4DEED" w:rsidR="00845B77" w:rsidRPr="000A34BD" w:rsidRDefault="00845B77" w:rsidP="00E80EF5">
            <w:pPr>
              <w:tabs>
                <w:tab w:val="left" w:pos="720"/>
                <w:tab w:val="left" w:pos="4990"/>
              </w:tabs>
              <w:jc w:val="both"/>
              <w:rPr>
                <w:rFonts w:cs="Kalimati"/>
                <w:sz w:val="20"/>
                <w:szCs w:val="20"/>
              </w:rPr>
            </w:pPr>
            <w:r w:rsidRPr="000A34BD">
              <w:rPr>
                <w:rFonts w:cs="Kalimati" w:hint="cs"/>
                <w:sz w:val="20"/>
                <w:szCs w:val="20"/>
                <w:cs/>
              </w:rPr>
              <w:t>बाजेको नाम</w:t>
            </w:r>
            <w:r w:rsidR="003D0182">
              <w:rPr>
                <w:rFonts w:cs="Kalimati" w:hint="cs"/>
                <w:sz w:val="20"/>
                <w:szCs w:val="20"/>
                <w:cs/>
              </w:rPr>
              <w:t xml:space="preserve"> </w:t>
            </w:r>
            <w:r w:rsidRPr="000A34BD">
              <w:rPr>
                <w:rFonts w:cs="Kalimati" w:hint="cs"/>
                <w:sz w:val="20"/>
                <w:szCs w:val="20"/>
                <w:cs/>
              </w:rPr>
              <w:t>थरः</w:t>
            </w:r>
          </w:p>
        </w:tc>
        <w:tc>
          <w:tcPr>
            <w:tcW w:w="3462" w:type="pct"/>
          </w:tcPr>
          <w:p w14:paraId="6873CA25" w14:textId="77777777" w:rsidR="00845B77" w:rsidRPr="000A34BD" w:rsidRDefault="00845B77" w:rsidP="00E80EF5">
            <w:pPr>
              <w:tabs>
                <w:tab w:val="left" w:pos="720"/>
                <w:tab w:val="left" w:pos="4990"/>
              </w:tabs>
              <w:jc w:val="both"/>
              <w:rPr>
                <w:rFonts w:cs="Kalimati"/>
                <w:sz w:val="20"/>
                <w:szCs w:val="20"/>
              </w:rPr>
            </w:pPr>
          </w:p>
        </w:tc>
      </w:tr>
      <w:tr w:rsidR="00845B77" w:rsidRPr="000A34BD" w14:paraId="0FD1B45C" w14:textId="77777777" w:rsidTr="00E80EF5">
        <w:tc>
          <w:tcPr>
            <w:tcW w:w="1538" w:type="pct"/>
          </w:tcPr>
          <w:p w14:paraId="657BB107" w14:textId="0059B343" w:rsidR="00845B77" w:rsidRPr="000A34BD" w:rsidRDefault="003D0182" w:rsidP="00E80EF5">
            <w:pPr>
              <w:tabs>
                <w:tab w:val="left" w:pos="720"/>
                <w:tab w:val="left" w:pos="4990"/>
              </w:tabs>
              <w:jc w:val="both"/>
              <w:rPr>
                <w:rFonts w:cs="Kalimati"/>
                <w:sz w:val="20"/>
                <w:szCs w:val="20"/>
              </w:rPr>
            </w:pPr>
            <w:r w:rsidRPr="000A34BD">
              <w:rPr>
                <w:rFonts w:cs="Kalimati" w:hint="cs"/>
                <w:sz w:val="20"/>
                <w:szCs w:val="20"/>
                <w:cs/>
              </w:rPr>
              <w:t>नमुना</w:t>
            </w:r>
            <w:r w:rsidR="00845B77" w:rsidRPr="000A34BD">
              <w:rPr>
                <w:rFonts w:cs="Kalimati" w:hint="cs"/>
                <w:sz w:val="20"/>
                <w:szCs w:val="20"/>
                <w:cs/>
              </w:rPr>
              <w:t xml:space="preserve"> दस्तखत</w:t>
            </w:r>
            <w:r w:rsidR="00845B77" w:rsidRPr="000A34BD">
              <w:rPr>
                <w:rFonts w:cs="Kalimati"/>
                <w:sz w:val="20"/>
                <w:szCs w:val="20"/>
              </w:rPr>
              <w:t xml:space="preserve"> :</w:t>
            </w:r>
          </w:p>
        </w:tc>
        <w:tc>
          <w:tcPr>
            <w:tcW w:w="3462" w:type="pct"/>
          </w:tcPr>
          <w:p w14:paraId="55433EEC" w14:textId="77777777" w:rsidR="00845B77" w:rsidRPr="000A34BD" w:rsidRDefault="00845B77" w:rsidP="00E80EF5">
            <w:pPr>
              <w:tabs>
                <w:tab w:val="left" w:pos="720"/>
                <w:tab w:val="left" w:pos="4990"/>
              </w:tabs>
              <w:jc w:val="both"/>
              <w:rPr>
                <w:rFonts w:cs="Kalimati"/>
                <w:sz w:val="20"/>
                <w:szCs w:val="20"/>
              </w:rPr>
            </w:pPr>
          </w:p>
        </w:tc>
      </w:tr>
    </w:tbl>
    <w:p w14:paraId="7B00F1FA" w14:textId="77777777" w:rsidR="00845B77" w:rsidRPr="000A34BD" w:rsidRDefault="00845B77" w:rsidP="00845B77">
      <w:pPr>
        <w:tabs>
          <w:tab w:val="left" w:pos="720"/>
        </w:tabs>
        <w:rPr>
          <w:rFonts w:cs="Kalimati"/>
          <w:b/>
          <w:bCs/>
          <w:sz w:val="20"/>
          <w:szCs w:val="20"/>
        </w:rPr>
      </w:pPr>
    </w:p>
    <w:p w14:paraId="6E500BBD" w14:textId="5FA6D0DF" w:rsidR="00845B77" w:rsidRPr="000A34BD" w:rsidRDefault="00845B77" w:rsidP="00845B77">
      <w:pPr>
        <w:tabs>
          <w:tab w:val="left" w:pos="720"/>
        </w:tabs>
        <w:rPr>
          <w:rFonts w:cs="Kalimati"/>
          <w:b/>
          <w:bCs/>
          <w:sz w:val="20"/>
          <w:szCs w:val="20"/>
        </w:rPr>
      </w:pPr>
      <w:r w:rsidRPr="000A34BD">
        <w:rPr>
          <w:rFonts w:cs="Kalimati" w:hint="cs"/>
          <w:b/>
          <w:bCs/>
          <w:sz w:val="20"/>
          <w:szCs w:val="20"/>
          <w:cs/>
        </w:rPr>
        <w:t xml:space="preserve">संलग्न </w:t>
      </w:r>
      <w:r w:rsidR="003D0182" w:rsidRPr="000A34BD">
        <w:rPr>
          <w:rFonts w:cs="Kalimati" w:hint="cs"/>
          <w:b/>
          <w:bCs/>
          <w:sz w:val="20"/>
          <w:szCs w:val="20"/>
          <w:cs/>
        </w:rPr>
        <w:t>कागजातहरू</w:t>
      </w:r>
    </w:p>
    <w:p w14:paraId="0FDF3EAF" w14:textId="77777777" w:rsidR="00845B77" w:rsidRPr="000A34BD" w:rsidRDefault="00845B77">
      <w:pPr>
        <w:numPr>
          <w:ilvl w:val="0"/>
          <w:numId w:val="62"/>
        </w:numPr>
        <w:tabs>
          <w:tab w:val="left" w:pos="720"/>
        </w:tabs>
        <w:ind w:left="0"/>
        <w:rPr>
          <w:rFonts w:cs="Kalimati"/>
          <w:sz w:val="20"/>
          <w:szCs w:val="20"/>
        </w:rPr>
      </w:pPr>
      <w:r w:rsidRPr="000A34BD">
        <w:rPr>
          <w:rFonts w:cs="Kalimati" w:hint="cs"/>
          <w:sz w:val="20"/>
          <w:szCs w:val="20"/>
          <w:cs/>
        </w:rPr>
        <w:t>आधिकारिक प्रतिनिधि तोकिएको</w:t>
      </w:r>
      <w:r w:rsidRPr="000A34BD">
        <w:rPr>
          <w:rFonts w:cs="Kalimati"/>
          <w:sz w:val="20"/>
          <w:szCs w:val="20"/>
        </w:rPr>
        <w:t xml:space="preserve"> </w:t>
      </w:r>
      <w:r w:rsidRPr="000A34BD">
        <w:rPr>
          <w:rFonts w:cs="Kalimati" w:hint="cs"/>
          <w:sz w:val="20"/>
          <w:szCs w:val="20"/>
          <w:cs/>
        </w:rPr>
        <w:t>संस्थागत निर्णयको प्रतिलिपि वा स्थानीय तहको हकमा कार्यालयको आधिकारिक पत्र</w:t>
      </w:r>
    </w:p>
    <w:p w14:paraId="02747E25" w14:textId="77777777" w:rsidR="00845B77" w:rsidRPr="000A34BD" w:rsidRDefault="00845B77">
      <w:pPr>
        <w:numPr>
          <w:ilvl w:val="0"/>
          <w:numId w:val="62"/>
        </w:numPr>
        <w:tabs>
          <w:tab w:val="left" w:pos="720"/>
        </w:tabs>
        <w:ind w:left="0"/>
        <w:rPr>
          <w:rFonts w:cs="Kalimati"/>
          <w:sz w:val="20"/>
          <w:szCs w:val="20"/>
          <w:rtl/>
          <w:cs/>
        </w:rPr>
      </w:pPr>
      <w:r w:rsidRPr="000A34BD">
        <w:rPr>
          <w:rFonts w:cs="Kalimati" w:hint="cs"/>
          <w:sz w:val="20"/>
          <w:szCs w:val="20"/>
          <w:cs/>
        </w:rPr>
        <w:t>आधिकारिक प्रतिनिधिको नागरिकता प्रमाणपत्रको प्रतिलिपि</w:t>
      </w:r>
    </w:p>
    <w:p w14:paraId="4A17F841" w14:textId="77777777" w:rsidR="00845B77" w:rsidRPr="000A34BD" w:rsidRDefault="00845B77" w:rsidP="00845B77">
      <w:pPr>
        <w:tabs>
          <w:tab w:val="left" w:pos="720"/>
          <w:tab w:val="left" w:pos="4990"/>
        </w:tabs>
        <w:rPr>
          <w:rFonts w:cs="Kalimati"/>
          <w:sz w:val="20"/>
          <w:szCs w:val="20"/>
        </w:rPr>
      </w:pPr>
    </w:p>
    <w:p w14:paraId="149BB2E8" w14:textId="4F153162" w:rsidR="00845B77" w:rsidRPr="000A34BD" w:rsidRDefault="00845B77" w:rsidP="00845B77">
      <w:pPr>
        <w:tabs>
          <w:tab w:val="left" w:pos="720"/>
          <w:tab w:val="left" w:pos="4990"/>
        </w:tabs>
        <w:rPr>
          <w:rFonts w:cs="Kalimati"/>
          <w:b/>
          <w:bCs/>
          <w:sz w:val="20"/>
          <w:szCs w:val="20"/>
        </w:rPr>
      </w:pPr>
      <w:r w:rsidRPr="000A34BD">
        <w:rPr>
          <w:rFonts w:cs="Kalimati" w:hint="cs"/>
          <w:b/>
          <w:bCs/>
          <w:sz w:val="20"/>
          <w:szCs w:val="20"/>
          <w:cs/>
        </w:rPr>
        <w:t xml:space="preserve">पेश </w:t>
      </w:r>
      <w:r w:rsidR="003D0182" w:rsidRPr="000A34BD">
        <w:rPr>
          <w:rFonts w:cs="Kalimati" w:hint="cs"/>
          <w:b/>
          <w:bCs/>
          <w:sz w:val="20"/>
          <w:szCs w:val="20"/>
          <w:cs/>
        </w:rPr>
        <w:t>गर्नेको</w:t>
      </w:r>
    </w:p>
    <w:p w14:paraId="342B17DE" w14:textId="77777777" w:rsidR="00845B77" w:rsidRPr="000A34BD" w:rsidRDefault="00845B77" w:rsidP="00845B77">
      <w:pPr>
        <w:tabs>
          <w:tab w:val="left" w:pos="720"/>
          <w:tab w:val="left" w:pos="4990"/>
        </w:tabs>
        <w:rPr>
          <w:rFonts w:cs="Kalimati"/>
          <w:sz w:val="20"/>
          <w:szCs w:val="20"/>
        </w:rPr>
      </w:pPr>
      <w:r w:rsidRPr="000A34BD">
        <w:rPr>
          <w:rFonts w:cs="Kalimati" w:hint="cs"/>
          <w:sz w:val="20"/>
          <w:szCs w:val="20"/>
          <w:cs/>
        </w:rPr>
        <w:t>दस्तखतः</w:t>
      </w:r>
    </w:p>
    <w:p w14:paraId="743F7237" w14:textId="77777777" w:rsidR="00845B77" w:rsidRPr="000A34BD" w:rsidRDefault="00845B77" w:rsidP="00845B77">
      <w:pPr>
        <w:tabs>
          <w:tab w:val="left" w:pos="720"/>
          <w:tab w:val="left" w:pos="4990"/>
        </w:tabs>
        <w:rPr>
          <w:rFonts w:cs="Kalimati"/>
          <w:sz w:val="20"/>
          <w:szCs w:val="20"/>
        </w:rPr>
      </w:pPr>
      <w:r w:rsidRPr="000A34BD">
        <w:rPr>
          <w:rFonts w:cs="Kalimati" w:hint="cs"/>
          <w:sz w:val="20"/>
          <w:szCs w:val="20"/>
          <w:cs/>
        </w:rPr>
        <w:t>नामः</w:t>
      </w:r>
    </w:p>
    <w:p w14:paraId="410DAEA0" w14:textId="77777777" w:rsidR="00845B77" w:rsidRPr="000A34BD" w:rsidRDefault="00845B77" w:rsidP="00845B77">
      <w:pPr>
        <w:tabs>
          <w:tab w:val="left" w:pos="720"/>
          <w:tab w:val="left" w:pos="4990"/>
        </w:tabs>
        <w:rPr>
          <w:rFonts w:cs="Kalimati"/>
          <w:sz w:val="20"/>
          <w:szCs w:val="20"/>
        </w:rPr>
      </w:pPr>
      <w:r w:rsidRPr="000A34BD">
        <w:rPr>
          <w:rFonts w:cs="Kalimati" w:hint="cs"/>
          <w:sz w:val="20"/>
          <w:szCs w:val="20"/>
          <w:cs/>
        </w:rPr>
        <w:t>पदः</w:t>
      </w:r>
    </w:p>
    <w:p w14:paraId="44F119B3" w14:textId="77777777" w:rsidR="00845B77" w:rsidRPr="000A34BD" w:rsidRDefault="00845B77" w:rsidP="00845B77">
      <w:pPr>
        <w:tabs>
          <w:tab w:val="left" w:pos="720"/>
          <w:tab w:val="left" w:pos="4990"/>
        </w:tabs>
        <w:rPr>
          <w:rFonts w:cs="Kalimati"/>
          <w:sz w:val="20"/>
          <w:szCs w:val="20"/>
          <w:cs/>
        </w:rPr>
      </w:pPr>
      <w:r w:rsidRPr="000A34BD">
        <w:rPr>
          <w:rFonts w:cs="Kalimati" w:hint="cs"/>
          <w:sz w:val="20"/>
          <w:szCs w:val="20"/>
          <w:cs/>
        </w:rPr>
        <w:t>संस्थाको छापः</w:t>
      </w:r>
    </w:p>
    <w:p w14:paraId="7073BF3E" w14:textId="77777777" w:rsidR="00845B77" w:rsidRPr="000A34BD" w:rsidRDefault="00845B77" w:rsidP="00845B77">
      <w:pPr>
        <w:spacing w:after="160" w:line="259" w:lineRule="auto"/>
        <w:rPr>
          <w:rFonts w:ascii="Kokila" w:hAnsi="Kokila" w:cs="Kalimati"/>
          <w:b/>
          <w:bCs/>
          <w:sz w:val="20"/>
          <w:szCs w:val="20"/>
          <w:cs/>
          <w:lang w:bidi="hi-IN"/>
        </w:rPr>
      </w:pPr>
      <w:r w:rsidRPr="000A34BD">
        <w:rPr>
          <w:rFonts w:ascii="Kokila" w:hAnsi="Kokila" w:cs="Kalimati"/>
          <w:b/>
          <w:bCs/>
          <w:sz w:val="20"/>
          <w:szCs w:val="20"/>
          <w:cs/>
          <w:lang w:bidi="hi-IN"/>
        </w:rPr>
        <w:br w:type="page"/>
      </w:r>
    </w:p>
    <w:p w14:paraId="237C97D9" w14:textId="4B5C20C5" w:rsidR="00845B77" w:rsidRPr="000A34BD" w:rsidRDefault="00845B77" w:rsidP="00845B77">
      <w:pPr>
        <w:tabs>
          <w:tab w:val="left" w:pos="720"/>
        </w:tabs>
        <w:jc w:val="center"/>
        <w:rPr>
          <w:rFonts w:ascii="Kokila" w:hAnsi="Kokila" w:cs="Kalimati"/>
          <w:b/>
          <w:bCs/>
          <w:sz w:val="20"/>
          <w:szCs w:val="20"/>
        </w:rPr>
      </w:pPr>
      <w:r w:rsidRPr="000A34BD">
        <w:rPr>
          <w:rFonts w:ascii="Kokila" w:hAnsi="Kokila" w:cs="Kalimati" w:hint="cs"/>
          <w:b/>
          <w:bCs/>
          <w:sz w:val="20"/>
          <w:szCs w:val="20"/>
          <w:cs/>
          <w:lang w:bidi="hi-IN"/>
        </w:rPr>
        <w:lastRenderedPageBreak/>
        <w:t>अनुसूची</w:t>
      </w:r>
      <w:r w:rsidRPr="000A34BD">
        <w:rPr>
          <w:rFonts w:cs="Kalimati"/>
          <w:b/>
          <w:bCs/>
          <w:sz w:val="20"/>
          <w:szCs w:val="20"/>
          <w:rtl/>
          <w:cs/>
        </w:rPr>
        <w:t xml:space="preserve"> </w:t>
      </w:r>
      <w:r w:rsidR="005F6A05" w:rsidRPr="000A34BD">
        <w:rPr>
          <w:rFonts w:ascii="Kokila" w:hAnsi="Kokila" w:cs="Kalimati" w:hint="cs"/>
          <w:b/>
          <w:bCs/>
          <w:sz w:val="20"/>
          <w:szCs w:val="20"/>
          <w:cs/>
          <w:lang w:bidi="hi-IN"/>
        </w:rPr>
        <w:t>२०</w:t>
      </w:r>
    </w:p>
    <w:p w14:paraId="7DDA3014" w14:textId="2861F405"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परिच्छेद ३</w:t>
      </w:r>
      <w:r w:rsidRPr="000A34BD">
        <w:rPr>
          <w:rFonts w:cs="Kalimati"/>
          <w:b/>
          <w:bCs/>
          <w:sz w:val="20"/>
          <w:szCs w:val="20"/>
        </w:rPr>
        <w:t xml:space="preserve">, </w:t>
      </w:r>
      <w:r w:rsidRPr="000A34BD">
        <w:rPr>
          <w:rFonts w:cs="Kalimati"/>
          <w:b/>
          <w:bCs/>
          <w:sz w:val="20"/>
          <w:szCs w:val="20"/>
          <w:cs/>
        </w:rPr>
        <w:t>परिच्छेद ४</w:t>
      </w:r>
      <w:r w:rsidRPr="000A34BD">
        <w:rPr>
          <w:rFonts w:cs="Kalimati"/>
          <w:b/>
          <w:bCs/>
          <w:sz w:val="20"/>
          <w:szCs w:val="20"/>
        </w:rPr>
        <w:t>,</w:t>
      </w:r>
      <w:r w:rsidRPr="000A34BD">
        <w:rPr>
          <w:rFonts w:cs="Kalimati"/>
          <w:b/>
          <w:bCs/>
          <w:sz w:val="20"/>
          <w:szCs w:val="20"/>
          <w:cs/>
        </w:rPr>
        <w:t xml:space="preserve"> परिच्छेद ५</w:t>
      </w:r>
      <w:r w:rsidRPr="000A34BD">
        <w:rPr>
          <w:rFonts w:cs="Kalimati"/>
          <w:b/>
          <w:bCs/>
          <w:sz w:val="20"/>
          <w:szCs w:val="20"/>
        </w:rPr>
        <w:t xml:space="preserve"> </w:t>
      </w:r>
      <w:r w:rsidRPr="000A34BD">
        <w:rPr>
          <w:rFonts w:cs="Kalimati"/>
          <w:b/>
          <w:bCs/>
          <w:sz w:val="20"/>
          <w:szCs w:val="20"/>
          <w:cs/>
        </w:rPr>
        <w:t xml:space="preserve">र परिच्छेद </w:t>
      </w:r>
      <w:r w:rsidR="005F6A05" w:rsidRPr="000A34BD">
        <w:rPr>
          <w:rFonts w:cs="Kalimati" w:hint="cs"/>
          <w:b/>
          <w:bCs/>
          <w:sz w:val="20"/>
          <w:szCs w:val="20"/>
          <w:cs/>
        </w:rPr>
        <w:t>७</w:t>
      </w:r>
      <w:r w:rsidRPr="000A34BD">
        <w:rPr>
          <w:rFonts w:cs="Kalimati"/>
          <w:b/>
          <w:bCs/>
          <w:sz w:val="20"/>
          <w:szCs w:val="20"/>
          <w:cs/>
        </w:rPr>
        <w:t xml:space="preserve"> सँग सम्बन्धित</w:t>
      </w:r>
      <w:r w:rsidRPr="000A34BD">
        <w:rPr>
          <w:rFonts w:cs="Kalimati"/>
          <w:b/>
          <w:bCs/>
          <w:sz w:val="20"/>
          <w:szCs w:val="20"/>
        </w:rPr>
        <w:t>)</w:t>
      </w:r>
    </w:p>
    <w:p w14:paraId="7E8C1BA5" w14:textId="77777777" w:rsidR="004B3339" w:rsidRPr="000A34BD" w:rsidRDefault="004B3339" w:rsidP="00845B77">
      <w:pPr>
        <w:tabs>
          <w:tab w:val="left" w:pos="720"/>
        </w:tabs>
        <w:jc w:val="center"/>
        <w:rPr>
          <w:rFonts w:ascii="Kokila" w:hAnsi="Kokila" w:cs="Kalimati"/>
          <w:b/>
          <w:bCs/>
          <w:sz w:val="20"/>
          <w:szCs w:val="20"/>
          <w:lang w:bidi="hi-IN"/>
        </w:rPr>
      </w:pPr>
    </w:p>
    <w:p w14:paraId="36735DB6" w14:textId="5FACAD95" w:rsidR="00845B77" w:rsidRPr="000A34BD" w:rsidRDefault="00845B77" w:rsidP="00C425DF">
      <w:pPr>
        <w:shd w:val="clear" w:color="auto" w:fill="000000" w:themeFill="text1"/>
        <w:tabs>
          <w:tab w:val="left" w:pos="720"/>
        </w:tabs>
        <w:jc w:val="center"/>
        <w:rPr>
          <w:rFonts w:ascii="Kokila" w:hAnsi="Kokila" w:cs="Kalimati"/>
          <w:b/>
          <w:bCs/>
          <w:sz w:val="20"/>
          <w:szCs w:val="20"/>
          <w:lang w:bidi="hi-IN"/>
        </w:rPr>
      </w:pPr>
      <w:r w:rsidRPr="000A34BD">
        <w:rPr>
          <w:rFonts w:ascii="Kokila" w:hAnsi="Kokila" w:cs="Kalimati" w:hint="cs"/>
          <w:b/>
          <w:bCs/>
          <w:sz w:val="20"/>
          <w:szCs w:val="20"/>
          <w:cs/>
          <w:lang w:bidi="hi-IN"/>
        </w:rPr>
        <w:t>आवेदकको</w:t>
      </w:r>
      <w:r w:rsidRPr="000A34BD">
        <w:rPr>
          <w:rFonts w:cs="Kalimati"/>
          <w:b/>
          <w:bCs/>
          <w:sz w:val="20"/>
          <w:szCs w:val="20"/>
          <w:rtl/>
          <w:cs/>
        </w:rPr>
        <w:t xml:space="preserve"> </w:t>
      </w:r>
      <w:r w:rsidRPr="000A34BD">
        <w:rPr>
          <w:rFonts w:ascii="Kokila" w:hAnsi="Kokila" w:cs="Kalimati" w:hint="cs"/>
          <w:b/>
          <w:bCs/>
          <w:sz w:val="20"/>
          <w:szCs w:val="20"/>
          <w:cs/>
          <w:lang w:bidi="hi-IN"/>
        </w:rPr>
        <w:t>स्वघोषणाको</w:t>
      </w:r>
      <w:r w:rsidRPr="000A34BD">
        <w:rPr>
          <w:rFonts w:cs="Kalimati"/>
          <w:b/>
          <w:bCs/>
          <w:sz w:val="20"/>
          <w:szCs w:val="20"/>
          <w:rtl/>
          <w:cs/>
        </w:rPr>
        <w:t xml:space="preserve"> </w:t>
      </w:r>
      <w:r w:rsidRPr="000A34BD">
        <w:rPr>
          <w:rFonts w:ascii="Kokila" w:hAnsi="Kokila" w:cs="Kalimati" w:hint="cs"/>
          <w:b/>
          <w:bCs/>
          <w:sz w:val="20"/>
          <w:szCs w:val="20"/>
          <w:cs/>
          <w:lang w:bidi="hi-IN"/>
        </w:rPr>
        <w:t>ढाँचा</w:t>
      </w:r>
    </w:p>
    <w:p w14:paraId="01DD4792" w14:textId="77777777" w:rsidR="004B3339" w:rsidRPr="000A34BD" w:rsidRDefault="004B3339" w:rsidP="00845B77">
      <w:pPr>
        <w:tabs>
          <w:tab w:val="left" w:pos="720"/>
        </w:tabs>
        <w:jc w:val="center"/>
        <w:rPr>
          <w:rFonts w:cs="Kalimati"/>
          <w:b/>
          <w:bCs/>
          <w:sz w:val="20"/>
          <w:szCs w:val="20"/>
          <w:rtl/>
          <w:cs/>
        </w:rPr>
      </w:pPr>
    </w:p>
    <w:p w14:paraId="02DEDF12" w14:textId="77777777" w:rsidR="00845B77" w:rsidRPr="000A34BD" w:rsidRDefault="00845B77" w:rsidP="00845B77">
      <w:pPr>
        <w:tabs>
          <w:tab w:val="left" w:pos="720"/>
          <w:tab w:val="left" w:pos="4990"/>
        </w:tabs>
        <w:jc w:val="both"/>
        <w:rPr>
          <w:rFonts w:cs="Kalimati"/>
          <w:sz w:val="20"/>
          <w:szCs w:val="20"/>
        </w:rPr>
      </w:pPr>
      <w:r w:rsidRPr="000A34BD">
        <w:rPr>
          <w:rFonts w:ascii="Kokila" w:hAnsi="Kokila" w:cs="Kalimati" w:hint="cs"/>
          <w:sz w:val="20"/>
          <w:szCs w:val="20"/>
          <w:cs/>
          <w:lang w:bidi="hi-IN"/>
        </w:rPr>
        <w:t>श्री</w:t>
      </w:r>
      <w:r w:rsidRPr="000A34BD">
        <w:rPr>
          <w:rFonts w:cs="Kalimati"/>
          <w:sz w:val="20"/>
          <w:szCs w:val="20"/>
          <w:rtl/>
          <w:cs/>
        </w:rPr>
        <w:t xml:space="preserve"> </w:t>
      </w:r>
      <w:r w:rsidRPr="000A34BD">
        <w:rPr>
          <w:rFonts w:ascii="Kokila" w:hAnsi="Kokila" w:cs="Kalimati" w:hint="cs"/>
          <w:sz w:val="20"/>
          <w:szCs w:val="20"/>
          <w:cs/>
          <w:lang w:bidi="hi-IN"/>
        </w:rPr>
        <w:t>पहाडी</w:t>
      </w:r>
      <w:r w:rsidRPr="000A34BD">
        <w:rPr>
          <w:rFonts w:cs="Kalimati"/>
          <w:sz w:val="20"/>
          <w:szCs w:val="20"/>
          <w:rtl/>
          <w:cs/>
        </w:rPr>
        <w:t xml:space="preserve"> </w:t>
      </w:r>
      <w:r w:rsidRPr="000A34BD">
        <w:rPr>
          <w:rFonts w:ascii="Kokila" w:hAnsi="Kokila" w:cs="Kalimati" w:hint="cs"/>
          <w:sz w:val="20"/>
          <w:szCs w:val="20"/>
          <w:cs/>
          <w:lang w:bidi="hi-IN"/>
        </w:rPr>
        <w:t>क्षेत्र</w:t>
      </w:r>
      <w:r w:rsidRPr="000A34BD">
        <w:rPr>
          <w:rFonts w:cs="Kalimati"/>
          <w:sz w:val="20"/>
          <w:szCs w:val="20"/>
          <w:rtl/>
          <w:cs/>
        </w:rPr>
        <w:t xml:space="preserve"> </w:t>
      </w:r>
      <w:r w:rsidRPr="000A34BD">
        <w:rPr>
          <w:rFonts w:ascii="Kokila" w:hAnsi="Kokila" w:cs="Kalimati" w:hint="cs"/>
          <w:sz w:val="20"/>
          <w:szCs w:val="20"/>
          <w:cs/>
          <w:lang w:bidi="hi-IN"/>
        </w:rPr>
        <w:t>काष्ठफल</w:t>
      </w:r>
      <w:r w:rsidRPr="000A34BD">
        <w:rPr>
          <w:rFonts w:cs="Kalimati"/>
          <w:sz w:val="20"/>
          <w:szCs w:val="20"/>
          <w:rtl/>
          <w:cs/>
        </w:rPr>
        <w:t xml:space="preserve"> </w:t>
      </w:r>
      <w:r w:rsidRPr="000A34BD">
        <w:rPr>
          <w:rFonts w:ascii="Kokila" w:hAnsi="Kokila" w:cs="Kalimati" w:hint="cs"/>
          <w:sz w:val="20"/>
          <w:szCs w:val="20"/>
          <w:cs/>
          <w:lang w:bidi="hi-IN"/>
        </w:rPr>
        <w:t>तथा</w:t>
      </w:r>
      <w:r w:rsidRPr="000A34BD">
        <w:rPr>
          <w:rFonts w:cs="Kalimati"/>
          <w:sz w:val="20"/>
          <w:szCs w:val="20"/>
          <w:rtl/>
          <w:cs/>
        </w:rPr>
        <w:t xml:space="preserve"> </w:t>
      </w:r>
      <w:r w:rsidRPr="000A34BD">
        <w:rPr>
          <w:rFonts w:ascii="Kokila" w:hAnsi="Kokila" w:cs="Kalimati" w:hint="cs"/>
          <w:sz w:val="20"/>
          <w:szCs w:val="20"/>
          <w:cs/>
          <w:lang w:bidi="hi-IN"/>
        </w:rPr>
        <w:t>फलफूल</w:t>
      </w:r>
      <w:r w:rsidRPr="000A34BD">
        <w:rPr>
          <w:rFonts w:cs="Kalimati"/>
          <w:sz w:val="20"/>
          <w:szCs w:val="20"/>
          <w:rtl/>
          <w:cs/>
        </w:rPr>
        <w:t xml:space="preserve"> </w:t>
      </w:r>
      <w:r w:rsidRPr="000A34BD">
        <w:rPr>
          <w:rFonts w:ascii="Kokila" w:hAnsi="Kokila" w:cs="Kalimati" w:hint="cs"/>
          <w:sz w:val="20"/>
          <w:szCs w:val="20"/>
          <w:cs/>
          <w:lang w:bidi="hi-IN"/>
        </w:rPr>
        <w:t>विकास</w:t>
      </w:r>
      <w:r w:rsidRPr="000A34BD">
        <w:rPr>
          <w:rFonts w:cs="Kalimati"/>
          <w:sz w:val="20"/>
          <w:szCs w:val="20"/>
          <w:rtl/>
          <w:cs/>
        </w:rPr>
        <w:t xml:space="preserve"> </w:t>
      </w:r>
      <w:r w:rsidRPr="000A34BD">
        <w:rPr>
          <w:rFonts w:ascii="Kokila" w:hAnsi="Kokila" w:cs="Kalimati" w:hint="cs"/>
          <w:sz w:val="20"/>
          <w:szCs w:val="20"/>
          <w:cs/>
          <w:lang w:bidi="hi-IN"/>
        </w:rPr>
        <w:t>आयोजना</w:t>
      </w:r>
      <w:r w:rsidRPr="000A34BD">
        <w:rPr>
          <w:rFonts w:cs="Kalimati"/>
          <w:sz w:val="20"/>
          <w:szCs w:val="20"/>
        </w:rPr>
        <w:t>,</w:t>
      </w:r>
      <w:r w:rsidRPr="000A34BD">
        <w:rPr>
          <w:rFonts w:cs="Kalimati"/>
          <w:sz w:val="20"/>
          <w:szCs w:val="20"/>
        </w:rPr>
        <w:tab/>
      </w:r>
    </w:p>
    <w:p w14:paraId="3B2061BF" w14:textId="77777777" w:rsidR="00845B77" w:rsidRPr="000A34BD" w:rsidRDefault="00845B77" w:rsidP="00845B77">
      <w:pPr>
        <w:tabs>
          <w:tab w:val="left" w:pos="720"/>
          <w:tab w:val="left" w:pos="4990"/>
        </w:tabs>
        <w:jc w:val="both"/>
        <w:rPr>
          <w:rFonts w:cs="Kalimati"/>
          <w:sz w:val="20"/>
          <w:szCs w:val="20"/>
        </w:rPr>
      </w:pPr>
      <w:r w:rsidRPr="000A34BD">
        <w:rPr>
          <w:rFonts w:ascii="Kokila" w:hAnsi="Kokila" w:cs="Kalimati" w:hint="cs"/>
          <w:sz w:val="20"/>
          <w:szCs w:val="20"/>
          <w:cs/>
          <w:lang w:bidi="hi-IN"/>
        </w:rPr>
        <w:t>केन्द्रीय आयोजना व्यवस्थापन एकाइ</w:t>
      </w:r>
      <w:r w:rsidRPr="000A34BD">
        <w:rPr>
          <w:sz w:val="20"/>
          <w:szCs w:val="20"/>
          <w:lang w:bidi="hi-IN"/>
        </w:rPr>
        <w:t>/</w:t>
      </w:r>
      <w:r w:rsidRPr="000A34BD">
        <w:rPr>
          <w:rFonts w:ascii="Kokila" w:hAnsi="Kokila" w:cs="Kalimati" w:hint="cs"/>
          <w:sz w:val="20"/>
          <w:szCs w:val="20"/>
          <w:cs/>
          <w:lang w:bidi="hi-IN"/>
        </w:rPr>
        <w:t>आयोजना</w:t>
      </w:r>
      <w:r w:rsidRPr="000A34BD">
        <w:rPr>
          <w:rFonts w:cs="Kalimati"/>
          <w:sz w:val="20"/>
          <w:szCs w:val="20"/>
          <w:rtl/>
          <w:cs/>
        </w:rPr>
        <w:t xml:space="preserve"> </w:t>
      </w:r>
      <w:r w:rsidRPr="000A34BD">
        <w:rPr>
          <w:rFonts w:ascii="Kokila" w:hAnsi="Kokila" w:cs="Kalimati" w:hint="cs"/>
          <w:sz w:val="20"/>
          <w:szCs w:val="20"/>
          <w:cs/>
          <w:lang w:bidi="hi-IN"/>
        </w:rPr>
        <w:t>कार्यान्वयन</w:t>
      </w:r>
      <w:r w:rsidRPr="000A34BD">
        <w:rPr>
          <w:rFonts w:cs="Kalimati"/>
          <w:sz w:val="20"/>
          <w:szCs w:val="20"/>
          <w:rtl/>
          <w:cs/>
        </w:rPr>
        <w:t xml:space="preserve"> </w:t>
      </w:r>
      <w:r w:rsidRPr="000A34BD">
        <w:rPr>
          <w:rFonts w:ascii="Kokila" w:hAnsi="Kokila" w:cs="Kalimati" w:hint="cs"/>
          <w:sz w:val="20"/>
          <w:szCs w:val="20"/>
          <w:cs/>
          <w:lang w:bidi="hi-IN"/>
        </w:rPr>
        <w:t>एकाइ</w:t>
      </w:r>
      <w:r w:rsidRPr="000A34BD">
        <w:rPr>
          <w:rFonts w:ascii="Kokila" w:hAnsi="Kokila" w:cs="Kalimati"/>
          <w:sz w:val="20"/>
          <w:szCs w:val="20"/>
          <w:lang w:bidi="hi-IN"/>
        </w:rPr>
        <w:t>,</w:t>
      </w:r>
    </w:p>
    <w:p w14:paraId="6452BCAC" w14:textId="77777777" w:rsidR="00845B77" w:rsidRPr="000A34BD" w:rsidRDefault="00845B77" w:rsidP="00845B77">
      <w:pPr>
        <w:tabs>
          <w:tab w:val="left" w:pos="720"/>
          <w:tab w:val="left" w:pos="4990"/>
        </w:tabs>
        <w:jc w:val="both"/>
        <w:rPr>
          <w:rFonts w:cs="Kalimati"/>
          <w:sz w:val="20"/>
          <w:szCs w:val="20"/>
        </w:rPr>
      </w:pPr>
      <w:r w:rsidRPr="000A34BD">
        <w:rPr>
          <w:rFonts w:cs="Kalimati"/>
          <w:sz w:val="20"/>
          <w:szCs w:val="20"/>
        </w:rPr>
        <w:t>..................................................................................</w:t>
      </w:r>
      <w:r w:rsidRPr="000A34BD">
        <w:rPr>
          <w:rFonts w:cs="Kalimati" w:hint="cs"/>
          <w:sz w:val="20"/>
          <w:szCs w:val="20"/>
          <w:cs/>
          <w:lang w:bidi="hi-IN"/>
        </w:rPr>
        <w:t>।</w:t>
      </w:r>
      <w:r w:rsidRPr="000A34BD">
        <w:rPr>
          <w:rFonts w:cs="Kalimati"/>
          <w:sz w:val="20"/>
          <w:szCs w:val="20"/>
          <w:cs/>
          <w:lang w:bidi="hi-IN"/>
        </w:rPr>
        <w:t xml:space="preserve"> </w:t>
      </w:r>
    </w:p>
    <w:p w14:paraId="551CEC9F" w14:textId="77777777" w:rsidR="00845B77" w:rsidRPr="000A34BD" w:rsidRDefault="00845B77" w:rsidP="00845B77">
      <w:pPr>
        <w:tabs>
          <w:tab w:val="left" w:pos="720"/>
          <w:tab w:val="left" w:pos="4990"/>
        </w:tabs>
        <w:jc w:val="center"/>
        <w:rPr>
          <w:rFonts w:cs="Kalimati"/>
          <w:b/>
          <w:bCs/>
          <w:sz w:val="20"/>
          <w:szCs w:val="20"/>
        </w:rPr>
      </w:pPr>
      <w:r w:rsidRPr="000A34BD">
        <w:rPr>
          <w:rFonts w:cs="Kalimati" w:hint="cs"/>
          <w:b/>
          <w:bCs/>
          <w:sz w:val="20"/>
          <w:szCs w:val="20"/>
          <w:cs/>
          <w:lang w:bidi="hi-IN"/>
        </w:rPr>
        <w:t>विषय</w:t>
      </w:r>
      <w:r w:rsidRPr="000A34BD">
        <w:rPr>
          <w:rFonts w:cs="Kalimati"/>
          <w:b/>
          <w:bCs/>
          <w:sz w:val="20"/>
          <w:szCs w:val="20"/>
          <w:cs/>
          <w:lang w:bidi="hi-IN"/>
        </w:rPr>
        <w:t xml:space="preserve">: </w:t>
      </w:r>
      <w:r w:rsidRPr="000A34BD">
        <w:rPr>
          <w:rFonts w:cs="Kalimati" w:hint="cs"/>
          <w:b/>
          <w:bCs/>
          <w:sz w:val="20"/>
          <w:szCs w:val="20"/>
          <w:cs/>
          <w:lang w:bidi="hi-IN"/>
        </w:rPr>
        <w:t>स्वघोषणा</w:t>
      </w:r>
      <w:r w:rsidRPr="000A34BD">
        <w:rPr>
          <w:rFonts w:cs="Kalimati"/>
          <w:b/>
          <w:bCs/>
          <w:sz w:val="20"/>
          <w:szCs w:val="20"/>
          <w:cs/>
          <w:lang w:bidi="hi-IN"/>
        </w:rPr>
        <w:t xml:space="preserve"> </w:t>
      </w:r>
      <w:r w:rsidRPr="000A34BD">
        <w:rPr>
          <w:rFonts w:cs="Kalimati" w:hint="cs"/>
          <w:b/>
          <w:bCs/>
          <w:sz w:val="20"/>
          <w:szCs w:val="20"/>
          <w:cs/>
          <w:lang w:bidi="hi-IN"/>
        </w:rPr>
        <w:t>सम्बन्धमा।</w:t>
      </w:r>
    </w:p>
    <w:p w14:paraId="51AE7D4E" w14:textId="574D72D3" w:rsidR="00845B77" w:rsidRPr="000A34BD" w:rsidRDefault="00845B77" w:rsidP="00845B77">
      <w:pPr>
        <w:tabs>
          <w:tab w:val="left" w:pos="720"/>
          <w:tab w:val="left" w:pos="4990"/>
        </w:tabs>
        <w:jc w:val="both"/>
        <w:rPr>
          <w:rFonts w:cs="Kalimati"/>
          <w:sz w:val="20"/>
          <w:szCs w:val="20"/>
          <w:lang w:bidi="hi-IN"/>
        </w:rPr>
      </w:pPr>
      <w:r w:rsidRPr="000A34BD">
        <w:rPr>
          <w:rFonts w:cs="Kalimati" w:hint="cs"/>
          <w:sz w:val="20"/>
          <w:szCs w:val="20"/>
          <w:cs/>
          <w:lang w:bidi="hi-IN"/>
        </w:rPr>
        <w:t xml:space="preserve">प्रस्तुत विषयका सम्बनधमा </w:t>
      </w:r>
      <w:r w:rsidRPr="000A34BD">
        <w:rPr>
          <w:rFonts w:cs="Kalimati" w:hint="cs"/>
          <w:sz w:val="20"/>
          <w:szCs w:val="20"/>
          <w:cs/>
        </w:rPr>
        <w:t>पहाडी क्षेत्र काष्ठफल तथा फलफूल विकास आयोजना</w:t>
      </w:r>
      <w:r w:rsidRPr="000A34BD">
        <w:rPr>
          <w:rFonts w:cs="Kalimati"/>
          <w:sz w:val="20"/>
          <w:szCs w:val="20"/>
          <w:lang w:bidi="hi-IN"/>
        </w:rPr>
        <w:t xml:space="preserve">, </w:t>
      </w:r>
      <w:r w:rsidRPr="000A34BD">
        <w:rPr>
          <w:rFonts w:cs="Kalimati" w:hint="cs"/>
          <w:sz w:val="20"/>
          <w:szCs w:val="20"/>
          <w:cs/>
        </w:rPr>
        <w:t xml:space="preserve">आयोजना कार्यान्वयन एकाइद्वारा मिति </w:t>
      </w:r>
      <w:r w:rsidRPr="000A34BD">
        <w:rPr>
          <w:rFonts w:cs="Kalimati"/>
          <w:sz w:val="20"/>
          <w:szCs w:val="20"/>
          <w:lang w:bidi="hi-IN"/>
        </w:rPr>
        <w:t>…………….</w:t>
      </w:r>
      <w:r w:rsidRPr="000A34BD">
        <w:rPr>
          <w:rFonts w:cs="Kalimati" w:hint="cs"/>
          <w:sz w:val="20"/>
          <w:szCs w:val="20"/>
          <w:cs/>
        </w:rPr>
        <w:t xml:space="preserve"> मा प्रकाशित </w:t>
      </w:r>
      <w:r w:rsidRPr="000A34BD">
        <w:rPr>
          <w:rFonts w:cs="Kalimati"/>
          <w:sz w:val="20"/>
          <w:szCs w:val="20"/>
          <w:lang w:bidi="hi-IN"/>
        </w:rPr>
        <w:t>………………………………………</w:t>
      </w:r>
      <w:r w:rsidRPr="000A34BD">
        <w:rPr>
          <w:rFonts w:cs="Kalimati" w:hint="cs"/>
          <w:sz w:val="20"/>
          <w:szCs w:val="20"/>
          <w:cs/>
        </w:rPr>
        <w:t xml:space="preserve">लागि आवेदन आह्वान सम्बन्धी सूचना बमोजिम </w:t>
      </w:r>
      <w:r w:rsidR="009C371F" w:rsidRPr="000A34BD">
        <w:rPr>
          <w:rFonts w:cs="Kalimati"/>
          <w:sz w:val="20"/>
          <w:szCs w:val="20"/>
          <w:lang w:bidi="hi-IN"/>
        </w:rPr>
        <w:t>……….……….……….</w:t>
      </w:r>
      <w:r w:rsidR="009C371F">
        <w:rPr>
          <w:rFonts w:cs="Kalimati" w:hint="cs"/>
          <w:sz w:val="20"/>
          <w:szCs w:val="20"/>
          <w:cs/>
          <w:lang w:bidi="hi-IN"/>
        </w:rPr>
        <w:t xml:space="preserve"> </w:t>
      </w:r>
      <w:r w:rsidRPr="000A34BD">
        <w:rPr>
          <w:rFonts w:cs="Kalimati" w:hint="cs"/>
          <w:sz w:val="20"/>
          <w:szCs w:val="20"/>
          <w:cs/>
        </w:rPr>
        <w:t>जिल्ला</w:t>
      </w:r>
      <w:r w:rsidRPr="000A34BD">
        <w:rPr>
          <w:rFonts w:cs="Kalimati"/>
          <w:sz w:val="20"/>
          <w:szCs w:val="20"/>
          <w:lang w:bidi="hi-IN"/>
        </w:rPr>
        <w:t xml:space="preserve"> ……</w:t>
      </w:r>
      <w:r w:rsidR="009C371F" w:rsidRPr="000A34BD">
        <w:rPr>
          <w:rFonts w:cs="Kalimati"/>
          <w:sz w:val="20"/>
          <w:szCs w:val="20"/>
          <w:lang w:bidi="hi-IN"/>
        </w:rPr>
        <w:t>………….……….…….</w:t>
      </w:r>
      <w:r w:rsidRPr="000A34BD">
        <w:rPr>
          <w:rFonts w:cs="Kalimati"/>
          <w:sz w:val="20"/>
          <w:szCs w:val="20"/>
          <w:lang w:bidi="hi-IN"/>
        </w:rPr>
        <w:t xml:space="preserve">…… </w:t>
      </w:r>
      <w:r w:rsidRPr="000A34BD">
        <w:rPr>
          <w:rFonts w:cs="Kalimati" w:hint="cs"/>
          <w:sz w:val="20"/>
          <w:szCs w:val="20"/>
          <w:cs/>
        </w:rPr>
        <w:t>स्थानीय तह</w:t>
      </w:r>
      <w:r w:rsidRPr="000A34BD">
        <w:rPr>
          <w:rFonts w:cs="Kalimati"/>
          <w:sz w:val="20"/>
          <w:szCs w:val="20"/>
          <w:lang w:bidi="hi-IN"/>
        </w:rPr>
        <w:t xml:space="preserve"> ………</w:t>
      </w:r>
      <w:r w:rsidRPr="000A34BD">
        <w:rPr>
          <w:rFonts w:cs="Kalimati" w:hint="cs"/>
          <w:sz w:val="20"/>
          <w:szCs w:val="20"/>
          <w:cs/>
        </w:rPr>
        <w:t xml:space="preserve"> वार्ड नं को </w:t>
      </w:r>
      <w:r w:rsidRPr="000A34BD">
        <w:rPr>
          <w:rFonts w:cs="Kalimati"/>
          <w:sz w:val="20"/>
          <w:szCs w:val="20"/>
          <w:lang w:bidi="hi-IN"/>
        </w:rPr>
        <w:t xml:space="preserve">………………………………………………..…………….. </w:t>
      </w:r>
      <w:r w:rsidRPr="000A34BD">
        <w:rPr>
          <w:rFonts w:cs="Kalimati" w:hint="cs"/>
          <w:sz w:val="20"/>
          <w:szCs w:val="20"/>
          <w:cs/>
        </w:rPr>
        <w:t>का हामी</w:t>
      </w:r>
      <w:r w:rsidRPr="000A34BD">
        <w:rPr>
          <w:rFonts w:cs="Kalimati"/>
          <w:sz w:val="20"/>
          <w:szCs w:val="20"/>
          <w:cs/>
        </w:rPr>
        <w:t xml:space="preserve"> </w:t>
      </w:r>
      <w:r w:rsidRPr="000A34BD">
        <w:rPr>
          <w:rFonts w:cs="Kalimati" w:hint="cs"/>
          <w:sz w:val="20"/>
          <w:szCs w:val="20"/>
          <w:cs/>
        </w:rPr>
        <w:t xml:space="preserve"> </w:t>
      </w:r>
      <w:r w:rsidR="003D0182" w:rsidRPr="000A34BD">
        <w:rPr>
          <w:rFonts w:cs="Kalimati" w:hint="cs"/>
          <w:sz w:val="20"/>
          <w:szCs w:val="20"/>
          <w:cs/>
        </w:rPr>
        <w:t>सदस्यहरू</w:t>
      </w:r>
      <w:r w:rsidRPr="000A34BD">
        <w:rPr>
          <w:rFonts w:cs="Kalimati" w:hint="cs"/>
          <w:sz w:val="20"/>
          <w:szCs w:val="20"/>
          <w:cs/>
        </w:rPr>
        <w:t xml:space="preserve"> सो कार्यक्रमको लागि आवेदन पेश तथा छनोट भएमा कार्यक्रम कार्यान्वयनको सन्दर्भमा </w:t>
      </w:r>
      <w:r w:rsidRPr="000A34BD">
        <w:rPr>
          <w:rFonts w:cs="Kalimati" w:hint="cs"/>
          <w:sz w:val="20"/>
          <w:szCs w:val="20"/>
          <w:cs/>
          <w:lang w:bidi="hi-IN"/>
        </w:rPr>
        <w:t>निम्नलिखित स्वघोषणा गर्दछु/गर्दछौ।</w:t>
      </w:r>
    </w:p>
    <w:p w14:paraId="2E0A089B" w14:textId="77777777" w:rsidR="00845B77" w:rsidRPr="000A34BD" w:rsidRDefault="00845B77" w:rsidP="009C371F">
      <w:pPr>
        <w:tabs>
          <w:tab w:val="left" w:pos="720"/>
          <w:tab w:val="left" w:pos="4990"/>
        </w:tabs>
        <w:spacing w:before="240"/>
        <w:jc w:val="both"/>
        <w:rPr>
          <w:rFonts w:cs="Kalimati"/>
          <w:sz w:val="20"/>
          <w:szCs w:val="20"/>
          <w:lang w:bidi="hi-IN"/>
        </w:rPr>
      </w:pPr>
      <w:r w:rsidRPr="000A34BD">
        <w:rPr>
          <w:rFonts w:cs="Kalimati"/>
          <w:sz w:val="20"/>
          <w:szCs w:val="20"/>
          <w:lang w:bidi="hi-IN"/>
        </w:rPr>
        <w:t>(</w:t>
      </w:r>
      <w:r w:rsidRPr="000A34BD">
        <w:rPr>
          <w:rFonts w:cs="Kalimati" w:hint="cs"/>
          <w:sz w:val="20"/>
          <w:szCs w:val="20"/>
          <w:cs/>
          <w:lang w:bidi="hi-IN"/>
        </w:rPr>
        <w:t xml:space="preserve">क) यस कार्यविधी बमोजिम </w:t>
      </w:r>
      <w:r w:rsidRPr="000A34BD">
        <w:rPr>
          <w:rFonts w:cs="Kalimati" w:hint="cs"/>
          <w:sz w:val="20"/>
          <w:szCs w:val="20"/>
          <w:cs/>
        </w:rPr>
        <w:t>सञ्चालन</w:t>
      </w:r>
      <w:r w:rsidRPr="000A34BD">
        <w:rPr>
          <w:rFonts w:cs="Kalimati" w:hint="cs"/>
          <w:sz w:val="20"/>
          <w:szCs w:val="20"/>
          <w:cs/>
          <w:lang w:bidi="hi-IN"/>
        </w:rPr>
        <w:t>लन हुने क्रियाकलापहरुमा वित्तीय अनुशासन र सुशासन कायम राख्नेछौ।</w:t>
      </w:r>
    </w:p>
    <w:p w14:paraId="51F8F208" w14:textId="77777777" w:rsidR="00845B77" w:rsidRPr="000A34BD" w:rsidRDefault="00845B77" w:rsidP="00845B77">
      <w:pPr>
        <w:tabs>
          <w:tab w:val="left" w:pos="720"/>
          <w:tab w:val="left" w:pos="4990"/>
        </w:tabs>
        <w:jc w:val="both"/>
        <w:rPr>
          <w:rFonts w:cs="Kalimati"/>
          <w:sz w:val="20"/>
          <w:szCs w:val="20"/>
          <w:lang w:bidi="hi-IN"/>
        </w:rPr>
      </w:pPr>
      <w:r w:rsidRPr="000A34BD">
        <w:rPr>
          <w:rFonts w:cs="Kalimati"/>
          <w:sz w:val="20"/>
          <w:szCs w:val="20"/>
          <w:lang w:bidi="hi-IN"/>
        </w:rPr>
        <w:t>(</w:t>
      </w:r>
      <w:r w:rsidRPr="000A34BD">
        <w:rPr>
          <w:rFonts w:cs="Kalimati" w:hint="cs"/>
          <w:sz w:val="20"/>
          <w:szCs w:val="20"/>
          <w:cs/>
          <w:lang w:bidi="hi-IN"/>
        </w:rPr>
        <w:t>ख) हाम्रो/मेरो कृषक समूह/सहकारी/फर्म/कम्पनि</w:t>
      </w:r>
      <w:r w:rsidRPr="000A34BD">
        <w:rPr>
          <w:rFonts w:cs="Kalimati"/>
          <w:sz w:val="20"/>
          <w:szCs w:val="20"/>
          <w:lang w:bidi="hi-IN"/>
        </w:rPr>
        <w:t>/</w:t>
      </w:r>
      <w:r w:rsidRPr="000A34BD">
        <w:rPr>
          <w:rFonts w:cs="Kalimati" w:hint="cs"/>
          <w:sz w:val="20"/>
          <w:szCs w:val="20"/>
          <w:cs/>
          <w:lang w:bidi="hi-IN"/>
        </w:rPr>
        <w:t xml:space="preserve"> हालसम्म टाट नपल्टेको</w:t>
      </w:r>
      <w:r w:rsidRPr="000A34BD">
        <w:rPr>
          <w:rFonts w:cs="Kalimati"/>
          <w:sz w:val="20"/>
          <w:szCs w:val="20"/>
          <w:lang w:bidi="hi-IN"/>
        </w:rPr>
        <w:t xml:space="preserve">, </w:t>
      </w:r>
      <w:r w:rsidRPr="000A34BD">
        <w:rPr>
          <w:rFonts w:cs="Kalimati" w:hint="cs"/>
          <w:sz w:val="20"/>
          <w:szCs w:val="20"/>
          <w:cs/>
          <w:lang w:bidi="hi-IN"/>
        </w:rPr>
        <w:t>कुनै किसिमका आपराधिक गतिविधिहरुमा संलग्न नरहेको</w:t>
      </w:r>
      <w:r w:rsidRPr="000A34BD">
        <w:rPr>
          <w:rFonts w:cs="Kalimati"/>
          <w:sz w:val="20"/>
          <w:szCs w:val="20"/>
          <w:lang w:bidi="hi-IN"/>
        </w:rPr>
        <w:t xml:space="preserve">, </w:t>
      </w:r>
      <w:r w:rsidRPr="000A34BD">
        <w:rPr>
          <w:rFonts w:cs="Kalimati" w:hint="cs"/>
          <w:sz w:val="20"/>
          <w:szCs w:val="20"/>
          <w:cs/>
          <w:lang w:bidi="hi-IN"/>
        </w:rPr>
        <w:t>आर्थिक अपचलन नगरेको र विगतमा नेपाल सरकार वा अन्तर्गतका निकायहरुसँग कृषि अनुदान सम्बन्धी सम्झौता परिपालन नगरेर कारवाही नभोगेको तथा अनुदान सहयोग दुरुपयोग नगरेको र नियामक निकायबाट कारवाहीमा नपरेको व्यहोरा घोषणा गर्दछु/गर्दछौं।</w:t>
      </w:r>
    </w:p>
    <w:p w14:paraId="566A00EF" w14:textId="5BB0C634" w:rsidR="00845B77" w:rsidRPr="000A34BD" w:rsidRDefault="00845B77" w:rsidP="00845B77">
      <w:pPr>
        <w:tabs>
          <w:tab w:val="left" w:pos="720"/>
          <w:tab w:val="left" w:pos="4990"/>
        </w:tabs>
        <w:jc w:val="both"/>
        <w:rPr>
          <w:rFonts w:cs="Kalimati"/>
          <w:b/>
          <w:bCs/>
          <w:sz w:val="20"/>
          <w:szCs w:val="20"/>
          <w:lang w:bidi="hi-IN"/>
        </w:rPr>
      </w:pPr>
      <w:r w:rsidRPr="000A34BD">
        <w:rPr>
          <w:rFonts w:cs="Kalimati"/>
          <w:sz w:val="20"/>
          <w:szCs w:val="20"/>
          <w:lang w:bidi="hi-IN"/>
        </w:rPr>
        <w:t>(</w:t>
      </w:r>
      <w:r w:rsidRPr="000A34BD">
        <w:rPr>
          <w:rFonts w:cs="Kalimati" w:hint="cs"/>
          <w:sz w:val="20"/>
          <w:szCs w:val="20"/>
          <w:cs/>
          <w:lang w:bidi="hi-IN"/>
        </w:rPr>
        <w:t>ग) आवेदनमा प्रस्ताव गरिएका क्रियाकलापहरु सञ्‍चालन गर्न आवश्यक पर्ने स्वलगानी गर्न सक्षम रहेको जानकारी गराउँदछू / छौँ।</w:t>
      </w:r>
      <w:r w:rsidRPr="000A34BD">
        <w:rPr>
          <w:rFonts w:cs="Kalimati" w:hint="cs"/>
          <w:sz w:val="20"/>
          <w:szCs w:val="20"/>
          <w:cs/>
        </w:rPr>
        <w:t xml:space="preserve"> साथै आवेदन छनोट भएमा कार्यक्रम सम्पन्न भएपश्चात </w:t>
      </w:r>
      <w:r w:rsidRPr="000A34BD">
        <w:rPr>
          <w:rFonts w:cs="Kalimati"/>
          <w:sz w:val="20"/>
          <w:szCs w:val="20"/>
          <w:lang w:bidi="hi-IN"/>
        </w:rPr>
        <w:t>(</w:t>
      </w:r>
      <w:r w:rsidRPr="000A34BD">
        <w:rPr>
          <w:rFonts w:cs="Kalimati" w:hint="cs"/>
          <w:sz w:val="20"/>
          <w:szCs w:val="20"/>
          <w:cs/>
        </w:rPr>
        <w:t>स्किम ३</w:t>
      </w:r>
      <w:r w:rsidRPr="000A34BD">
        <w:rPr>
          <w:rFonts w:cs="Kalimati"/>
          <w:sz w:val="20"/>
          <w:szCs w:val="20"/>
          <w:lang w:bidi="hi-IN"/>
        </w:rPr>
        <w:t xml:space="preserve">, </w:t>
      </w:r>
      <w:r w:rsidRPr="000A34BD">
        <w:rPr>
          <w:rFonts w:cs="Kalimati" w:hint="cs"/>
          <w:sz w:val="20"/>
          <w:szCs w:val="20"/>
          <w:cs/>
        </w:rPr>
        <w:t xml:space="preserve">स्किम ४ र स्किम ६ को हकमा </w:t>
      </w:r>
      <w:r w:rsidRPr="000A34BD">
        <w:rPr>
          <w:rFonts w:cs="Kalimati" w:hint="cs"/>
          <w:sz w:val="20"/>
          <w:szCs w:val="20"/>
          <w:cs/>
          <w:lang w:bidi="hi-IN"/>
        </w:rPr>
        <w:t>बढिमा २ किस्तामा</w:t>
      </w:r>
      <w:r w:rsidRPr="000A34BD">
        <w:rPr>
          <w:rFonts w:cs="Kalimati"/>
          <w:sz w:val="20"/>
          <w:szCs w:val="20"/>
          <w:lang w:bidi="hi-IN"/>
        </w:rPr>
        <w:t>)</w:t>
      </w:r>
      <w:r w:rsidRPr="000A34BD">
        <w:rPr>
          <w:rFonts w:cs="Kalimati" w:hint="cs"/>
          <w:sz w:val="20"/>
          <w:szCs w:val="20"/>
          <w:cs/>
        </w:rPr>
        <w:t xml:space="preserve"> अनुदान रकम सोधभर्नाको </w:t>
      </w:r>
      <w:r w:rsidR="003D0182" w:rsidRPr="000A34BD">
        <w:rPr>
          <w:rFonts w:cs="Kalimati" w:hint="cs"/>
          <w:sz w:val="20"/>
          <w:szCs w:val="20"/>
          <w:cs/>
        </w:rPr>
        <w:t>रूपमा</w:t>
      </w:r>
      <w:r w:rsidRPr="000A34BD">
        <w:rPr>
          <w:rFonts w:cs="Kalimati" w:hint="cs"/>
          <w:sz w:val="20"/>
          <w:szCs w:val="20"/>
          <w:cs/>
        </w:rPr>
        <w:t xml:space="preserve"> प्राप्त हुने व्यवस्था बारे जानकार छु</w:t>
      </w:r>
      <w:r w:rsidRPr="000A34BD">
        <w:rPr>
          <w:rFonts w:cs="Kalimati"/>
          <w:sz w:val="20"/>
          <w:szCs w:val="20"/>
          <w:lang w:bidi="hi-IN"/>
        </w:rPr>
        <w:t>/</w:t>
      </w:r>
      <w:r w:rsidRPr="000A34BD">
        <w:rPr>
          <w:rFonts w:cs="Kalimati" w:hint="cs"/>
          <w:sz w:val="20"/>
          <w:szCs w:val="20"/>
          <w:cs/>
          <w:lang w:bidi="hi-IN"/>
        </w:rPr>
        <w:t>छौँ।</w:t>
      </w:r>
    </w:p>
    <w:p w14:paraId="3BB2BD79" w14:textId="77777777" w:rsidR="00845B77" w:rsidRPr="000A34BD" w:rsidRDefault="00845B77" w:rsidP="00845B77">
      <w:pPr>
        <w:tabs>
          <w:tab w:val="left" w:pos="720"/>
          <w:tab w:val="left" w:pos="4990"/>
        </w:tabs>
        <w:jc w:val="both"/>
        <w:rPr>
          <w:rFonts w:cs="Kalimat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3037"/>
        <w:gridCol w:w="1621"/>
        <w:gridCol w:w="1834"/>
        <w:gridCol w:w="1834"/>
      </w:tblGrid>
      <w:tr w:rsidR="0026384E" w:rsidRPr="000A34BD" w14:paraId="7A9FF95B" w14:textId="77777777" w:rsidTr="00E80EF5">
        <w:tc>
          <w:tcPr>
            <w:tcW w:w="382" w:type="pct"/>
          </w:tcPr>
          <w:p w14:paraId="531B8CF8" w14:textId="77777777" w:rsidR="00845B77" w:rsidRPr="000A34BD" w:rsidRDefault="00845B77" w:rsidP="00E80EF5">
            <w:pPr>
              <w:tabs>
                <w:tab w:val="left" w:pos="720"/>
                <w:tab w:val="left" w:pos="4990"/>
              </w:tabs>
              <w:jc w:val="center"/>
              <w:rPr>
                <w:rFonts w:cs="Kalimati"/>
                <w:b/>
                <w:bCs/>
                <w:sz w:val="20"/>
                <w:szCs w:val="20"/>
              </w:rPr>
            </w:pPr>
            <w:r w:rsidRPr="000A34BD">
              <w:rPr>
                <w:rFonts w:cs="Kalimati" w:hint="cs"/>
                <w:b/>
                <w:bCs/>
                <w:sz w:val="20"/>
                <w:szCs w:val="20"/>
                <w:cs/>
              </w:rPr>
              <w:t>क्र</w:t>
            </w:r>
            <w:r w:rsidRPr="000A34BD">
              <w:rPr>
                <w:rFonts w:cs="Kalimati"/>
                <w:b/>
                <w:bCs/>
                <w:sz w:val="20"/>
                <w:szCs w:val="20"/>
              </w:rPr>
              <w:t>.</w:t>
            </w:r>
            <w:r w:rsidRPr="000A34BD">
              <w:rPr>
                <w:rFonts w:cs="Kalimati" w:hint="cs"/>
                <w:b/>
                <w:bCs/>
                <w:sz w:val="20"/>
                <w:szCs w:val="20"/>
                <w:cs/>
              </w:rPr>
              <w:t>सं</w:t>
            </w:r>
            <w:r w:rsidRPr="000A34BD">
              <w:rPr>
                <w:rFonts w:cs="Kalimati"/>
                <w:b/>
                <w:bCs/>
                <w:sz w:val="20"/>
                <w:szCs w:val="20"/>
              </w:rPr>
              <w:t>.</w:t>
            </w:r>
          </w:p>
        </w:tc>
        <w:tc>
          <w:tcPr>
            <w:tcW w:w="1684" w:type="pct"/>
          </w:tcPr>
          <w:p w14:paraId="62FBE0E8" w14:textId="77777777" w:rsidR="00845B77" w:rsidRPr="000A34BD" w:rsidRDefault="00845B77" w:rsidP="00E80EF5">
            <w:pPr>
              <w:tabs>
                <w:tab w:val="left" w:pos="720"/>
                <w:tab w:val="left" w:pos="4990"/>
              </w:tabs>
              <w:jc w:val="center"/>
              <w:rPr>
                <w:rFonts w:cs="Kalimati"/>
                <w:b/>
                <w:bCs/>
                <w:sz w:val="20"/>
                <w:szCs w:val="20"/>
              </w:rPr>
            </w:pPr>
            <w:r w:rsidRPr="000A34BD">
              <w:rPr>
                <w:rFonts w:cs="Kalimati" w:hint="cs"/>
                <w:b/>
                <w:bCs/>
                <w:sz w:val="20"/>
                <w:szCs w:val="20"/>
                <w:cs/>
              </w:rPr>
              <w:t>कार्यक्रममा सहभागी हुने सदस्यहरुको नाम थर</w:t>
            </w:r>
          </w:p>
        </w:tc>
        <w:tc>
          <w:tcPr>
            <w:tcW w:w="899" w:type="pct"/>
          </w:tcPr>
          <w:p w14:paraId="73F003D0" w14:textId="77777777" w:rsidR="00845B77" w:rsidRPr="000A34BD" w:rsidRDefault="00845B77" w:rsidP="00E80EF5">
            <w:pPr>
              <w:tabs>
                <w:tab w:val="left" w:pos="720"/>
                <w:tab w:val="left" w:pos="4990"/>
              </w:tabs>
              <w:jc w:val="center"/>
              <w:rPr>
                <w:rFonts w:cs="Kalimati"/>
                <w:b/>
                <w:bCs/>
                <w:sz w:val="20"/>
                <w:szCs w:val="20"/>
                <w:cs/>
              </w:rPr>
            </w:pPr>
            <w:r w:rsidRPr="000A34BD">
              <w:rPr>
                <w:rFonts w:cs="Kalimati" w:hint="cs"/>
                <w:b/>
                <w:bCs/>
                <w:sz w:val="20"/>
                <w:szCs w:val="20"/>
                <w:cs/>
              </w:rPr>
              <w:t>ठेगाना</w:t>
            </w:r>
          </w:p>
        </w:tc>
        <w:tc>
          <w:tcPr>
            <w:tcW w:w="1017" w:type="pct"/>
          </w:tcPr>
          <w:p w14:paraId="59CF331B" w14:textId="77777777" w:rsidR="00845B77" w:rsidRPr="000A34BD" w:rsidRDefault="00845B77" w:rsidP="00E80EF5">
            <w:pPr>
              <w:tabs>
                <w:tab w:val="left" w:pos="720"/>
                <w:tab w:val="left" w:pos="4990"/>
              </w:tabs>
              <w:jc w:val="center"/>
              <w:rPr>
                <w:rFonts w:cs="Kalimati"/>
                <w:b/>
                <w:bCs/>
                <w:sz w:val="20"/>
                <w:szCs w:val="20"/>
                <w:cs/>
              </w:rPr>
            </w:pPr>
            <w:r w:rsidRPr="000A34BD">
              <w:rPr>
                <w:rFonts w:cs="Kalimati" w:hint="cs"/>
                <w:b/>
                <w:bCs/>
                <w:sz w:val="20"/>
                <w:szCs w:val="20"/>
                <w:cs/>
              </w:rPr>
              <w:t xml:space="preserve">नागरिकता नं </w:t>
            </w:r>
            <w:r w:rsidRPr="000A34BD">
              <w:rPr>
                <w:rFonts w:cs="Kalimati"/>
                <w:b/>
                <w:bCs/>
                <w:sz w:val="20"/>
                <w:szCs w:val="20"/>
              </w:rPr>
              <w:t>/</w:t>
            </w:r>
            <w:r w:rsidRPr="000A34BD">
              <w:rPr>
                <w:rFonts w:cs="Kalimati" w:hint="cs"/>
                <w:b/>
                <w:bCs/>
                <w:sz w:val="20"/>
                <w:szCs w:val="20"/>
                <w:cs/>
              </w:rPr>
              <w:t>जारी गरिएको जिल्ला</w:t>
            </w:r>
          </w:p>
        </w:tc>
        <w:tc>
          <w:tcPr>
            <w:tcW w:w="1017" w:type="pct"/>
          </w:tcPr>
          <w:p w14:paraId="7CE8660D" w14:textId="77777777" w:rsidR="00845B77" w:rsidRPr="000A34BD" w:rsidRDefault="00845B77" w:rsidP="00E80EF5">
            <w:pPr>
              <w:tabs>
                <w:tab w:val="left" w:pos="720"/>
                <w:tab w:val="left" w:pos="4990"/>
              </w:tabs>
              <w:jc w:val="center"/>
              <w:rPr>
                <w:rFonts w:cs="Kalimati"/>
                <w:b/>
                <w:bCs/>
                <w:sz w:val="20"/>
                <w:szCs w:val="20"/>
              </w:rPr>
            </w:pPr>
            <w:r w:rsidRPr="000A34BD">
              <w:rPr>
                <w:rFonts w:cs="Kalimati" w:hint="cs"/>
                <w:b/>
                <w:bCs/>
                <w:sz w:val="20"/>
                <w:szCs w:val="20"/>
                <w:cs/>
              </w:rPr>
              <w:t>दस्तखत</w:t>
            </w:r>
          </w:p>
        </w:tc>
      </w:tr>
      <w:tr w:rsidR="0026384E" w:rsidRPr="000A34BD" w14:paraId="05923CFA" w14:textId="77777777" w:rsidTr="00E80EF5">
        <w:tc>
          <w:tcPr>
            <w:tcW w:w="382" w:type="pct"/>
          </w:tcPr>
          <w:p w14:paraId="662E02FB" w14:textId="77777777" w:rsidR="00845B77" w:rsidRPr="000A34BD" w:rsidRDefault="00845B77" w:rsidP="00E80EF5">
            <w:pPr>
              <w:tabs>
                <w:tab w:val="left" w:pos="720"/>
                <w:tab w:val="left" w:pos="4990"/>
              </w:tabs>
              <w:jc w:val="both"/>
              <w:rPr>
                <w:rFonts w:cs="Kalimati"/>
                <w:b/>
                <w:bCs/>
                <w:sz w:val="20"/>
                <w:szCs w:val="20"/>
                <w:cs/>
              </w:rPr>
            </w:pPr>
          </w:p>
        </w:tc>
        <w:tc>
          <w:tcPr>
            <w:tcW w:w="1684" w:type="pct"/>
          </w:tcPr>
          <w:p w14:paraId="0E3538D2" w14:textId="77777777" w:rsidR="00845B77" w:rsidRPr="000A34BD" w:rsidRDefault="00845B77" w:rsidP="00E80EF5">
            <w:pPr>
              <w:tabs>
                <w:tab w:val="left" w:pos="720"/>
                <w:tab w:val="left" w:pos="4990"/>
              </w:tabs>
              <w:jc w:val="both"/>
              <w:rPr>
                <w:rFonts w:cs="Kalimati"/>
                <w:b/>
                <w:bCs/>
                <w:sz w:val="20"/>
                <w:szCs w:val="20"/>
                <w:cs/>
              </w:rPr>
            </w:pPr>
          </w:p>
        </w:tc>
        <w:tc>
          <w:tcPr>
            <w:tcW w:w="899" w:type="pct"/>
          </w:tcPr>
          <w:p w14:paraId="2AD17767" w14:textId="77777777" w:rsidR="00845B77" w:rsidRPr="000A34BD" w:rsidRDefault="00845B77" w:rsidP="00E80EF5">
            <w:pPr>
              <w:tabs>
                <w:tab w:val="left" w:pos="720"/>
                <w:tab w:val="left" w:pos="4990"/>
              </w:tabs>
              <w:jc w:val="both"/>
              <w:rPr>
                <w:rFonts w:cs="Kalimati"/>
                <w:b/>
                <w:bCs/>
                <w:sz w:val="20"/>
                <w:szCs w:val="20"/>
                <w:cs/>
              </w:rPr>
            </w:pPr>
          </w:p>
        </w:tc>
        <w:tc>
          <w:tcPr>
            <w:tcW w:w="1017" w:type="pct"/>
          </w:tcPr>
          <w:p w14:paraId="40DE7D37" w14:textId="77777777" w:rsidR="00845B77" w:rsidRPr="000A34BD" w:rsidRDefault="00845B77" w:rsidP="00E80EF5">
            <w:pPr>
              <w:tabs>
                <w:tab w:val="left" w:pos="720"/>
                <w:tab w:val="left" w:pos="4990"/>
              </w:tabs>
              <w:jc w:val="both"/>
              <w:rPr>
                <w:rFonts w:cs="Kalimati"/>
                <w:b/>
                <w:bCs/>
                <w:sz w:val="20"/>
                <w:szCs w:val="20"/>
                <w:cs/>
              </w:rPr>
            </w:pPr>
          </w:p>
        </w:tc>
        <w:tc>
          <w:tcPr>
            <w:tcW w:w="1017" w:type="pct"/>
          </w:tcPr>
          <w:p w14:paraId="327675CE" w14:textId="77777777" w:rsidR="00845B77" w:rsidRPr="000A34BD" w:rsidRDefault="00845B77" w:rsidP="00E80EF5">
            <w:pPr>
              <w:tabs>
                <w:tab w:val="left" w:pos="720"/>
                <w:tab w:val="left" w:pos="4990"/>
              </w:tabs>
              <w:jc w:val="both"/>
              <w:rPr>
                <w:rFonts w:cs="Kalimati"/>
                <w:b/>
                <w:bCs/>
                <w:sz w:val="20"/>
                <w:szCs w:val="20"/>
                <w:cs/>
              </w:rPr>
            </w:pPr>
          </w:p>
        </w:tc>
      </w:tr>
      <w:tr w:rsidR="0026384E" w:rsidRPr="000A34BD" w14:paraId="006940F1" w14:textId="77777777" w:rsidTr="00E80EF5">
        <w:tc>
          <w:tcPr>
            <w:tcW w:w="382" w:type="pct"/>
          </w:tcPr>
          <w:p w14:paraId="5639EDD4" w14:textId="77777777" w:rsidR="00845B77" w:rsidRPr="000A34BD" w:rsidRDefault="00845B77" w:rsidP="00E80EF5">
            <w:pPr>
              <w:tabs>
                <w:tab w:val="left" w:pos="720"/>
                <w:tab w:val="left" w:pos="4990"/>
              </w:tabs>
              <w:jc w:val="both"/>
              <w:rPr>
                <w:rFonts w:cs="Kalimati"/>
                <w:b/>
                <w:bCs/>
                <w:sz w:val="20"/>
                <w:szCs w:val="20"/>
                <w:cs/>
              </w:rPr>
            </w:pPr>
          </w:p>
        </w:tc>
        <w:tc>
          <w:tcPr>
            <w:tcW w:w="1684" w:type="pct"/>
          </w:tcPr>
          <w:p w14:paraId="0765C1E6" w14:textId="77777777" w:rsidR="00845B77" w:rsidRPr="000A34BD" w:rsidRDefault="00845B77" w:rsidP="00E80EF5">
            <w:pPr>
              <w:tabs>
                <w:tab w:val="left" w:pos="720"/>
                <w:tab w:val="left" w:pos="4990"/>
              </w:tabs>
              <w:jc w:val="both"/>
              <w:rPr>
                <w:rFonts w:cs="Kalimati"/>
                <w:b/>
                <w:bCs/>
                <w:sz w:val="20"/>
                <w:szCs w:val="20"/>
                <w:cs/>
              </w:rPr>
            </w:pPr>
          </w:p>
        </w:tc>
        <w:tc>
          <w:tcPr>
            <w:tcW w:w="899" w:type="pct"/>
          </w:tcPr>
          <w:p w14:paraId="65CC4CE6" w14:textId="77777777" w:rsidR="00845B77" w:rsidRPr="000A34BD" w:rsidRDefault="00845B77" w:rsidP="00E80EF5">
            <w:pPr>
              <w:tabs>
                <w:tab w:val="left" w:pos="720"/>
                <w:tab w:val="left" w:pos="4990"/>
              </w:tabs>
              <w:jc w:val="both"/>
              <w:rPr>
                <w:rFonts w:cs="Kalimati"/>
                <w:b/>
                <w:bCs/>
                <w:sz w:val="20"/>
                <w:szCs w:val="20"/>
                <w:cs/>
              </w:rPr>
            </w:pPr>
          </w:p>
        </w:tc>
        <w:tc>
          <w:tcPr>
            <w:tcW w:w="1017" w:type="pct"/>
          </w:tcPr>
          <w:p w14:paraId="69AF042B" w14:textId="77777777" w:rsidR="00845B77" w:rsidRPr="000A34BD" w:rsidRDefault="00845B77" w:rsidP="00E80EF5">
            <w:pPr>
              <w:tabs>
                <w:tab w:val="left" w:pos="720"/>
                <w:tab w:val="left" w:pos="4990"/>
              </w:tabs>
              <w:jc w:val="both"/>
              <w:rPr>
                <w:rFonts w:cs="Kalimati"/>
                <w:b/>
                <w:bCs/>
                <w:sz w:val="20"/>
                <w:szCs w:val="20"/>
                <w:cs/>
              </w:rPr>
            </w:pPr>
          </w:p>
        </w:tc>
        <w:tc>
          <w:tcPr>
            <w:tcW w:w="1017" w:type="pct"/>
          </w:tcPr>
          <w:p w14:paraId="7A3FE60C" w14:textId="77777777" w:rsidR="00845B77" w:rsidRPr="000A34BD" w:rsidRDefault="00845B77" w:rsidP="00E80EF5">
            <w:pPr>
              <w:tabs>
                <w:tab w:val="left" w:pos="720"/>
                <w:tab w:val="left" w:pos="4990"/>
              </w:tabs>
              <w:jc w:val="both"/>
              <w:rPr>
                <w:rFonts w:cs="Kalimati"/>
                <w:b/>
                <w:bCs/>
                <w:sz w:val="20"/>
                <w:szCs w:val="20"/>
                <w:cs/>
              </w:rPr>
            </w:pPr>
          </w:p>
        </w:tc>
      </w:tr>
      <w:tr w:rsidR="0026384E" w:rsidRPr="000A34BD" w14:paraId="5EB1FF36" w14:textId="77777777" w:rsidTr="00E80EF5">
        <w:tc>
          <w:tcPr>
            <w:tcW w:w="382" w:type="pct"/>
          </w:tcPr>
          <w:p w14:paraId="60ED0449" w14:textId="77777777" w:rsidR="00845B77" w:rsidRPr="000A34BD" w:rsidRDefault="00845B77" w:rsidP="00E80EF5">
            <w:pPr>
              <w:tabs>
                <w:tab w:val="left" w:pos="720"/>
                <w:tab w:val="left" w:pos="4990"/>
              </w:tabs>
              <w:jc w:val="both"/>
              <w:rPr>
                <w:rFonts w:cs="Kalimati"/>
                <w:b/>
                <w:bCs/>
                <w:sz w:val="20"/>
                <w:szCs w:val="20"/>
                <w:cs/>
              </w:rPr>
            </w:pPr>
          </w:p>
        </w:tc>
        <w:tc>
          <w:tcPr>
            <w:tcW w:w="1684" w:type="pct"/>
          </w:tcPr>
          <w:p w14:paraId="7FCA6133" w14:textId="77777777" w:rsidR="00845B77" w:rsidRPr="000A34BD" w:rsidRDefault="00845B77" w:rsidP="00E80EF5">
            <w:pPr>
              <w:tabs>
                <w:tab w:val="left" w:pos="720"/>
                <w:tab w:val="left" w:pos="4990"/>
              </w:tabs>
              <w:jc w:val="both"/>
              <w:rPr>
                <w:rFonts w:cs="Kalimati"/>
                <w:b/>
                <w:bCs/>
                <w:sz w:val="20"/>
                <w:szCs w:val="20"/>
                <w:cs/>
              </w:rPr>
            </w:pPr>
          </w:p>
        </w:tc>
        <w:tc>
          <w:tcPr>
            <w:tcW w:w="899" w:type="pct"/>
          </w:tcPr>
          <w:p w14:paraId="11FFD359" w14:textId="77777777" w:rsidR="00845B77" w:rsidRPr="000A34BD" w:rsidRDefault="00845B77" w:rsidP="00E80EF5">
            <w:pPr>
              <w:tabs>
                <w:tab w:val="left" w:pos="720"/>
                <w:tab w:val="left" w:pos="4990"/>
              </w:tabs>
              <w:jc w:val="both"/>
              <w:rPr>
                <w:rFonts w:cs="Kalimati"/>
                <w:b/>
                <w:bCs/>
                <w:sz w:val="20"/>
                <w:szCs w:val="20"/>
                <w:cs/>
              </w:rPr>
            </w:pPr>
          </w:p>
        </w:tc>
        <w:tc>
          <w:tcPr>
            <w:tcW w:w="1017" w:type="pct"/>
          </w:tcPr>
          <w:p w14:paraId="1E5BAD83" w14:textId="77777777" w:rsidR="00845B77" w:rsidRPr="000A34BD" w:rsidRDefault="00845B77" w:rsidP="00E80EF5">
            <w:pPr>
              <w:tabs>
                <w:tab w:val="left" w:pos="720"/>
                <w:tab w:val="left" w:pos="4990"/>
              </w:tabs>
              <w:jc w:val="both"/>
              <w:rPr>
                <w:rFonts w:cs="Kalimati"/>
                <w:b/>
                <w:bCs/>
                <w:sz w:val="20"/>
                <w:szCs w:val="20"/>
                <w:cs/>
              </w:rPr>
            </w:pPr>
          </w:p>
        </w:tc>
        <w:tc>
          <w:tcPr>
            <w:tcW w:w="1017" w:type="pct"/>
          </w:tcPr>
          <w:p w14:paraId="3E1C4C90" w14:textId="77777777" w:rsidR="00845B77" w:rsidRPr="000A34BD" w:rsidRDefault="00845B77" w:rsidP="00E80EF5">
            <w:pPr>
              <w:tabs>
                <w:tab w:val="left" w:pos="720"/>
                <w:tab w:val="left" w:pos="4990"/>
              </w:tabs>
              <w:jc w:val="both"/>
              <w:rPr>
                <w:rFonts w:cs="Kalimati"/>
                <w:b/>
                <w:bCs/>
                <w:sz w:val="20"/>
                <w:szCs w:val="20"/>
                <w:cs/>
              </w:rPr>
            </w:pPr>
          </w:p>
        </w:tc>
      </w:tr>
      <w:tr w:rsidR="0026384E" w:rsidRPr="000A34BD" w14:paraId="3F2F6FB5" w14:textId="77777777" w:rsidTr="00E80EF5">
        <w:tc>
          <w:tcPr>
            <w:tcW w:w="382" w:type="pct"/>
          </w:tcPr>
          <w:p w14:paraId="6D989EB8" w14:textId="77777777" w:rsidR="00845B77" w:rsidRPr="000A34BD" w:rsidRDefault="00845B77" w:rsidP="00E80EF5">
            <w:pPr>
              <w:tabs>
                <w:tab w:val="left" w:pos="720"/>
                <w:tab w:val="left" w:pos="4990"/>
              </w:tabs>
              <w:jc w:val="both"/>
              <w:rPr>
                <w:rFonts w:cs="Kalimati"/>
                <w:b/>
                <w:bCs/>
                <w:sz w:val="20"/>
                <w:szCs w:val="20"/>
                <w:cs/>
              </w:rPr>
            </w:pPr>
          </w:p>
        </w:tc>
        <w:tc>
          <w:tcPr>
            <w:tcW w:w="1684" w:type="pct"/>
          </w:tcPr>
          <w:p w14:paraId="130DEC76" w14:textId="77777777" w:rsidR="00845B77" w:rsidRPr="000A34BD" w:rsidRDefault="00845B77" w:rsidP="00E80EF5">
            <w:pPr>
              <w:tabs>
                <w:tab w:val="left" w:pos="720"/>
                <w:tab w:val="left" w:pos="4990"/>
              </w:tabs>
              <w:jc w:val="both"/>
              <w:rPr>
                <w:rFonts w:cs="Kalimati"/>
                <w:b/>
                <w:bCs/>
                <w:sz w:val="20"/>
                <w:szCs w:val="20"/>
                <w:cs/>
              </w:rPr>
            </w:pPr>
          </w:p>
        </w:tc>
        <w:tc>
          <w:tcPr>
            <w:tcW w:w="899" w:type="pct"/>
          </w:tcPr>
          <w:p w14:paraId="183528D6" w14:textId="77777777" w:rsidR="00845B77" w:rsidRPr="000A34BD" w:rsidRDefault="00845B77" w:rsidP="00E80EF5">
            <w:pPr>
              <w:tabs>
                <w:tab w:val="left" w:pos="720"/>
                <w:tab w:val="left" w:pos="4990"/>
              </w:tabs>
              <w:jc w:val="both"/>
              <w:rPr>
                <w:rFonts w:cs="Kalimati"/>
                <w:b/>
                <w:bCs/>
                <w:sz w:val="20"/>
                <w:szCs w:val="20"/>
                <w:cs/>
              </w:rPr>
            </w:pPr>
          </w:p>
        </w:tc>
        <w:tc>
          <w:tcPr>
            <w:tcW w:w="1017" w:type="pct"/>
          </w:tcPr>
          <w:p w14:paraId="4A6C5589" w14:textId="77777777" w:rsidR="00845B77" w:rsidRPr="000A34BD" w:rsidRDefault="00845B77" w:rsidP="00E80EF5">
            <w:pPr>
              <w:tabs>
                <w:tab w:val="left" w:pos="720"/>
                <w:tab w:val="left" w:pos="4990"/>
              </w:tabs>
              <w:jc w:val="both"/>
              <w:rPr>
                <w:rFonts w:cs="Kalimati"/>
                <w:b/>
                <w:bCs/>
                <w:sz w:val="20"/>
                <w:szCs w:val="20"/>
                <w:cs/>
              </w:rPr>
            </w:pPr>
          </w:p>
        </w:tc>
        <w:tc>
          <w:tcPr>
            <w:tcW w:w="1017" w:type="pct"/>
          </w:tcPr>
          <w:p w14:paraId="391A40A9" w14:textId="77777777" w:rsidR="00845B77" w:rsidRPr="000A34BD" w:rsidRDefault="00845B77" w:rsidP="00E80EF5">
            <w:pPr>
              <w:tabs>
                <w:tab w:val="left" w:pos="720"/>
                <w:tab w:val="left" w:pos="4990"/>
              </w:tabs>
              <w:jc w:val="both"/>
              <w:rPr>
                <w:rFonts w:cs="Kalimati"/>
                <w:b/>
                <w:bCs/>
                <w:sz w:val="20"/>
                <w:szCs w:val="20"/>
                <w:cs/>
              </w:rPr>
            </w:pPr>
          </w:p>
        </w:tc>
      </w:tr>
    </w:tbl>
    <w:p w14:paraId="19DD4434" w14:textId="77777777" w:rsidR="00845B77" w:rsidRPr="009C371F" w:rsidRDefault="00845B77" w:rsidP="009C371F">
      <w:pPr>
        <w:spacing w:before="240"/>
        <w:rPr>
          <w:rFonts w:eastAsia="Preeti" w:cs="Kalimati"/>
          <w:b/>
          <w:bCs/>
          <w:sz w:val="20"/>
          <w:szCs w:val="20"/>
        </w:rPr>
      </w:pPr>
      <w:r w:rsidRPr="009C371F">
        <w:rPr>
          <w:rFonts w:eastAsia="Kalimati" w:cs="Kalimati"/>
          <w:b/>
          <w:bCs/>
          <w:sz w:val="20"/>
          <w:szCs w:val="20"/>
          <w:cs/>
        </w:rPr>
        <w:t>आधिकारिक</w:t>
      </w:r>
      <w:r w:rsidRPr="009C371F">
        <w:rPr>
          <w:rFonts w:eastAsia="Kalimati" w:cs="Kalimati"/>
          <w:b/>
          <w:bCs/>
          <w:sz w:val="20"/>
          <w:szCs w:val="20"/>
        </w:rPr>
        <w:t xml:space="preserve"> </w:t>
      </w:r>
      <w:r w:rsidRPr="009C371F">
        <w:rPr>
          <w:rFonts w:eastAsia="Kalimati" w:cs="Kalimati"/>
          <w:b/>
          <w:bCs/>
          <w:sz w:val="20"/>
          <w:szCs w:val="20"/>
          <w:cs/>
        </w:rPr>
        <w:t>व्यक्तिको</w:t>
      </w:r>
    </w:p>
    <w:p w14:paraId="588E4360" w14:textId="77777777" w:rsidR="00845B77" w:rsidRPr="000A34BD" w:rsidRDefault="00845B77" w:rsidP="00845B77">
      <w:pPr>
        <w:rPr>
          <w:rFonts w:eastAsia="Preeti" w:cs="Kalimati"/>
          <w:sz w:val="20"/>
          <w:szCs w:val="20"/>
        </w:rPr>
      </w:pPr>
      <w:r w:rsidRPr="000A34BD">
        <w:rPr>
          <w:rFonts w:eastAsia="Kalimati" w:cs="Kalimati"/>
          <w:sz w:val="20"/>
          <w:szCs w:val="20"/>
          <w:cs/>
        </w:rPr>
        <w:t>नाम</w:t>
      </w:r>
      <w:r w:rsidRPr="000A34BD">
        <w:rPr>
          <w:rFonts w:eastAsia="Kalimati" w:cs="Kalimati"/>
          <w:sz w:val="20"/>
          <w:szCs w:val="20"/>
        </w:rPr>
        <w:t>,</w:t>
      </w:r>
      <w:r w:rsidRPr="000A34BD">
        <w:rPr>
          <w:rFonts w:eastAsia="Kalimati" w:cs="Kalimati"/>
          <w:sz w:val="20"/>
          <w:szCs w:val="20"/>
          <w:cs/>
        </w:rPr>
        <w:t>थर</w:t>
      </w:r>
      <w:r w:rsidRPr="000A34BD">
        <w:rPr>
          <w:rFonts w:eastAsia="Kalimati" w:cs="Kalimati"/>
          <w:sz w:val="20"/>
          <w:szCs w:val="20"/>
        </w:rPr>
        <w:t>:</w:t>
      </w:r>
    </w:p>
    <w:p w14:paraId="64BB9476" w14:textId="77777777" w:rsidR="00845B77" w:rsidRPr="000A34BD" w:rsidRDefault="00845B77" w:rsidP="00845B77">
      <w:pPr>
        <w:rPr>
          <w:rFonts w:eastAsia="Preeti" w:cs="Kalimati"/>
          <w:sz w:val="20"/>
          <w:szCs w:val="20"/>
        </w:rPr>
      </w:pPr>
      <w:r w:rsidRPr="000A34BD">
        <w:rPr>
          <w:rFonts w:eastAsia="Kalimati" w:cs="Kalimati"/>
          <w:sz w:val="20"/>
          <w:szCs w:val="20"/>
          <w:cs/>
        </w:rPr>
        <w:t>पद</w:t>
      </w:r>
      <w:r w:rsidRPr="000A34BD">
        <w:rPr>
          <w:rFonts w:eastAsia="Kalimati" w:cs="Kalimati"/>
          <w:sz w:val="20"/>
          <w:szCs w:val="20"/>
        </w:rPr>
        <w:t>:</w:t>
      </w:r>
    </w:p>
    <w:p w14:paraId="0B3B63DD" w14:textId="77777777" w:rsidR="00845B77" w:rsidRPr="000A34BD" w:rsidRDefault="00845B77" w:rsidP="00845B77">
      <w:pPr>
        <w:rPr>
          <w:rFonts w:eastAsia="Preeti" w:cs="Kalimati"/>
          <w:sz w:val="20"/>
          <w:szCs w:val="20"/>
        </w:rPr>
      </w:pPr>
      <w:r w:rsidRPr="000A34BD">
        <w:rPr>
          <w:rFonts w:eastAsia="Kalimati" w:cs="Kalimati"/>
          <w:sz w:val="20"/>
          <w:szCs w:val="20"/>
          <w:cs/>
        </w:rPr>
        <w:t>दस्तखत</w:t>
      </w:r>
      <w:r w:rsidRPr="000A34BD">
        <w:rPr>
          <w:rFonts w:eastAsia="Kalimati" w:cs="Kalimati"/>
          <w:sz w:val="20"/>
          <w:szCs w:val="20"/>
        </w:rPr>
        <w:t>:</w:t>
      </w:r>
    </w:p>
    <w:p w14:paraId="0072C578" w14:textId="77777777" w:rsidR="00845B77" w:rsidRPr="000A34BD" w:rsidRDefault="00845B77" w:rsidP="00845B77">
      <w:pPr>
        <w:rPr>
          <w:rFonts w:eastAsia="Preeti" w:cs="Kalimati"/>
          <w:sz w:val="20"/>
          <w:szCs w:val="20"/>
        </w:rPr>
      </w:pPr>
      <w:r w:rsidRPr="000A34BD">
        <w:rPr>
          <w:rFonts w:eastAsia="Kalimati" w:cs="Kalimati"/>
          <w:sz w:val="20"/>
          <w:szCs w:val="20"/>
          <w:cs/>
        </w:rPr>
        <w:t>मिति</w:t>
      </w:r>
      <w:r w:rsidRPr="000A34BD">
        <w:rPr>
          <w:rFonts w:eastAsia="Kalimati" w:cs="Kalimati"/>
          <w:sz w:val="20"/>
          <w:szCs w:val="20"/>
        </w:rPr>
        <w:t>:</w:t>
      </w:r>
    </w:p>
    <w:p w14:paraId="4E0E3834" w14:textId="77777777" w:rsidR="00845B77" w:rsidRPr="000A34BD" w:rsidRDefault="00845B77" w:rsidP="00845B77">
      <w:pPr>
        <w:rPr>
          <w:rFonts w:eastAsia="Preeti" w:cs="Kalimati"/>
          <w:sz w:val="20"/>
          <w:szCs w:val="20"/>
        </w:rPr>
      </w:pPr>
      <w:r w:rsidRPr="000A34BD">
        <w:rPr>
          <w:rFonts w:eastAsia="Baloo" w:cs="Kalimati"/>
          <w:sz w:val="20"/>
          <w:szCs w:val="20"/>
          <w:cs/>
        </w:rPr>
        <w:t>संस्थाको</w:t>
      </w:r>
      <w:r w:rsidRPr="000A34BD">
        <w:rPr>
          <w:rFonts w:eastAsia="Kalimati" w:cs="Kalimati"/>
          <w:sz w:val="20"/>
          <w:szCs w:val="20"/>
          <w:cs/>
        </w:rPr>
        <w:t xml:space="preserve"> छापः</w:t>
      </w:r>
    </w:p>
    <w:p w14:paraId="197ECDEF" w14:textId="77777777" w:rsidR="009C371F" w:rsidRDefault="009C371F">
      <w:pPr>
        <w:spacing w:after="160" w:line="259" w:lineRule="auto"/>
        <w:rPr>
          <w:rFonts w:ascii="Kokila" w:hAnsi="Kokila" w:cs="Kalimati"/>
          <w:b/>
          <w:bCs/>
          <w:sz w:val="20"/>
          <w:szCs w:val="20"/>
          <w:cs/>
        </w:rPr>
      </w:pPr>
      <w:r>
        <w:rPr>
          <w:rFonts w:ascii="Kokila" w:hAnsi="Kokila" w:cs="Kalimati"/>
          <w:b/>
          <w:bCs/>
          <w:sz w:val="20"/>
          <w:szCs w:val="20"/>
          <w:cs/>
        </w:rPr>
        <w:br w:type="page"/>
      </w:r>
    </w:p>
    <w:p w14:paraId="1A18351D" w14:textId="0013FA87" w:rsidR="00845B77" w:rsidRPr="009C371F" w:rsidRDefault="00845B77" w:rsidP="009C371F">
      <w:pPr>
        <w:tabs>
          <w:tab w:val="left" w:pos="720"/>
          <w:tab w:val="left" w:pos="4990"/>
        </w:tabs>
        <w:jc w:val="center"/>
        <w:rPr>
          <w:rFonts w:cs="Kalimati"/>
          <w:sz w:val="20"/>
          <w:szCs w:val="20"/>
          <w:cs/>
        </w:rPr>
      </w:pPr>
      <w:r w:rsidRPr="000A34BD">
        <w:rPr>
          <w:rFonts w:ascii="Kokila" w:hAnsi="Kokila" w:cs="Kalimati" w:hint="cs"/>
          <w:b/>
          <w:bCs/>
          <w:sz w:val="20"/>
          <w:szCs w:val="20"/>
          <w:cs/>
        </w:rPr>
        <w:lastRenderedPageBreak/>
        <w:t>अनुसूची</w:t>
      </w:r>
      <w:r w:rsidRPr="000A34BD">
        <w:rPr>
          <w:rFonts w:cs="Kalimati"/>
          <w:b/>
          <w:bCs/>
          <w:sz w:val="20"/>
          <w:szCs w:val="20"/>
          <w:cs/>
        </w:rPr>
        <w:t xml:space="preserve"> </w:t>
      </w:r>
      <w:r w:rsidRPr="000A34BD">
        <w:rPr>
          <w:rFonts w:ascii="Kokila" w:hAnsi="Kokila" w:cs="Kalimati" w:hint="cs"/>
          <w:b/>
          <w:bCs/>
          <w:sz w:val="20"/>
          <w:szCs w:val="20"/>
          <w:cs/>
        </w:rPr>
        <w:t>२</w:t>
      </w:r>
      <w:r w:rsidR="005F6A05" w:rsidRPr="000A34BD">
        <w:rPr>
          <w:rFonts w:ascii="Kokila" w:hAnsi="Kokila" w:cs="Kalimati" w:hint="cs"/>
          <w:b/>
          <w:bCs/>
          <w:sz w:val="20"/>
          <w:szCs w:val="20"/>
          <w:cs/>
        </w:rPr>
        <w:t>२</w:t>
      </w:r>
    </w:p>
    <w:p w14:paraId="2DBA6165" w14:textId="3B9E1A02"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परिच्छेद ३</w:t>
      </w:r>
      <w:r w:rsidRPr="000A34BD">
        <w:rPr>
          <w:rFonts w:cs="Kalimati"/>
          <w:b/>
          <w:bCs/>
          <w:sz w:val="20"/>
          <w:szCs w:val="20"/>
        </w:rPr>
        <w:t xml:space="preserve">, </w:t>
      </w:r>
      <w:r w:rsidRPr="000A34BD">
        <w:rPr>
          <w:rFonts w:cs="Kalimati"/>
          <w:b/>
          <w:bCs/>
          <w:sz w:val="20"/>
          <w:szCs w:val="20"/>
          <w:cs/>
        </w:rPr>
        <w:t>परिच्छेद ४</w:t>
      </w:r>
      <w:r w:rsidRPr="000A34BD">
        <w:rPr>
          <w:rFonts w:cs="Kalimati"/>
          <w:b/>
          <w:bCs/>
          <w:sz w:val="20"/>
          <w:szCs w:val="20"/>
        </w:rPr>
        <w:t xml:space="preserve">, </w:t>
      </w:r>
      <w:r w:rsidRPr="000A34BD">
        <w:rPr>
          <w:rFonts w:cs="Kalimati"/>
          <w:b/>
          <w:bCs/>
          <w:sz w:val="20"/>
          <w:szCs w:val="20"/>
          <w:cs/>
        </w:rPr>
        <w:t>परिच्छेद ५</w:t>
      </w:r>
      <w:r w:rsidR="001A779B" w:rsidRPr="000A34BD">
        <w:rPr>
          <w:rFonts w:cs="Kalimati"/>
          <w:b/>
          <w:bCs/>
          <w:sz w:val="20"/>
          <w:szCs w:val="20"/>
        </w:rPr>
        <w:t xml:space="preserve">, </w:t>
      </w:r>
      <w:r w:rsidR="001A779B" w:rsidRPr="000A34BD">
        <w:rPr>
          <w:rFonts w:cs="Kalimati" w:hint="cs"/>
          <w:b/>
          <w:bCs/>
          <w:sz w:val="20"/>
          <w:szCs w:val="20"/>
          <w:cs/>
        </w:rPr>
        <w:t>परिच्छेद ६</w:t>
      </w:r>
      <w:r w:rsidRPr="000A34BD">
        <w:rPr>
          <w:rFonts w:cs="Kalimati"/>
          <w:b/>
          <w:bCs/>
          <w:sz w:val="20"/>
          <w:szCs w:val="20"/>
          <w:cs/>
        </w:rPr>
        <w:t xml:space="preserve"> र परिच्छेद </w:t>
      </w:r>
      <w:r w:rsidR="001A779B" w:rsidRPr="000A34BD">
        <w:rPr>
          <w:rFonts w:cs="Kalimati" w:hint="cs"/>
          <w:b/>
          <w:bCs/>
          <w:sz w:val="20"/>
          <w:szCs w:val="20"/>
          <w:cs/>
        </w:rPr>
        <w:t>७</w:t>
      </w:r>
      <w:r w:rsidRPr="000A34BD">
        <w:rPr>
          <w:rFonts w:cs="Kalimati"/>
          <w:b/>
          <w:bCs/>
          <w:sz w:val="20"/>
          <w:szCs w:val="20"/>
          <w:cs/>
        </w:rPr>
        <w:t xml:space="preserve"> सँग सम्बन्धित</w:t>
      </w:r>
      <w:r w:rsidRPr="000A34BD">
        <w:rPr>
          <w:rFonts w:cs="Kalimati"/>
          <w:b/>
          <w:bCs/>
          <w:sz w:val="20"/>
          <w:szCs w:val="20"/>
        </w:rPr>
        <w:t>)</w:t>
      </w:r>
    </w:p>
    <w:p w14:paraId="4F148821" w14:textId="77777777" w:rsidR="004B3339" w:rsidRPr="000A34BD" w:rsidRDefault="004B3339" w:rsidP="00845B77">
      <w:pPr>
        <w:tabs>
          <w:tab w:val="left" w:pos="720"/>
        </w:tabs>
        <w:jc w:val="center"/>
        <w:rPr>
          <w:rFonts w:cs="Kalimati"/>
          <w:b/>
          <w:bCs/>
          <w:sz w:val="20"/>
          <w:szCs w:val="20"/>
        </w:rPr>
      </w:pPr>
    </w:p>
    <w:p w14:paraId="62371A95" w14:textId="560A02F4" w:rsidR="00845B77" w:rsidRPr="000A34BD" w:rsidRDefault="00845B77" w:rsidP="00C425DF">
      <w:pPr>
        <w:pStyle w:val="ListParagraph"/>
        <w:shd w:val="clear" w:color="auto" w:fill="000000" w:themeFill="text1"/>
        <w:tabs>
          <w:tab w:val="left" w:pos="720"/>
        </w:tabs>
        <w:ind w:left="0"/>
        <w:jc w:val="center"/>
        <w:rPr>
          <w:rFonts w:cs="Kalimati"/>
          <w:b/>
          <w:sz w:val="20"/>
          <w:szCs w:val="20"/>
          <w:lang w:eastAsia="zh-TW" w:bidi="ne-NP"/>
        </w:rPr>
      </w:pPr>
      <w:r w:rsidRPr="000A34BD">
        <w:rPr>
          <w:rFonts w:ascii="Kokila" w:hAnsi="Kokila" w:cs="Kalimati" w:hint="cs"/>
          <w:bCs/>
          <w:sz w:val="20"/>
          <w:szCs w:val="20"/>
          <w:cs/>
          <w:lang w:val="pt-BR" w:eastAsia="zh-TW" w:bidi="hi-IN"/>
        </w:rPr>
        <w:t>वातावरणीय</w:t>
      </w:r>
      <w:r w:rsidRPr="000A34BD">
        <w:rPr>
          <w:rFonts w:cs="Kalimati"/>
          <w:bCs/>
          <w:sz w:val="20"/>
          <w:szCs w:val="20"/>
          <w:rtl/>
          <w:cs/>
          <w:lang w:val="pt-BR" w:eastAsia="zh-TW"/>
        </w:rPr>
        <w:t xml:space="preserve"> </w:t>
      </w:r>
      <w:r w:rsidRPr="000A34BD">
        <w:rPr>
          <w:rFonts w:cs="Kalimati"/>
          <w:bCs/>
          <w:sz w:val="20"/>
          <w:szCs w:val="20"/>
          <w:lang w:val="pt-BR" w:eastAsia="zh-TW" w:bidi="hi-IN"/>
        </w:rPr>
        <w:t xml:space="preserve"> </w:t>
      </w:r>
      <w:r w:rsidRPr="000A34BD">
        <w:rPr>
          <w:rFonts w:ascii="Kokila" w:hAnsi="Kokila" w:cs="Kalimati" w:hint="cs"/>
          <w:bCs/>
          <w:sz w:val="20"/>
          <w:szCs w:val="20"/>
          <w:cs/>
          <w:lang w:eastAsia="zh-TW" w:bidi="hi-IN"/>
        </w:rPr>
        <w:t>प्रभाव</w:t>
      </w:r>
      <w:r w:rsidRPr="000A34BD">
        <w:rPr>
          <w:rFonts w:cs="Kalimati"/>
          <w:bCs/>
          <w:sz w:val="20"/>
          <w:szCs w:val="20"/>
          <w:cs/>
          <w:lang w:eastAsia="zh-TW" w:bidi="hi-IN"/>
        </w:rPr>
        <w:t xml:space="preserve"> </w:t>
      </w:r>
      <w:r w:rsidRPr="000A34BD">
        <w:rPr>
          <w:rFonts w:ascii="Kokila" w:hAnsi="Kokila" w:cs="Kalimati" w:hint="cs"/>
          <w:bCs/>
          <w:sz w:val="20"/>
          <w:szCs w:val="20"/>
          <w:cs/>
          <w:lang w:val="pt-BR" w:eastAsia="zh-TW" w:bidi="hi-IN"/>
        </w:rPr>
        <w:t>पहिचानका</w:t>
      </w:r>
      <w:r w:rsidRPr="000A34BD">
        <w:rPr>
          <w:rFonts w:cs="Kalimati"/>
          <w:bCs/>
          <w:sz w:val="20"/>
          <w:szCs w:val="20"/>
          <w:cs/>
          <w:lang w:val="pt-BR" w:eastAsia="zh-TW" w:bidi="hi-IN"/>
        </w:rPr>
        <w:t xml:space="preserve"> </w:t>
      </w:r>
      <w:r w:rsidRPr="000A34BD">
        <w:rPr>
          <w:rFonts w:ascii="Kokila" w:hAnsi="Kokila" w:cs="Kalimati" w:hint="cs"/>
          <w:bCs/>
          <w:sz w:val="20"/>
          <w:szCs w:val="20"/>
          <w:cs/>
          <w:lang w:val="pt-BR" w:eastAsia="zh-TW" w:bidi="hi-IN"/>
        </w:rPr>
        <w:t>लागि</w:t>
      </w:r>
      <w:r w:rsidRPr="000A34BD">
        <w:rPr>
          <w:rFonts w:cs="Kalimati"/>
          <w:bCs/>
          <w:sz w:val="20"/>
          <w:szCs w:val="20"/>
          <w:cs/>
          <w:lang w:val="pt-BR" w:eastAsia="zh-TW" w:bidi="hi-IN"/>
        </w:rPr>
        <w:t xml:space="preserve"> </w:t>
      </w:r>
      <w:r w:rsidRPr="000A34BD">
        <w:rPr>
          <w:rFonts w:ascii="Kokila" w:hAnsi="Kokila" w:cs="Kalimati" w:hint="cs"/>
          <w:bCs/>
          <w:sz w:val="20"/>
          <w:szCs w:val="20"/>
          <w:cs/>
          <w:lang w:val="pt-BR" w:eastAsia="zh-TW" w:bidi="hi-IN"/>
        </w:rPr>
        <w:t>निरीक्षण</w:t>
      </w:r>
      <w:r w:rsidRPr="000A34BD">
        <w:rPr>
          <w:rFonts w:cs="Kalimati"/>
          <w:bCs/>
          <w:sz w:val="20"/>
          <w:szCs w:val="20"/>
          <w:cs/>
          <w:lang w:val="pt-BR" w:eastAsia="zh-TW" w:bidi="hi-IN"/>
        </w:rPr>
        <w:t xml:space="preserve"> </w:t>
      </w:r>
      <w:r w:rsidRPr="000A34BD">
        <w:rPr>
          <w:rFonts w:ascii="Kokila" w:hAnsi="Kokila" w:cs="Kalimati" w:hint="cs"/>
          <w:bCs/>
          <w:sz w:val="20"/>
          <w:szCs w:val="20"/>
          <w:cs/>
          <w:lang w:val="pt-BR" w:eastAsia="zh-TW" w:bidi="hi-IN"/>
        </w:rPr>
        <w:t>जाँचसूची</w:t>
      </w:r>
      <w:r w:rsidRPr="000A34BD">
        <w:rPr>
          <w:rFonts w:cs="Kalimati"/>
          <w:bCs/>
          <w:sz w:val="20"/>
          <w:szCs w:val="20"/>
          <w:cs/>
          <w:lang w:val="pt-BR" w:eastAsia="zh-TW" w:bidi="hi-IN"/>
        </w:rPr>
        <w:t xml:space="preserve"> </w:t>
      </w:r>
      <w:r w:rsidRPr="000A34BD">
        <w:rPr>
          <w:rFonts w:cs="Kalimati"/>
          <w:b/>
          <w:sz w:val="20"/>
          <w:szCs w:val="20"/>
          <w:lang w:val="pt-BR" w:eastAsia="zh-TW"/>
        </w:rPr>
        <w:t>(Environmental</w:t>
      </w:r>
      <w:r w:rsidR="004B3339" w:rsidRPr="000A34BD">
        <w:rPr>
          <w:rFonts w:cs="Kalimati" w:hint="cs"/>
          <w:b/>
          <w:sz w:val="20"/>
          <w:szCs w:val="20"/>
          <w:cs/>
          <w:lang w:val="pt-BR" w:eastAsia="zh-TW" w:bidi="ne-NP"/>
        </w:rPr>
        <w:t xml:space="preserve"> </w:t>
      </w:r>
      <w:r w:rsidR="004B3339" w:rsidRPr="000A34BD">
        <w:rPr>
          <w:rFonts w:cs="Kalimati"/>
          <w:b/>
          <w:sz w:val="20"/>
          <w:szCs w:val="20"/>
          <w:lang w:val="en-US" w:eastAsia="zh-TW" w:bidi="ne-NP"/>
        </w:rPr>
        <w:t>Impact</w:t>
      </w:r>
      <w:r w:rsidRPr="000A34BD">
        <w:rPr>
          <w:rFonts w:cs="Kalimati"/>
          <w:b/>
          <w:sz w:val="20"/>
          <w:szCs w:val="20"/>
          <w:lang w:val="pt-BR" w:eastAsia="zh-TW"/>
        </w:rPr>
        <w:t xml:space="preserve"> </w:t>
      </w:r>
      <w:r w:rsidRPr="000A34BD">
        <w:rPr>
          <w:rFonts w:cs="Kalimati"/>
          <w:b/>
          <w:sz w:val="20"/>
          <w:szCs w:val="20"/>
          <w:lang w:eastAsia="zh-TW"/>
        </w:rPr>
        <w:t>Screening Checklist)</w:t>
      </w:r>
    </w:p>
    <w:p w14:paraId="4D09D527" w14:textId="77777777" w:rsidR="004B3339" w:rsidRPr="000A34BD" w:rsidRDefault="004B3339" w:rsidP="00845B77">
      <w:pPr>
        <w:pStyle w:val="ListParagraph"/>
        <w:tabs>
          <w:tab w:val="left" w:pos="720"/>
        </w:tabs>
        <w:ind w:left="0"/>
        <w:jc w:val="center"/>
        <w:rPr>
          <w:rFonts w:cs="Kalimati"/>
          <w:bCs/>
          <w:sz w:val="20"/>
          <w:szCs w:val="20"/>
          <w:lang w:val="pt-BR" w:eastAsia="zh-TW" w:bidi="ne-N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5179"/>
        <w:gridCol w:w="1224"/>
        <w:gridCol w:w="1890"/>
      </w:tblGrid>
      <w:tr w:rsidR="0026384E" w:rsidRPr="000A34BD" w14:paraId="2E32278D" w14:textId="77777777" w:rsidTr="00E80EF5">
        <w:trPr>
          <w:tblHeader/>
        </w:trPr>
        <w:tc>
          <w:tcPr>
            <w:tcW w:w="401" w:type="pct"/>
            <w:vMerge w:val="restart"/>
            <w:vAlign w:val="center"/>
          </w:tcPr>
          <w:p w14:paraId="7703BD7D" w14:textId="77777777" w:rsidR="00845B77" w:rsidRPr="000A34BD" w:rsidRDefault="00845B77" w:rsidP="00E80EF5">
            <w:pPr>
              <w:tabs>
                <w:tab w:val="left" w:pos="720"/>
              </w:tabs>
              <w:jc w:val="center"/>
              <w:rPr>
                <w:rFonts w:cs="Kalimati"/>
                <w:b/>
                <w:bCs/>
                <w:sz w:val="20"/>
                <w:szCs w:val="20"/>
                <w:cs/>
                <w:lang w:bidi="hi-IN"/>
              </w:rPr>
            </w:pPr>
            <w:r w:rsidRPr="000A34BD">
              <w:rPr>
                <w:rFonts w:ascii="Kokila" w:hAnsi="Kokila" w:cs="Kalimati" w:hint="cs"/>
                <w:b/>
                <w:bCs/>
                <w:sz w:val="20"/>
                <w:szCs w:val="20"/>
                <w:cs/>
                <w:lang w:bidi="hi-IN"/>
              </w:rPr>
              <w:t>क्र</w:t>
            </w:r>
            <w:r w:rsidRPr="000A34BD">
              <w:rPr>
                <w:rFonts w:cs="Kalimati"/>
                <w:b/>
                <w:bCs/>
                <w:sz w:val="20"/>
                <w:szCs w:val="20"/>
                <w:cs/>
                <w:lang w:bidi="hi-IN"/>
              </w:rPr>
              <w:t>.</w:t>
            </w:r>
            <w:r w:rsidRPr="000A34BD">
              <w:rPr>
                <w:rFonts w:ascii="Kokila" w:hAnsi="Kokila" w:cs="Kalimati" w:hint="cs"/>
                <w:b/>
                <w:bCs/>
                <w:sz w:val="20"/>
                <w:szCs w:val="20"/>
                <w:cs/>
                <w:lang w:bidi="hi-IN"/>
              </w:rPr>
              <w:t>सं</w:t>
            </w:r>
            <w:r w:rsidRPr="000A34BD">
              <w:rPr>
                <w:rFonts w:cs="Kalimati"/>
                <w:b/>
                <w:bCs/>
                <w:sz w:val="20"/>
                <w:szCs w:val="20"/>
                <w:cs/>
                <w:lang w:bidi="hi-IN"/>
              </w:rPr>
              <w:t>.</w:t>
            </w:r>
          </w:p>
        </w:tc>
        <w:tc>
          <w:tcPr>
            <w:tcW w:w="2872" w:type="pct"/>
            <w:vMerge w:val="restart"/>
            <w:vAlign w:val="center"/>
          </w:tcPr>
          <w:p w14:paraId="65894BCF" w14:textId="77777777" w:rsidR="00845B77" w:rsidRPr="000A34BD" w:rsidRDefault="00845B77" w:rsidP="00E80EF5">
            <w:pPr>
              <w:tabs>
                <w:tab w:val="left" w:pos="720"/>
              </w:tabs>
              <w:jc w:val="center"/>
              <w:rPr>
                <w:rFonts w:cs="Kalimati"/>
                <w:b/>
                <w:bCs/>
                <w:sz w:val="20"/>
                <w:szCs w:val="20"/>
                <w:cs/>
                <w:lang w:bidi="hi-IN"/>
              </w:rPr>
            </w:pPr>
            <w:r w:rsidRPr="000A34BD">
              <w:rPr>
                <w:rFonts w:ascii="Kokila" w:hAnsi="Kokila" w:cs="Kalimati" w:hint="cs"/>
                <w:bCs/>
                <w:sz w:val="20"/>
                <w:szCs w:val="20"/>
                <w:cs/>
                <w:lang w:val="pt-BR" w:bidi="hi-IN"/>
              </w:rPr>
              <w:t>वातावरणीय</w:t>
            </w:r>
            <w:r w:rsidRPr="000A34BD">
              <w:rPr>
                <w:rFonts w:cs="Kalimati"/>
                <w:b/>
                <w:bCs/>
                <w:sz w:val="20"/>
                <w:szCs w:val="20"/>
                <w:rtl/>
                <w:cs/>
              </w:rPr>
              <w:t xml:space="preserve"> </w:t>
            </w:r>
            <w:r w:rsidRPr="000A34BD">
              <w:rPr>
                <w:rFonts w:ascii="Kokila" w:hAnsi="Kokila" w:cs="Kalimati" w:hint="cs"/>
                <w:b/>
                <w:bCs/>
                <w:sz w:val="20"/>
                <w:szCs w:val="20"/>
                <w:cs/>
                <w:lang w:bidi="hi-IN"/>
              </w:rPr>
              <w:t>पक्ष</w:t>
            </w:r>
          </w:p>
        </w:tc>
        <w:tc>
          <w:tcPr>
            <w:tcW w:w="679" w:type="pct"/>
            <w:vAlign w:val="center"/>
          </w:tcPr>
          <w:p w14:paraId="5F2E3783" w14:textId="77777777" w:rsidR="00845B77" w:rsidRPr="000A34BD" w:rsidRDefault="00845B77" w:rsidP="00E80EF5">
            <w:pPr>
              <w:tabs>
                <w:tab w:val="left" w:pos="720"/>
              </w:tabs>
              <w:jc w:val="center"/>
              <w:rPr>
                <w:rFonts w:cs="Kalimati"/>
                <w:b/>
                <w:bCs/>
                <w:sz w:val="20"/>
                <w:szCs w:val="20"/>
                <w:rtl/>
                <w:cs/>
              </w:rPr>
            </w:pPr>
            <w:r w:rsidRPr="000A34BD">
              <w:rPr>
                <w:rFonts w:ascii="Kokila" w:hAnsi="Kokila" w:cs="Kalimati" w:hint="cs"/>
                <w:bCs/>
                <w:sz w:val="20"/>
                <w:szCs w:val="20"/>
                <w:cs/>
                <w:lang w:val="pt-BR" w:bidi="hi-IN"/>
              </w:rPr>
              <w:t>वातावरणीय</w:t>
            </w:r>
            <w:r w:rsidRPr="000A34BD">
              <w:rPr>
                <w:rFonts w:cs="Kalimati"/>
                <w:bCs/>
                <w:sz w:val="20"/>
                <w:szCs w:val="20"/>
                <w:cs/>
                <w:lang w:val="pt-BR" w:bidi="hi-IN"/>
              </w:rPr>
              <w:t xml:space="preserve"> </w:t>
            </w:r>
            <w:r w:rsidRPr="000A34BD">
              <w:rPr>
                <w:rFonts w:ascii="Kokila" w:hAnsi="Kokila" w:cs="Kalimati" w:hint="cs"/>
                <w:b/>
                <w:bCs/>
                <w:sz w:val="20"/>
                <w:szCs w:val="20"/>
                <w:cs/>
                <w:lang w:bidi="hi-IN"/>
              </w:rPr>
              <w:t>असर</w:t>
            </w:r>
          </w:p>
        </w:tc>
        <w:tc>
          <w:tcPr>
            <w:tcW w:w="1048" w:type="pct"/>
            <w:vMerge w:val="restart"/>
            <w:vAlign w:val="center"/>
          </w:tcPr>
          <w:p w14:paraId="0B148B56" w14:textId="77777777" w:rsidR="00845B77" w:rsidRPr="000A34BD" w:rsidRDefault="00845B77" w:rsidP="00E80EF5">
            <w:pPr>
              <w:tabs>
                <w:tab w:val="left" w:pos="720"/>
              </w:tabs>
              <w:rPr>
                <w:rFonts w:cs="Kalimati"/>
                <w:b/>
                <w:bCs/>
                <w:sz w:val="20"/>
                <w:szCs w:val="20"/>
                <w:rtl/>
                <w:cs/>
              </w:rPr>
            </w:pPr>
            <w:r w:rsidRPr="000A34BD">
              <w:rPr>
                <w:rFonts w:ascii="Kokila" w:hAnsi="Kokila" w:cs="Kalimati" w:hint="cs"/>
                <w:b/>
                <w:bCs/>
                <w:sz w:val="20"/>
                <w:szCs w:val="20"/>
                <w:cs/>
                <w:lang w:bidi="hi-IN"/>
              </w:rPr>
              <w:t>यदि</w:t>
            </w:r>
            <w:r w:rsidRPr="000A34BD">
              <w:rPr>
                <w:rFonts w:cs="Kalimati"/>
                <w:b/>
                <w:bCs/>
                <w:sz w:val="20"/>
                <w:szCs w:val="20"/>
                <w:rtl/>
                <w:cs/>
              </w:rPr>
              <w:t xml:space="preserve"> </w:t>
            </w:r>
            <w:r w:rsidRPr="000A34BD">
              <w:rPr>
                <w:rFonts w:cs="Kalimati"/>
                <w:b/>
                <w:bCs/>
                <w:sz w:val="20"/>
                <w:szCs w:val="20"/>
              </w:rPr>
              <w:t>“</w:t>
            </w:r>
            <w:r w:rsidRPr="000A34BD">
              <w:rPr>
                <w:rFonts w:ascii="Kokila" w:hAnsi="Kokila" w:cs="Kalimati" w:hint="cs"/>
                <w:b/>
                <w:bCs/>
                <w:sz w:val="20"/>
                <w:szCs w:val="20"/>
                <w:cs/>
                <w:lang w:bidi="hi-IN"/>
              </w:rPr>
              <w:t>छ</w:t>
            </w:r>
            <w:r w:rsidRPr="000A34BD">
              <w:rPr>
                <w:rFonts w:cs="Kalimati"/>
                <w:b/>
                <w:bCs/>
                <w:sz w:val="20"/>
                <w:szCs w:val="20"/>
              </w:rPr>
              <w:t xml:space="preserve">” </w:t>
            </w:r>
            <w:r w:rsidRPr="000A34BD">
              <w:rPr>
                <w:rFonts w:ascii="Kokila" w:hAnsi="Kokila" w:cs="Kalimati" w:hint="cs"/>
                <w:b/>
                <w:bCs/>
                <w:sz w:val="20"/>
                <w:szCs w:val="20"/>
                <w:cs/>
                <w:lang w:bidi="hi-IN"/>
              </w:rPr>
              <w:t>भन्ने जवाफ</w:t>
            </w:r>
            <w:r w:rsidRPr="000A34BD">
              <w:rPr>
                <w:rFonts w:cs="Kalimati"/>
                <w:b/>
                <w:bCs/>
                <w:sz w:val="20"/>
                <w:szCs w:val="20"/>
                <w:rtl/>
                <w:cs/>
              </w:rPr>
              <w:t xml:space="preserve"> </w:t>
            </w:r>
            <w:r w:rsidRPr="000A34BD">
              <w:rPr>
                <w:rFonts w:ascii="Kokila" w:hAnsi="Kokila" w:cs="Kalimati" w:hint="cs"/>
                <w:b/>
                <w:bCs/>
                <w:sz w:val="20"/>
                <w:szCs w:val="20"/>
                <w:cs/>
                <w:lang w:bidi="hi-IN"/>
              </w:rPr>
              <w:t>आएमा</w:t>
            </w:r>
            <w:r w:rsidRPr="000A34BD">
              <w:rPr>
                <w:rFonts w:cs="Kalimati"/>
                <w:b/>
                <w:bCs/>
                <w:sz w:val="20"/>
                <w:szCs w:val="20"/>
                <w:rtl/>
                <w:cs/>
              </w:rPr>
              <w:t xml:space="preserve"> </w:t>
            </w:r>
            <w:r w:rsidRPr="000A34BD">
              <w:rPr>
                <w:rFonts w:ascii="Kokila" w:hAnsi="Kokila" w:cs="Kalimati" w:hint="cs"/>
                <w:b/>
                <w:bCs/>
                <w:sz w:val="20"/>
                <w:szCs w:val="20"/>
                <w:cs/>
                <w:lang w:bidi="hi-IN"/>
              </w:rPr>
              <w:t>कस्तो</w:t>
            </w:r>
            <w:r w:rsidRPr="000A34BD">
              <w:rPr>
                <w:rFonts w:cs="Kalimati"/>
                <w:b/>
                <w:bCs/>
                <w:sz w:val="20"/>
                <w:szCs w:val="20"/>
                <w:rtl/>
                <w:cs/>
              </w:rPr>
              <w:t xml:space="preserve"> </w:t>
            </w:r>
            <w:r w:rsidRPr="000A34BD">
              <w:rPr>
                <w:rFonts w:ascii="Kokila" w:hAnsi="Kokila" w:cs="Kalimati" w:hint="cs"/>
                <w:b/>
                <w:bCs/>
                <w:sz w:val="20"/>
                <w:szCs w:val="20"/>
                <w:cs/>
                <w:lang w:bidi="hi-IN"/>
              </w:rPr>
              <w:t>प्रकारको</w:t>
            </w:r>
            <w:r w:rsidRPr="000A34BD">
              <w:rPr>
                <w:rFonts w:cs="Kalimati"/>
                <w:b/>
                <w:bCs/>
                <w:sz w:val="20"/>
                <w:szCs w:val="20"/>
                <w:rtl/>
                <w:cs/>
              </w:rPr>
              <w:t xml:space="preserve"> </w:t>
            </w:r>
            <w:r w:rsidRPr="000A34BD">
              <w:rPr>
                <w:rFonts w:ascii="Kokila" w:hAnsi="Kokila" w:cs="Kalimati" w:hint="cs"/>
                <w:b/>
                <w:bCs/>
                <w:sz w:val="20"/>
                <w:szCs w:val="20"/>
                <w:cs/>
                <w:lang w:bidi="hi-IN"/>
              </w:rPr>
              <w:t>नकारात्मक</w:t>
            </w:r>
            <w:r w:rsidRPr="000A34BD">
              <w:rPr>
                <w:rFonts w:cs="Kalimati"/>
                <w:b/>
                <w:bCs/>
                <w:sz w:val="20"/>
                <w:szCs w:val="20"/>
                <w:rtl/>
                <w:cs/>
              </w:rPr>
              <w:t xml:space="preserve"> </w:t>
            </w:r>
            <w:r w:rsidRPr="000A34BD">
              <w:rPr>
                <w:rFonts w:ascii="Kokila" w:hAnsi="Kokila" w:cs="Kalimati" w:hint="cs"/>
                <w:b/>
                <w:bCs/>
                <w:sz w:val="20"/>
                <w:szCs w:val="20"/>
                <w:cs/>
                <w:lang w:bidi="hi-IN"/>
              </w:rPr>
              <w:t>असर</w:t>
            </w:r>
            <w:r w:rsidRPr="000A34BD">
              <w:rPr>
                <w:rFonts w:cs="Kalimati"/>
                <w:b/>
                <w:bCs/>
                <w:sz w:val="20"/>
                <w:szCs w:val="20"/>
                <w:rtl/>
                <w:cs/>
              </w:rPr>
              <w:t xml:space="preserve"> </w:t>
            </w:r>
            <w:r w:rsidRPr="000A34BD">
              <w:rPr>
                <w:rFonts w:ascii="Kokila" w:hAnsi="Kokila" w:cs="Kalimati" w:hint="cs"/>
                <w:b/>
                <w:bCs/>
                <w:sz w:val="20"/>
                <w:szCs w:val="20"/>
                <w:cs/>
                <w:lang w:bidi="hi-IN"/>
              </w:rPr>
              <w:t>पर्नसक्ने</w:t>
            </w:r>
            <w:r w:rsidRPr="000A34BD">
              <w:rPr>
                <w:rFonts w:cs="Kalimati"/>
                <w:b/>
                <w:bCs/>
                <w:sz w:val="20"/>
                <w:szCs w:val="20"/>
                <w:rtl/>
                <w:cs/>
              </w:rPr>
              <w:t xml:space="preserve"> </w:t>
            </w:r>
            <w:r w:rsidRPr="000A34BD">
              <w:rPr>
                <w:rFonts w:ascii="Kokila" w:hAnsi="Kokila" w:cs="Kalimati" w:hint="cs"/>
                <w:b/>
                <w:bCs/>
                <w:sz w:val="20"/>
                <w:szCs w:val="20"/>
                <w:cs/>
                <w:lang w:bidi="hi-IN"/>
              </w:rPr>
              <w:t>संभावना</w:t>
            </w:r>
            <w:r w:rsidRPr="000A34BD">
              <w:rPr>
                <w:rFonts w:cs="Kalimati"/>
                <w:b/>
                <w:bCs/>
                <w:sz w:val="20"/>
                <w:szCs w:val="20"/>
                <w:rtl/>
                <w:cs/>
              </w:rPr>
              <w:t xml:space="preserve"> </w:t>
            </w:r>
            <w:r w:rsidRPr="000A34BD">
              <w:rPr>
                <w:rFonts w:ascii="Kokila" w:hAnsi="Kokila" w:cs="Kalimati" w:hint="cs"/>
                <w:b/>
                <w:bCs/>
                <w:sz w:val="20"/>
                <w:szCs w:val="20"/>
                <w:cs/>
                <w:lang w:bidi="hi-IN"/>
              </w:rPr>
              <w:t>छ</w:t>
            </w:r>
            <w:r w:rsidRPr="000A34BD">
              <w:rPr>
                <w:rFonts w:cs="Kalimati"/>
                <w:b/>
                <w:bCs/>
                <w:sz w:val="20"/>
                <w:szCs w:val="20"/>
                <w:rtl/>
                <w:cs/>
              </w:rPr>
              <w:t xml:space="preserve"> </w:t>
            </w:r>
            <w:r w:rsidRPr="000A34BD">
              <w:rPr>
                <w:rFonts w:ascii="Kokila" w:hAnsi="Kokila" w:cs="Kalimati" w:hint="cs"/>
                <w:b/>
                <w:bCs/>
                <w:sz w:val="20"/>
                <w:szCs w:val="20"/>
                <w:cs/>
                <w:lang w:bidi="hi-IN"/>
              </w:rPr>
              <w:t>पुष्ट्याई</w:t>
            </w:r>
            <w:r w:rsidRPr="000A34BD">
              <w:rPr>
                <w:rFonts w:cs="Kalimati"/>
                <w:b/>
                <w:bCs/>
                <w:sz w:val="20"/>
                <w:szCs w:val="20"/>
                <w:rtl/>
                <w:cs/>
              </w:rPr>
              <w:t xml:space="preserve"> </w:t>
            </w:r>
            <w:r w:rsidRPr="000A34BD">
              <w:rPr>
                <w:rFonts w:ascii="Kokila" w:hAnsi="Kokila" w:cs="Kalimati" w:hint="cs"/>
                <w:b/>
                <w:bCs/>
                <w:sz w:val="20"/>
                <w:szCs w:val="20"/>
                <w:cs/>
                <w:lang w:bidi="hi-IN"/>
              </w:rPr>
              <w:t>लेख्नुहोस्</w:t>
            </w:r>
            <w:r w:rsidRPr="000A34BD">
              <w:rPr>
                <w:rFonts w:cs="Kalimati"/>
                <w:b/>
                <w:bCs/>
                <w:sz w:val="20"/>
                <w:szCs w:val="20"/>
                <w:rtl/>
                <w:cs/>
              </w:rPr>
              <w:t xml:space="preserve"> </w:t>
            </w:r>
            <w:r w:rsidRPr="000A34BD">
              <w:rPr>
                <w:rFonts w:ascii="Kokila" w:hAnsi="Kokila" w:cs="Kalimati" w:hint="cs"/>
                <w:b/>
                <w:bCs/>
                <w:sz w:val="20"/>
                <w:szCs w:val="20"/>
                <w:cs/>
                <w:lang w:bidi="hi-IN"/>
              </w:rPr>
              <w:t>।</w:t>
            </w:r>
            <w:r w:rsidRPr="000A34BD" w:rsidDel="006C4493">
              <w:rPr>
                <w:rFonts w:ascii="Kokila" w:hAnsi="Kokila" w:cs="Kalimati" w:hint="cs"/>
                <w:b/>
                <w:bCs/>
                <w:sz w:val="20"/>
                <w:szCs w:val="20"/>
                <w:cs/>
                <w:lang w:bidi="hi-IN"/>
              </w:rPr>
              <w:t xml:space="preserve"> </w:t>
            </w:r>
          </w:p>
        </w:tc>
      </w:tr>
      <w:tr w:rsidR="0026384E" w:rsidRPr="000A34BD" w14:paraId="36422BEC" w14:textId="77777777" w:rsidTr="00E80EF5">
        <w:trPr>
          <w:tblHeader/>
        </w:trPr>
        <w:tc>
          <w:tcPr>
            <w:tcW w:w="401" w:type="pct"/>
            <w:vMerge/>
            <w:vAlign w:val="center"/>
          </w:tcPr>
          <w:p w14:paraId="552426BC" w14:textId="77777777" w:rsidR="00845B77" w:rsidRPr="000A34BD" w:rsidRDefault="00845B77" w:rsidP="00E80EF5">
            <w:pPr>
              <w:tabs>
                <w:tab w:val="left" w:pos="720"/>
              </w:tabs>
              <w:jc w:val="center"/>
              <w:rPr>
                <w:rFonts w:cs="Kalimati"/>
                <w:b/>
                <w:bCs/>
                <w:sz w:val="20"/>
                <w:szCs w:val="20"/>
                <w:cs/>
                <w:lang w:bidi="hi-IN"/>
              </w:rPr>
            </w:pPr>
          </w:p>
        </w:tc>
        <w:tc>
          <w:tcPr>
            <w:tcW w:w="2872" w:type="pct"/>
            <w:vMerge/>
            <w:vAlign w:val="center"/>
          </w:tcPr>
          <w:p w14:paraId="66EEE451" w14:textId="77777777" w:rsidR="00845B77" w:rsidRPr="000A34BD" w:rsidRDefault="00845B77" w:rsidP="00E80EF5">
            <w:pPr>
              <w:tabs>
                <w:tab w:val="left" w:pos="720"/>
              </w:tabs>
              <w:jc w:val="center"/>
              <w:rPr>
                <w:rFonts w:cs="Kalimati"/>
                <w:b/>
                <w:bCs/>
                <w:sz w:val="20"/>
                <w:szCs w:val="20"/>
                <w:rtl/>
                <w:cs/>
              </w:rPr>
            </w:pPr>
          </w:p>
        </w:tc>
        <w:tc>
          <w:tcPr>
            <w:tcW w:w="679" w:type="pct"/>
          </w:tcPr>
          <w:p w14:paraId="75B9F873" w14:textId="77777777" w:rsidR="00845B77" w:rsidRPr="000A34BD" w:rsidRDefault="00845B77" w:rsidP="00E80EF5">
            <w:pPr>
              <w:tabs>
                <w:tab w:val="left" w:pos="720"/>
              </w:tabs>
              <w:jc w:val="center"/>
              <w:rPr>
                <w:rFonts w:cs="Kalimati"/>
                <w:b/>
                <w:bCs/>
                <w:sz w:val="20"/>
                <w:szCs w:val="20"/>
                <w:lang w:bidi="hi-IN"/>
              </w:rPr>
            </w:pPr>
            <w:r w:rsidRPr="000A34BD">
              <w:rPr>
                <w:rFonts w:ascii="Kokila" w:hAnsi="Kokila" w:cs="Kalimati" w:hint="cs"/>
                <w:b/>
                <w:bCs/>
                <w:sz w:val="20"/>
                <w:szCs w:val="20"/>
                <w:cs/>
                <w:lang w:bidi="hi-IN"/>
              </w:rPr>
              <w:t>छ</w:t>
            </w:r>
            <w:r w:rsidRPr="000A34BD">
              <w:rPr>
                <w:rFonts w:cs="Kalimati"/>
                <w:b/>
                <w:bCs/>
                <w:sz w:val="20"/>
                <w:szCs w:val="20"/>
              </w:rPr>
              <w:t>//</w:t>
            </w:r>
            <w:r w:rsidRPr="000A34BD">
              <w:rPr>
                <w:rFonts w:ascii="Kokila" w:hAnsi="Kokila" w:cs="Kalimati" w:hint="cs"/>
                <w:b/>
                <w:bCs/>
                <w:sz w:val="20"/>
                <w:szCs w:val="20"/>
                <w:cs/>
                <w:lang w:bidi="hi-IN"/>
              </w:rPr>
              <w:t>छैन</w:t>
            </w:r>
            <w:r w:rsidRPr="000A34BD">
              <w:rPr>
                <w:rFonts w:cs="Kalimati"/>
                <w:b/>
                <w:bCs/>
                <w:sz w:val="20"/>
                <w:szCs w:val="20"/>
              </w:rPr>
              <w:t>/</w:t>
            </w:r>
          </w:p>
          <w:p w14:paraId="7A7D4BBC" w14:textId="77777777" w:rsidR="00845B77" w:rsidRPr="000A34BD" w:rsidRDefault="00845B77" w:rsidP="00E80EF5">
            <w:pPr>
              <w:tabs>
                <w:tab w:val="left" w:pos="720"/>
              </w:tabs>
              <w:jc w:val="center"/>
              <w:rPr>
                <w:rFonts w:cs="Kalimati"/>
                <w:b/>
                <w:bCs/>
                <w:sz w:val="20"/>
                <w:szCs w:val="20"/>
                <w:cs/>
                <w:lang w:bidi="hi-IN"/>
              </w:rPr>
            </w:pPr>
            <w:r w:rsidRPr="000A34BD">
              <w:rPr>
                <w:rFonts w:ascii="Kokila" w:hAnsi="Kokila" w:cs="Kalimati" w:hint="cs"/>
                <w:b/>
                <w:bCs/>
                <w:sz w:val="20"/>
                <w:szCs w:val="20"/>
                <w:cs/>
              </w:rPr>
              <w:t>जानकारी</w:t>
            </w:r>
            <w:r w:rsidRPr="000A34BD">
              <w:rPr>
                <w:rFonts w:ascii="Kokila" w:hAnsi="Kokila" w:cs="Kalimati" w:hint="cs"/>
                <w:b/>
                <w:bCs/>
                <w:sz w:val="20"/>
                <w:szCs w:val="20"/>
                <w:cs/>
                <w:lang w:bidi="hi-IN"/>
              </w:rPr>
              <w:t>छैन्</w:t>
            </w:r>
          </w:p>
        </w:tc>
        <w:tc>
          <w:tcPr>
            <w:tcW w:w="1048" w:type="pct"/>
            <w:vMerge/>
          </w:tcPr>
          <w:p w14:paraId="33CF6428" w14:textId="77777777" w:rsidR="00845B77" w:rsidRPr="000A34BD" w:rsidRDefault="00845B77" w:rsidP="00E80EF5">
            <w:pPr>
              <w:tabs>
                <w:tab w:val="left" w:pos="720"/>
              </w:tabs>
              <w:jc w:val="center"/>
              <w:rPr>
                <w:rFonts w:cs="Kalimati"/>
                <w:b/>
                <w:bCs/>
                <w:sz w:val="20"/>
                <w:szCs w:val="20"/>
              </w:rPr>
            </w:pPr>
          </w:p>
        </w:tc>
      </w:tr>
      <w:tr w:rsidR="0026384E" w:rsidRPr="000A34BD" w14:paraId="46613B84" w14:textId="77777777" w:rsidTr="00E80EF5">
        <w:tc>
          <w:tcPr>
            <w:tcW w:w="401" w:type="pct"/>
            <w:vAlign w:val="center"/>
          </w:tcPr>
          <w:p w14:paraId="239BCAF6"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१</w:t>
            </w:r>
          </w:p>
        </w:tc>
        <w:tc>
          <w:tcPr>
            <w:tcW w:w="2872" w:type="pct"/>
            <w:vAlign w:val="bottom"/>
          </w:tcPr>
          <w:p w14:paraId="2AC60B1F"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rPr>
              <w:t xml:space="preserve">यस </w:t>
            </w:r>
            <w:r w:rsidRPr="000A34BD">
              <w:rPr>
                <w:rFonts w:ascii="Kokila" w:hAnsi="Kokila" w:cs="Kalimati" w:hint="cs"/>
                <w:sz w:val="20"/>
                <w:szCs w:val="20"/>
                <w:cs/>
                <w:lang w:bidi="hi-IN"/>
              </w:rPr>
              <w:t>कार्यक्रमका</w:t>
            </w:r>
            <w:r w:rsidRPr="000A34BD">
              <w:rPr>
                <w:rFonts w:cs="Kalimati"/>
                <w:sz w:val="20"/>
                <w:szCs w:val="20"/>
                <w:rtl/>
                <w:cs/>
              </w:rPr>
              <w:t xml:space="preserve"> </w:t>
            </w:r>
            <w:r w:rsidRPr="000A34BD">
              <w:rPr>
                <w:rFonts w:ascii="Kokila" w:hAnsi="Kokila" w:cs="Kalimati" w:hint="cs"/>
                <w:sz w:val="20"/>
                <w:szCs w:val="20"/>
                <w:cs/>
                <w:lang w:bidi="hi-IN"/>
              </w:rPr>
              <w:t>कारणबाट</w:t>
            </w:r>
            <w:r w:rsidRPr="000A34BD">
              <w:rPr>
                <w:rFonts w:cs="Kalimati"/>
                <w:sz w:val="20"/>
                <w:szCs w:val="20"/>
                <w:rtl/>
                <w:cs/>
              </w:rPr>
              <w:t xml:space="preserve"> </w:t>
            </w:r>
            <w:r w:rsidRPr="000A34BD">
              <w:rPr>
                <w:rFonts w:ascii="Kokila" w:hAnsi="Kokila" w:cs="Kalimati" w:hint="cs"/>
                <w:sz w:val="20"/>
                <w:szCs w:val="20"/>
                <w:cs/>
                <w:lang w:bidi="hi-IN"/>
              </w:rPr>
              <w:t>कुनै</w:t>
            </w:r>
            <w:r w:rsidRPr="000A34BD">
              <w:rPr>
                <w:rFonts w:cs="Kalimati"/>
                <w:sz w:val="20"/>
                <w:szCs w:val="20"/>
                <w:rtl/>
                <w:cs/>
              </w:rPr>
              <w:t xml:space="preserve"> </w:t>
            </w:r>
            <w:r w:rsidRPr="000A34BD">
              <w:rPr>
                <w:rFonts w:ascii="Kokila" w:hAnsi="Kokila" w:cs="Kalimati" w:hint="cs"/>
                <w:sz w:val="20"/>
                <w:szCs w:val="20"/>
                <w:cs/>
                <w:lang w:bidi="hi-IN"/>
              </w:rPr>
              <w:t>भू</w:t>
            </w:r>
            <w:r w:rsidRPr="000A34BD">
              <w:rPr>
                <w:rFonts w:cs="Kalimati"/>
                <w:sz w:val="20"/>
                <w:szCs w:val="20"/>
              </w:rPr>
              <w:t>-</w:t>
            </w:r>
            <w:r w:rsidRPr="000A34BD">
              <w:rPr>
                <w:rFonts w:ascii="Kokila" w:hAnsi="Kokila" w:cs="Kalimati" w:hint="cs"/>
                <w:sz w:val="20"/>
                <w:szCs w:val="20"/>
                <w:cs/>
                <w:lang w:bidi="hi-IN"/>
              </w:rPr>
              <w:t>क्षय</w:t>
            </w:r>
            <w:r w:rsidRPr="000A34BD">
              <w:rPr>
                <w:rFonts w:cs="Kalimati"/>
                <w:sz w:val="20"/>
                <w:szCs w:val="20"/>
                <w:cs/>
                <w:lang w:bidi="hi-IN"/>
              </w:rPr>
              <w:t xml:space="preserve"> </w:t>
            </w:r>
            <w:r w:rsidRPr="000A34BD">
              <w:rPr>
                <w:rFonts w:ascii="Kokila" w:hAnsi="Kokila" w:cs="Kalimati" w:hint="cs"/>
                <w:sz w:val="20"/>
                <w:szCs w:val="20"/>
                <w:cs/>
                <w:lang w:bidi="hi-IN"/>
              </w:rPr>
              <w:t>हुने</w:t>
            </w:r>
            <w:r w:rsidRPr="000A34BD">
              <w:rPr>
                <w:rFonts w:cs="Kalimati"/>
                <w:sz w:val="20"/>
                <w:szCs w:val="20"/>
                <w:cs/>
                <w:lang w:bidi="hi-IN"/>
              </w:rPr>
              <w:t xml:space="preserve"> </w:t>
            </w:r>
            <w:r w:rsidRPr="000A34BD">
              <w:rPr>
                <w:rFonts w:ascii="Kokila" w:hAnsi="Kokila" w:cs="Kalimati" w:hint="cs"/>
                <w:sz w:val="20"/>
                <w:szCs w:val="20"/>
                <w:cs/>
              </w:rPr>
              <w:t>सम्भावना</w:t>
            </w:r>
            <w:r w:rsidRPr="000A34BD">
              <w:rPr>
                <w:rFonts w:cs="Kalimati"/>
                <w:sz w:val="20"/>
                <w:szCs w:val="20"/>
                <w:cs/>
                <w:lang w:bidi="hi-IN"/>
              </w:rPr>
              <w:t xml:space="preserve"> </w:t>
            </w:r>
            <w:r w:rsidRPr="000A34BD">
              <w:rPr>
                <w:rFonts w:ascii="Kokila" w:hAnsi="Kokila" w:cs="Kalimati" w:hint="cs"/>
                <w:sz w:val="20"/>
                <w:szCs w:val="20"/>
                <w:cs/>
                <w:lang w:bidi="hi-IN"/>
              </w:rPr>
              <w:t>छ</w:t>
            </w:r>
            <w:r w:rsidRPr="000A34BD">
              <w:rPr>
                <w:rFonts w:cs="Kalimati"/>
                <w:sz w:val="20"/>
                <w:szCs w:val="20"/>
                <w:cs/>
                <w:lang w:bidi="hi-IN"/>
              </w:rPr>
              <w:t xml:space="preserve"> </w:t>
            </w:r>
            <w:r w:rsidRPr="000A34BD">
              <w:rPr>
                <w:rFonts w:cs="Kalimati"/>
                <w:sz w:val="20"/>
                <w:szCs w:val="20"/>
              </w:rPr>
              <w:t>?</w:t>
            </w:r>
          </w:p>
        </w:tc>
        <w:tc>
          <w:tcPr>
            <w:tcW w:w="679" w:type="pct"/>
          </w:tcPr>
          <w:p w14:paraId="0AA5703E" w14:textId="77777777" w:rsidR="00845B77" w:rsidRPr="000A34BD" w:rsidRDefault="00845B77" w:rsidP="00E80EF5">
            <w:pPr>
              <w:tabs>
                <w:tab w:val="left" w:pos="720"/>
              </w:tabs>
              <w:rPr>
                <w:rFonts w:eastAsia="SimSun" w:cs="Kalimati"/>
                <w:b/>
                <w:bCs/>
                <w:sz w:val="20"/>
                <w:szCs w:val="20"/>
              </w:rPr>
            </w:pPr>
          </w:p>
        </w:tc>
        <w:tc>
          <w:tcPr>
            <w:tcW w:w="1048" w:type="pct"/>
          </w:tcPr>
          <w:p w14:paraId="07CFB50C" w14:textId="77777777" w:rsidR="00845B77" w:rsidRPr="000A34BD" w:rsidRDefault="00845B77" w:rsidP="00E80EF5">
            <w:pPr>
              <w:tabs>
                <w:tab w:val="left" w:pos="720"/>
              </w:tabs>
              <w:rPr>
                <w:rFonts w:eastAsia="SimSun" w:cs="Kalimati"/>
                <w:b/>
                <w:bCs/>
                <w:sz w:val="20"/>
                <w:szCs w:val="20"/>
              </w:rPr>
            </w:pPr>
          </w:p>
        </w:tc>
      </w:tr>
      <w:tr w:rsidR="0026384E" w:rsidRPr="000A34BD" w14:paraId="441994C4" w14:textId="77777777" w:rsidTr="00E80EF5">
        <w:tc>
          <w:tcPr>
            <w:tcW w:w="401" w:type="pct"/>
            <w:vAlign w:val="center"/>
          </w:tcPr>
          <w:p w14:paraId="1B350C99" w14:textId="77777777" w:rsidR="00845B77" w:rsidRPr="000A34BD" w:rsidRDefault="00845B77" w:rsidP="00E80EF5">
            <w:pPr>
              <w:tabs>
                <w:tab w:val="left" w:pos="720"/>
              </w:tabs>
              <w:spacing w:line="20" w:lineRule="atLeast"/>
              <w:jc w:val="center"/>
              <w:rPr>
                <w:rFonts w:cs="Kalimati"/>
                <w:sz w:val="20"/>
                <w:szCs w:val="20"/>
              </w:rPr>
            </w:pPr>
            <w:r w:rsidRPr="000A34BD">
              <w:rPr>
                <w:rFonts w:ascii="Kokila" w:hAnsi="Kokila" w:cs="Kalimati" w:hint="cs"/>
                <w:sz w:val="20"/>
                <w:szCs w:val="20"/>
                <w:cs/>
                <w:lang w:bidi="hi-IN"/>
              </w:rPr>
              <w:t>२</w:t>
            </w:r>
          </w:p>
        </w:tc>
        <w:tc>
          <w:tcPr>
            <w:tcW w:w="2872" w:type="pct"/>
            <w:vAlign w:val="bottom"/>
          </w:tcPr>
          <w:p w14:paraId="5D3114A9" w14:textId="3BD1A36B" w:rsidR="00845B77" w:rsidRPr="000A34BD" w:rsidRDefault="00845B77" w:rsidP="00E80EF5">
            <w:pPr>
              <w:tabs>
                <w:tab w:val="left" w:pos="720"/>
              </w:tabs>
              <w:spacing w:line="20" w:lineRule="atLeast"/>
              <w:rPr>
                <w:rFonts w:cs="Kalimati"/>
                <w:sz w:val="20"/>
                <w:szCs w:val="20"/>
              </w:rPr>
            </w:pPr>
            <w:r w:rsidRPr="000A34BD">
              <w:rPr>
                <w:rFonts w:ascii="Kokila" w:hAnsi="Kokila" w:cs="Kalimati" w:hint="cs"/>
                <w:sz w:val="20"/>
                <w:szCs w:val="20"/>
                <w:cs/>
                <w:lang w:bidi="hi-IN"/>
              </w:rPr>
              <w:t>कार्यक्रमका</w:t>
            </w:r>
            <w:r w:rsidRPr="000A34BD">
              <w:rPr>
                <w:rFonts w:cs="Kalimati"/>
                <w:sz w:val="20"/>
                <w:szCs w:val="20"/>
                <w:cs/>
                <w:lang w:bidi="hi-IN"/>
              </w:rPr>
              <w:t xml:space="preserve"> </w:t>
            </w:r>
            <w:r w:rsidRPr="000A34BD">
              <w:rPr>
                <w:rFonts w:ascii="Kokila" w:hAnsi="Kokila" w:cs="Kalimati" w:hint="cs"/>
                <w:sz w:val="20"/>
                <w:szCs w:val="20"/>
                <w:cs/>
                <w:lang w:bidi="hi-IN"/>
              </w:rPr>
              <w:t>कारणले</w:t>
            </w:r>
            <w:r w:rsidRPr="000A34BD">
              <w:rPr>
                <w:rFonts w:cs="Kalimati"/>
                <w:sz w:val="20"/>
                <w:szCs w:val="20"/>
                <w:cs/>
                <w:lang w:bidi="hi-IN"/>
              </w:rPr>
              <w:t xml:space="preserve"> </w:t>
            </w:r>
            <w:r w:rsidRPr="000A34BD">
              <w:rPr>
                <w:rFonts w:ascii="Kokila" w:hAnsi="Kokila" w:cs="Kalimati" w:hint="cs"/>
                <w:sz w:val="20"/>
                <w:szCs w:val="20"/>
                <w:cs/>
                <w:lang w:bidi="hi-IN"/>
              </w:rPr>
              <w:t>खेतीयोग्य</w:t>
            </w:r>
            <w:r w:rsidRPr="000A34BD">
              <w:rPr>
                <w:rFonts w:ascii="Kokila" w:hAnsi="Kokila" w:cs="Kalimati"/>
                <w:sz w:val="20"/>
                <w:szCs w:val="20"/>
                <w:lang w:bidi="hi-IN"/>
              </w:rPr>
              <w:t xml:space="preserve"> </w:t>
            </w:r>
            <w:r w:rsidRPr="000A34BD">
              <w:rPr>
                <w:rFonts w:ascii="Kokila" w:hAnsi="Kokila" w:cs="Kalimati" w:hint="cs"/>
                <w:sz w:val="20"/>
                <w:szCs w:val="20"/>
                <w:cs/>
              </w:rPr>
              <w:t xml:space="preserve"> </w:t>
            </w:r>
            <w:r w:rsidR="003D0182" w:rsidRPr="000A34BD">
              <w:rPr>
                <w:rFonts w:ascii="Kokila" w:hAnsi="Kokila" w:cs="Kalimati" w:hint="cs"/>
                <w:sz w:val="20"/>
                <w:szCs w:val="20"/>
                <w:cs/>
              </w:rPr>
              <w:t>जमिनको</w:t>
            </w:r>
            <w:r w:rsidRPr="000A34BD">
              <w:rPr>
                <w:rFonts w:cs="Kalimati"/>
                <w:sz w:val="20"/>
                <w:szCs w:val="20"/>
                <w:cs/>
                <w:lang w:bidi="hi-IN"/>
              </w:rPr>
              <w:t xml:space="preserve"> </w:t>
            </w:r>
            <w:r w:rsidRPr="000A34BD">
              <w:rPr>
                <w:rFonts w:ascii="Kokila" w:hAnsi="Kokila" w:cs="Kalimati" w:hint="cs"/>
                <w:sz w:val="20"/>
                <w:szCs w:val="20"/>
                <w:cs/>
                <w:lang w:bidi="hi-IN"/>
              </w:rPr>
              <w:t>उब्जाऊ</w:t>
            </w:r>
            <w:r w:rsidRPr="000A34BD">
              <w:rPr>
                <w:rFonts w:cs="Kalimati"/>
                <w:sz w:val="20"/>
                <w:szCs w:val="20"/>
                <w:cs/>
                <w:lang w:bidi="hi-IN"/>
              </w:rPr>
              <w:t xml:space="preserve"> </w:t>
            </w:r>
            <w:r w:rsidRPr="000A34BD">
              <w:rPr>
                <w:rFonts w:ascii="Kokila" w:hAnsi="Kokila" w:cs="Kalimati" w:hint="cs"/>
                <w:sz w:val="20"/>
                <w:szCs w:val="20"/>
                <w:cs/>
              </w:rPr>
              <w:t xml:space="preserve">क्षमतामा </w:t>
            </w:r>
            <w:r w:rsidRPr="000A34BD">
              <w:rPr>
                <w:rFonts w:ascii="Kokila" w:hAnsi="Kokila" w:cs="Kalimati" w:hint="cs"/>
                <w:sz w:val="20"/>
                <w:szCs w:val="20"/>
                <w:cs/>
                <w:lang w:bidi="hi-IN"/>
              </w:rPr>
              <w:t>ह्रास</w:t>
            </w:r>
            <w:r w:rsidRPr="000A34BD">
              <w:rPr>
                <w:rFonts w:cs="Kalimati"/>
                <w:sz w:val="20"/>
                <w:szCs w:val="20"/>
                <w:cs/>
                <w:lang w:bidi="hi-IN"/>
              </w:rPr>
              <w:t xml:space="preserve"> </w:t>
            </w:r>
            <w:r w:rsidRPr="000A34BD">
              <w:rPr>
                <w:rFonts w:ascii="Kokila" w:hAnsi="Kokila" w:cs="Kalimati" w:hint="cs"/>
                <w:sz w:val="20"/>
                <w:szCs w:val="20"/>
                <w:cs/>
                <w:lang w:bidi="hi-IN"/>
              </w:rPr>
              <w:t>हुने</w:t>
            </w:r>
            <w:r w:rsidRPr="000A34BD">
              <w:rPr>
                <w:rFonts w:cs="Kalimati"/>
                <w:sz w:val="20"/>
                <w:szCs w:val="20"/>
                <w:cs/>
                <w:lang w:bidi="hi-IN"/>
              </w:rPr>
              <w:t xml:space="preserve"> </w:t>
            </w:r>
            <w:r w:rsidRPr="000A34BD">
              <w:rPr>
                <w:rFonts w:ascii="Kokila" w:hAnsi="Kokila" w:cs="Kalimati" w:hint="cs"/>
                <w:sz w:val="20"/>
                <w:szCs w:val="20"/>
                <w:cs/>
              </w:rPr>
              <w:t>सम्भावना</w:t>
            </w:r>
            <w:r w:rsidRPr="000A34BD">
              <w:rPr>
                <w:rFonts w:cs="Kalimati"/>
                <w:sz w:val="20"/>
                <w:szCs w:val="20"/>
                <w:cs/>
                <w:lang w:bidi="hi-IN"/>
              </w:rPr>
              <w:t xml:space="preserve"> </w:t>
            </w:r>
            <w:r w:rsidRPr="000A34BD">
              <w:rPr>
                <w:rFonts w:ascii="Kokila" w:hAnsi="Kokila" w:cs="Kalimati" w:hint="cs"/>
                <w:sz w:val="20"/>
                <w:szCs w:val="20"/>
                <w:cs/>
                <w:lang w:bidi="hi-IN"/>
              </w:rPr>
              <w:t>छ</w:t>
            </w:r>
            <w:r w:rsidRPr="000A34BD">
              <w:rPr>
                <w:rFonts w:cs="Kalimati"/>
                <w:sz w:val="20"/>
                <w:szCs w:val="20"/>
                <w:cs/>
                <w:lang w:bidi="hi-IN"/>
              </w:rPr>
              <w:t xml:space="preserve"> </w:t>
            </w:r>
            <w:r w:rsidRPr="000A34BD">
              <w:rPr>
                <w:rFonts w:cs="Kalimati"/>
                <w:sz w:val="20"/>
                <w:szCs w:val="20"/>
              </w:rPr>
              <w:t>?</w:t>
            </w:r>
          </w:p>
        </w:tc>
        <w:tc>
          <w:tcPr>
            <w:tcW w:w="679" w:type="pct"/>
          </w:tcPr>
          <w:p w14:paraId="3EF27162" w14:textId="77777777" w:rsidR="00845B77" w:rsidRPr="000A34BD" w:rsidRDefault="00845B77" w:rsidP="00E80EF5">
            <w:pPr>
              <w:tabs>
                <w:tab w:val="left" w:pos="720"/>
              </w:tabs>
              <w:rPr>
                <w:rFonts w:eastAsia="SimSun" w:cs="Kalimati"/>
                <w:b/>
                <w:bCs/>
                <w:sz w:val="20"/>
                <w:szCs w:val="20"/>
              </w:rPr>
            </w:pPr>
          </w:p>
        </w:tc>
        <w:tc>
          <w:tcPr>
            <w:tcW w:w="1048" w:type="pct"/>
          </w:tcPr>
          <w:p w14:paraId="75F49C35" w14:textId="77777777" w:rsidR="00845B77" w:rsidRPr="000A34BD" w:rsidRDefault="00845B77" w:rsidP="00E80EF5">
            <w:pPr>
              <w:tabs>
                <w:tab w:val="left" w:pos="720"/>
              </w:tabs>
              <w:rPr>
                <w:rFonts w:eastAsia="SimSun" w:cs="Kalimati"/>
                <w:b/>
                <w:bCs/>
                <w:sz w:val="20"/>
                <w:szCs w:val="20"/>
              </w:rPr>
            </w:pPr>
          </w:p>
        </w:tc>
      </w:tr>
      <w:tr w:rsidR="0026384E" w:rsidRPr="000A34BD" w14:paraId="2B85438C" w14:textId="77777777" w:rsidTr="00E80EF5">
        <w:tc>
          <w:tcPr>
            <w:tcW w:w="401" w:type="pct"/>
            <w:vAlign w:val="center"/>
          </w:tcPr>
          <w:p w14:paraId="246CF241"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३</w:t>
            </w:r>
            <w:r w:rsidRPr="000A34BD">
              <w:rPr>
                <w:rFonts w:cs="Kalimati"/>
                <w:sz w:val="20"/>
                <w:szCs w:val="20"/>
                <w:rtl/>
                <w:cs/>
              </w:rPr>
              <w:t xml:space="preserve"> </w:t>
            </w:r>
          </w:p>
        </w:tc>
        <w:tc>
          <w:tcPr>
            <w:tcW w:w="2872" w:type="pct"/>
            <w:vAlign w:val="bottom"/>
          </w:tcPr>
          <w:p w14:paraId="0296734C"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ascii="Kokila" w:hAnsi="Kokila" w:cs="Kalimati" w:hint="cs"/>
                <w:sz w:val="20"/>
                <w:szCs w:val="20"/>
                <w:cs/>
                <w:lang w:bidi="hi-IN"/>
              </w:rPr>
              <w:t>कार्यक्रमहरू</w:t>
            </w:r>
            <w:r w:rsidRPr="000A34BD">
              <w:rPr>
                <w:rFonts w:cs="Kalimati"/>
                <w:sz w:val="20"/>
                <w:szCs w:val="20"/>
                <w:rtl/>
                <w:cs/>
              </w:rPr>
              <w:t xml:space="preserve"> </w:t>
            </w:r>
            <w:r w:rsidRPr="000A34BD">
              <w:rPr>
                <w:rFonts w:ascii="Kokila" w:hAnsi="Kokila" w:cs="Kalimati" w:hint="cs"/>
                <w:sz w:val="20"/>
                <w:szCs w:val="20"/>
                <w:cs/>
                <w:lang w:bidi="hi-IN"/>
              </w:rPr>
              <w:t>सञ्‍चालनका</w:t>
            </w:r>
            <w:r w:rsidRPr="000A34BD">
              <w:rPr>
                <w:rFonts w:cs="Kalimati"/>
                <w:sz w:val="20"/>
                <w:szCs w:val="20"/>
                <w:rtl/>
                <w:cs/>
              </w:rPr>
              <w:t xml:space="preserve"> </w:t>
            </w:r>
            <w:r w:rsidRPr="000A34BD">
              <w:rPr>
                <w:rFonts w:ascii="Kokila" w:hAnsi="Kokila" w:cs="Kalimati" w:hint="cs"/>
                <w:sz w:val="20"/>
                <w:szCs w:val="20"/>
                <w:cs/>
                <w:lang w:bidi="hi-IN"/>
              </w:rPr>
              <w:t>लागि</w:t>
            </w:r>
            <w:r w:rsidRPr="000A34BD">
              <w:rPr>
                <w:rFonts w:cs="Kalimati"/>
                <w:sz w:val="20"/>
                <w:szCs w:val="20"/>
                <w:rtl/>
                <w:cs/>
              </w:rPr>
              <w:t xml:space="preserve"> </w:t>
            </w:r>
            <w:r w:rsidRPr="000A34BD">
              <w:rPr>
                <w:rFonts w:ascii="Kokila" w:hAnsi="Kokila" w:cs="Kalimati" w:hint="cs"/>
                <w:sz w:val="20"/>
                <w:szCs w:val="20"/>
                <w:cs/>
                <w:lang w:bidi="hi-IN"/>
              </w:rPr>
              <w:t>छनोट</w:t>
            </w:r>
            <w:r w:rsidRPr="000A34BD">
              <w:rPr>
                <w:rFonts w:cs="Kalimati"/>
                <w:sz w:val="20"/>
                <w:szCs w:val="20"/>
                <w:rtl/>
                <w:cs/>
              </w:rPr>
              <w:t xml:space="preserve"> </w:t>
            </w:r>
            <w:r w:rsidRPr="000A34BD">
              <w:rPr>
                <w:rFonts w:ascii="Kokila" w:hAnsi="Kokila" w:cs="Kalimati" w:hint="cs"/>
                <w:sz w:val="20"/>
                <w:szCs w:val="20"/>
                <w:cs/>
                <w:lang w:bidi="hi-IN"/>
              </w:rPr>
              <w:t>भएको</w:t>
            </w:r>
            <w:r w:rsidRPr="000A34BD">
              <w:rPr>
                <w:rFonts w:cs="Kalimati"/>
                <w:sz w:val="20"/>
                <w:szCs w:val="20"/>
                <w:rtl/>
                <w:cs/>
              </w:rPr>
              <w:t xml:space="preserve"> </w:t>
            </w:r>
            <w:r w:rsidRPr="000A34BD">
              <w:rPr>
                <w:rFonts w:ascii="Kokila" w:hAnsi="Kokila" w:cs="Kalimati" w:hint="cs"/>
                <w:sz w:val="20"/>
                <w:szCs w:val="20"/>
                <w:cs/>
                <w:lang w:bidi="hi-IN"/>
              </w:rPr>
              <w:t>स्थान</w:t>
            </w:r>
            <w:r w:rsidRPr="000A34BD">
              <w:rPr>
                <w:rFonts w:cs="Kalimati"/>
                <w:sz w:val="20"/>
                <w:szCs w:val="20"/>
                <w:rtl/>
                <w:cs/>
              </w:rPr>
              <w:t xml:space="preserve"> </w:t>
            </w:r>
            <w:r w:rsidRPr="000A34BD">
              <w:rPr>
                <w:rFonts w:ascii="Kokila" w:hAnsi="Kokila" w:cs="Kalimati" w:hint="cs"/>
                <w:sz w:val="20"/>
                <w:szCs w:val="20"/>
                <w:cs/>
                <w:lang w:bidi="hi-IN"/>
              </w:rPr>
              <w:t>अत्यन्त</w:t>
            </w:r>
            <w:r w:rsidRPr="000A34BD">
              <w:rPr>
                <w:rFonts w:cs="Kalimati"/>
                <w:sz w:val="20"/>
                <w:szCs w:val="20"/>
                <w:cs/>
                <w:lang w:bidi="hi-IN"/>
              </w:rPr>
              <w:t xml:space="preserve"> </w:t>
            </w:r>
            <w:r w:rsidRPr="000A34BD">
              <w:rPr>
                <w:rFonts w:ascii="Kokila" w:hAnsi="Kokila" w:cs="Kalimati" w:hint="cs"/>
                <w:sz w:val="20"/>
                <w:szCs w:val="20"/>
                <w:cs/>
                <w:lang w:bidi="hi-IN"/>
              </w:rPr>
              <w:t>भिरालो</w:t>
            </w:r>
            <w:r w:rsidRPr="000A34BD">
              <w:rPr>
                <w:rFonts w:cs="Kalimati"/>
                <w:sz w:val="20"/>
                <w:szCs w:val="20"/>
                <w:cs/>
                <w:lang w:bidi="hi-IN"/>
              </w:rPr>
              <w:t xml:space="preserve"> </w:t>
            </w:r>
            <w:r w:rsidRPr="000A34BD">
              <w:rPr>
                <w:rFonts w:ascii="Kokila" w:hAnsi="Kokila" w:cs="Kalimati" w:hint="cs"/>
                <w:sz w:val="20"/>
                <w:szCs w:val="20"/>
                <w:cs/>
                <w:lang w:bidi="hi-IN"/>
              </w:rPr>
              <w:t>जमिनमा</w:t>
            </w:r>
            <w:r w:rsidRPr="000A34BD">
              <w:rPr>
                <w:rFonts w:cs="Kalimati"/>
                <w:sz w:val="20"/>
                <w:szCs w:val="20"/>
                <w:rtl/>
                <w:cs/>
              </w:rPr>
              <w:t xml:space="preserve"> </w:t>
            </w:r>
            <w:r w:rsidRPr="000A34BD">
              <w:rPr>
                <w:rFonts w:ascii="Kokila" w:hAnsi="Kokila" w:cs="Kalimati" w:hint="cs"/>
                <w:sz w:val="20"/>
                <w:szCs w:val="20"/>
                <w:cs/>
                <w:lang w:bidi="hi-IN"/>
              </w:rPr>
              <w:t>भएको</w:t>
            </w:r>
            <w:r w:rsidRPr="000A34BD">
              <w:rPr>
                <w:rFonts w:cs="Kalimati"/>
                <w:sz w:val="20"/>
                <w:szCs w:val="20"/>
                <w:rtl/>
                <w:cs/>
              </w:rPr>
              <w:t xml:space="preserve"> </w:t>
            </w:r>
            <w:r w:rsidRPr="000A34BD">
              <w:rPr>
                <w:rFonts w:ascii="Kokila" w:hAnsi="Kokila" w:cs="Kalimati" w:hint="cs"/>
                <w:sz w:val="20"/>
                <w:szCs w:val="20"/>
                <w:cs/>
                <w:lang w:bidi="hi-IN"/>
              </w:rPr>
              <w:t>वा</w:t>
            </w:r>
            <w:r w:rsidRPr="000A34BD">
              <w:rPr>
                <w:rFonts w:cs="Kalimati"/>
                <w:sz w:val="20"/>
                <w:szCs w:val="20"/>
                <w:rtl/>
                <w:cs/>
              </w:rPr>
              <w:t xml:space="preserve"> </w:t>
            </w:r>
            <w:r w:rsidRPr="000A34BD">
              <w:rPr>
                <w:rFonts w:ascii="Kokila" w:hAnsi="Kokila" w:cs="Kalimati" w:hint="cs"/>
                <w:sz w:val="20"/>
                <w:szCs w:val="20"/>
                <w:cs/>
                <w:lang w:bidi="hi-IN"/>
              </w:rPr>
              <w:t>अधिक</w:t>
            </w:r>
            <w:r w:rsidRPr="000A34BD">
              <w:rPr>
                <w:rFonts w:cs="Kalimati"/>
                <w:sz w:val="20"/>
                <w:szCs w:val="20"/>
                <w:rtl/>
                <w:cs/>
              </w:rPr>
              <w:t xml:space="preserve"> </w:t>
            </w:r>
            <w:r w:rsidRPr="000A34BD">
              <w:rPr>
                <w:rFonts w:ascii="Kokila" w:hAnsi="Kokila" w:cs="Kalimati" w:hint="cs"/>
                <w:sz w:val="20"/>
                <w:szCs w:val="20"/>
                <w:cs/>
                <w:lang w:bidi="hi-IN"/>
              </w:rPr>
              <w:t>माटो</w:t>
            </w:r>
            <w:r w:rsidRPr="000A34BD">
              <w:rPr>
                <w:rFonts w:cs="Kalimati"/>
                <w:sz w:val="20"/>
                <w:szCs w:val="20"/>
                <w:cs/>
                <w:lang w:bidi="hi-IN"/>
              </w:rPr>
              <w:t xml:space="preserve"> </w:t>
            </w:r>
            <w:r w:rsidRPr="000A34BD">
              <w:rPr>
                <w:rFonts w:ascii="Kokila" w:hAnsi="Kokila" w:cs="Kalimati" w:hint="cs"/>
                <w:sz w:val="20"/>
                <w:szCs w:val="20"/>
                <w:cs/>
                <w:lang w:bidi="hi-IN"/>
              </w:rPr>
              <w:t>उत्खनन</w:t>
            </w:r>
            <w:r w:rsidRPr="000A34BD">
              <w:rPr>
                <w:rFonts w:cs="Kalimati"/>
                <w:sz w:val="20"/>
                <w:szCs w:val="20"/>
                <w:cs/>
                <w:lang w:bidi="hi-IN"/>
              </w:rPr>
              <w:t xml:space="preserve"> </w:t>
            </w:r>
            <w:r w:rsidRPr="000A34BD">
              <w:rPr>
                <w:rFonts w:ascii="Kokila" w:hAnsi="Kokila" w:cs="Kalimati" w:hint="cs"/>
                <w:sz w:val="20"/>
                <w:szCs w:val="20"/>
                <w:cs/>
                <w:lang w:bidi="hi-IN"/>
              </w:rPr>
              <w:t>कार्य</w:t>
            </w:r>
            <w:r w:rsidRPr="000A34BD">
              <w:rPr>
                <w:rFonts w:cs="Kalimati"/>
                <w:sz w:val="20"/>
                <w:szCs w:val="20"/>
                <w:rtl/>
                <w:cs/>
              </w:rPr>
              <w:t xml:space="preserve"> </w:t>
            </w:r>
            <w:r w:rsidRPr="000A34BD">
              <w:rPr>
                <w:rFonts w:ascii="Kokila" w:hAnsi="Kokila" w:cs="Kalimati" w:hint="cs"/>
                <w:sz w:val="20"/>
                <w:szCs w:val="20"/>
                <w:cs/>
                <w:lang w:bidi="hi-IN"/>
              </w:rPr>
              <w:t>गर्नुपर्ने</w:t>
            </w:r>
            <w:r w:rsidRPr="000A34BD">
              <w:rPr>
                <w:rFonts w:cs="Kalimati"/>
                <w:sz w:val="20"/>
                <w:szCs w:val="20"/>
                <w:rtl/>
                <w:cs/>
              </w:rPr>
              <w:t xml:space="preserve"> </w:t>
            </w:r>
            <w:r w:rsidRPr="000A34BD">
              <w:rPr>
                <w:rFonts w:ascii="Kokila" w:hAnsi="Kokila" w:cs="Kalimati" w:hint="cs"/>
                <w:sz w:val="20"/>
                <w:szCs w:val="20"/>
                <w:cs/>
                <w:lang w:bidi="hi-IN"/>
              </w:rPr>
              <w:t>देखिन्छ</w:t>
            </w:r>
            <w:r w:rsidRPr="000A34BD">
              <w:rPr>
                <w:rFonts w:cs="Kalimati"/>
                <w:sz w:val="20"/>
                <w:szCs w:val="20"/>
              </w:rPr>
              <w:t>?</w:t>
            </w:r>
          </w:p>
        </w:tc>
        <w:tc>
          <w:tcPr>
            <w:tcW w:w="679" w:type="pct"/>
          </w:tcPr>
          <w:p w14:paraId="60D1C941" w14:textId="77777777" w:rsidR="00845B77" w:rsidRPr="000A34BD" w:rsidRDefault="00845B77" w:rsidP="00E80EF5">
            <w:pPr>
              <w:tabs>
                <w:tab w:val="left" w:pos="720"/>
              </w:tabs>
              <w:spacing w:line="20" w:lineRule="atLeast"/>
              <w:rPr>
                <w:rFonts w:eastAsia="SimSun" w:cs="Kalimati"/>
                <w:b/>
                <w:bCs/>
                <w:sz w:val="20"/>
                <w:szCs w:val="20"/>
              </w:rPr>
            </w:pPr>
          </w:p>
        </w:tc>
        <w:tc>
          <w:tcPr>
            <w:tcW w:w="1048" w:type="pct"/>
          </w:tcPr>
          <w:p w14:paraId="6B22A79E" w14:textId="77777777" w:rsidR="00845B77" w:rsidRPr="000A34BD" w:rsidRDefault="00845B77" w:rsidP="00E80EF5">
            <w:pPr>
              <w:tabs>
                <w:tab w:val="left" w:pos="720"/>
              </w:tabs>
              <w:spacing w:line="20" w:lineRule="atLeast"/>
              <w:rPr>
                <w:rFonts w:eastAsia="SimSun" w:cs="Kalimati"/>
                <w:b/>
                <w:bCs/>
                <w:sz w:val="20"/>
                <w:szCs w:val="20"/>
              </w:rPr>
            </w:pPr>
          </w:p>
        </w:tc>
      </w:tr>
      <w:tr w:rsidR="0026384E" w:rsidRPr="000A34BD" w14:paraId="7C8E519A" w14:textId="77777777" w:rsidTr="00E80EF5">
        <w:tc>
          <w:tcPr>
            <w:tcW w:w="401" w:type="pct"/>
            <w:vAlign w:val="center"/>
          </w:tcPr>
          <w:p w14:paraId="327D221C"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४</w:t>
            </w:r>
            <w:r w:rsidRPr="000A34BD">
              <w:rPr>
                <w:rFonts w:cs="Kalimati"/>
                <w:sz w:val="20"/>
                <w:szCs w:val="20"/>
                <w:rtl/>
                <w:cs/>
              </w:rPr>
              <w:t xml:space="preserve"> </w:t>
            </w:r>
          </w:p>
        </w:tc>
        <w:tc>
          <w:tcPr>
            <w:tcW w:w="2872" w:type="pct"/>
            <w:vAlign w:val="bottom"/>
          </w:tcPr>
          <w:p w14:paraId="05925442"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ascii="Kokila" w:hAnsi="Kokila" w:cs="Kalimati" w:hint="cs"/>
                <w:sz w:val="20"/>
                <w:szCs w:val="20"/>
                <w:cs/>
                <w:lang w:bidi="hi-IN"/>
              </w:rPr>
              <w:t>कार्यक्रमको</w:t>
            </w:r>
            <w:r w:rsidRPr="000A34BD">
              <w:rPr>
                <w:rFonts w:cs="Kalimati"/>
                <w:sz w:val="20"/>
                <w:szCs w:val="20"/>
                <w:cs/>
                <w:lang w:bidi="hi-IN"/>
              </w:rPr>
              <w:t xml:space="preserve"> </w:t>
            </w:r>
            <w:r w:rsidRPr="000A34BD">
              <w:rPr>
                <w:rFonts w:ascii="Kokila" w:hAnsi="Kokila" w:cs="Kalimati" w:hint="cs"/>
                <w:sz w:val="20"/>
                <w:szCs w:val="20"/>
                <w:cs/>
                <w:lang w:bidi="hi-IN"/>
              </w:rPr>
              <w:t>कार्यान्वन</w:t>
            </w:r>
            <w:r w:rsidRPr="000A34BD">
              <w:rPr>
                <w:rFonts w:cs="Kalimati"/>
                <w:sz w:val="20"/>
                <w:szCs w:val="20"/>
                <w:cs/>
                <w:lang w:bidi="hi-IN"/>
              </w:rPr>
              <w:t xml:space="preserve"> </w:t>
            </w:r>
            <w:r w:rsidRPr="000A34BD">
              <w:rPr>
                <w:rFonts w:ascii="Kokila" w:hAnsi="Kokila" w:cs="Kalimati" w:hint="cs"/>
                <w:sz w:val="20"/>
                <w:szCs w:val="20"/>
                <w:cs/>
                <w:lang w:bidi="hi-IN"/>
              </w:rPr>
              <w:t>हुँदा</w:t>
            </w:r>
            <w:r w:rsidRPr="000A34BD">
              <w:rPr>
                <w:rFonts w:cs="Kalimati"/>
                <w:sz w:val="20"/>
                <w:szCs w:val="20"/>
                <w:rtl/>
                <w:cs/>
              </w:rPr>
              <w:t xml:space="preserve"> </w:t>
            </w:r>
            <w:r w:rsidRPr="000A34BD">
              <w:rPr>
                <w:rFonts w:ascii="Kokila" w:hAnsi="Kokila" w:cs="Kalimati" w:hint="cs"/>
                <w:sz w:val="20"/>
                <w:szCs w:val="20"/>
                <w:cs/>
                <w:lang w:bidi="hi-IN"/>
              </w:rPr>
              <w:t>नजिकैको</w:t>
            </w:r>
            <w:r w:rsidRPr="000A34BD">
              <w:rPr>
                <w:rFonts w:cs="Kalimati"/>
                <w:sz w:val="20"/>
                <w:szCs w:val="20"/>
                <w:cs/>
                <w:lang w:bidi="hi-IN"/>
              </w:rPr>
              <w:t xml:space="preserve"> </w:t>
            </w:r>
            <w:r w:rsidRPr="000A34BD">
              <w:rPr>
                <w:rFonts w:ascii="Kokila" w:hAnsi="Kokila" w:cs="Kalimati" w:hint="cs"/>
                <w:sz w:val="20"/>
                <w:szCs w:val="20"/>
                <w:cs/>
                <w:lang w:bidi="hi-IN"/>
              </w:rPr>
              <w:t>वन</w:t>
            </w:r>
            <w:r w:rsidRPr="000A34BD">
              <w:rPr>
                <w:rFonts w:cs="Kalimati"/>
                <w:sz w:val="20"/>
                <w:szCs w:val="20"/>
                <w:cs/>
                <w:lang w:bidi="hi-IN"/>
              </w:rPr>
              <w:t xml:space="preserve"> </w:t>
            </w:r>
            <w:r w:rsidRPr="000A34BD">
              <w:rPr>
                <w:rFonts w:ascii="Kokila" w:hAnsi="Kokila" w:cs="Kalimati" w:hint="cs"/>
                <w:sz w:val="20"/>
                <w:szCs w:val="20"/>
                <w:cs/>
                <w:lang w:bidi="hi-IN"/>
              </w:rPr>
              <w:t>तथा</w:t>
            </w:r>
            <w:r w:rsidRPr="000A34BD">
              <w:rPr>
                <w:rFonts w:cs="Kalimati"/>
                <w:sz w:val="20"/>
                <w:szCs w:val="20"/>
                <w:cs/>
                <w:lang w:bidi="hi-IN"/>
              </w:rPr>
              <w:t xml:space="preserve"> </w:t>
            </w:r>
            <w:r w:rsidRPr="000A34BD">
              <w:rPr>
                <w:rFonts w:ascii="Kokila" w:hAnsi="Kokila" w:cs="Kalimati" w:hint="cs"/>
                <w:sz w:val="20"/>
                <w:szCs w:val="20"/>
                <w:cs/>
                <w:lang w:bidi="hi-IN"/>
              </w:rPr>
              <w:t>वन्यजन्तुको</w:t>
            </w:r>
            <w:r w:rsidRPr="000A34BD">
              <w:rPr>
                <w:rFonts w:cs="Kalimati"/>
                <w:sz w:val="20"/>
                <w:szCs w:val="20"/>
                <w:cs/>
                <w:lang w:bidi="hi-IN"/>
              </w:rPr>
              <w:t xml:space="preserve"> </w:t>
            </w:r>
            <w:r w:rsidRPr="000A34BD">
              <w:rPr>
                <w:rFonts w:ascii="Kokila" w:hAnsi="Kokila" w:cs="Kalimati" w:hint="cs"/>
                <w:sz w:val="20"/>
                <w:szCs w:val="20"/>
                <w:cs/>
                <w:lang w:bidi="hi-IN"/>
              </w:rPr>
              <w:t>क्षेत्रमा</w:t>
            </w:r>
            <w:r w:rsidRPr="000A34BD">
              <w:rPr>
                <w:rFonts w:cs="Kalimati"/>
                <w:sz w:val="20"/>
                <w:szCs w:val="20"/>
                <w:cs/>
                <w:lang w:bidi="hi-IN"/>
              </w:rPr>
              <w:t xml:space="preserve"> </w:t>
            </w:r>
            <w:r w:rsidRPr="000A34BD">
              <w:rPr>
                <w:rFonts w:ascii="Kokila" w:hAnsi="Kokila" w:cs="Kalimati" w:hint="cs"/>
                <w:sz w:val="20"/>
                <w:szCs w:val="20"/>
                <w:cs/>
                <w:lang w:bidi="hi-IN"/>
              </w:rPr>
              <w:t>प्रत्यक्ष</w:t>
            </w:r>
            <w:r w:rsidRPr="000A34BD">
              <w:rPr>
                <w:rFonts w:cs="Kalimati"/>
                <w:sz w:val="20"/>
                <w:szCs w:val="20"/>
                <w:rtl/>
                <w:cs/>
              </w:rPr>
              <w:t xml:space="preserve"> </w:t>
            </w:r>
            <w:r w:rsidRPr="000A34BD">
              <w:rPr>
                <w:rFonts w:ascii="Kokila" w:hAnsi="Kokila" w:cs="Kalimati" w:hint="cs"/>
                <w:sz w:val="20"/>
                <w:szCs w:val="20"/>
                <w:cs/>
                <w:lang w:bidi="hi-IN"/>
              </w:rPr>
              <w:t>असर</w:t>
            </w:r>
            <w:r w:rsidRPr="000A34BD">
              <w:rPr>
                <w:rFonts w:cs="Kalimati"/>
                <w:sz w:val="20"/>
                <w:szCs w:val="20"/>
                <w:rtl/>
                <w:cs/>
              </w:rPr>
              <w:t xml:space="preserve"> </w:t>
            </w:r>
            <w:r w:rsidRPr="000A34BD">
              <w:rPr>
                <w:rFonts w:ascii="Kokila" w:hAnsi="Kokila" w:cs="Kalimati" w:hint="cs"/>
                <w:sz w:val="20"/>
                <w:szCs w:val="20"/>
                <w:cs/>
                <w:lang w:bidi="hi-IN"/>
              </w:rPr>
              <w:t>पर्ने</w:t>
            </w:r>
            <w:r w:rsidRPr="000A34BD">
              <w:rPr>
                <w:rFonts w:cs="Kalimati"/>
                <w:sz w:val="20"/>
                <w:szCs w:val="20"/>
                <w:rtl/>
                <w:cs/>
              </w:rPr>
              <w:t xml:space="preserve"> </w:t>
            </w:r>
            <w:r w:rsidRPr="000A34BD">
              <w:rPr>
                <w:rFonts w:ascii="Kokila" w:hAnsi="Kokila" w:cs="Kalimati" w:hint="cs"/>
                <w:sz w:val="20"/>
                <w:szCs w:val="20"/>
                <w:cs/>
                <w:lang w:bidi="hi-IN"/>
              </w:rPr>
              <w:t>जोखिम</w:t>
            </w:r>
            <w:r w:rsidRPr="000A34BD">
              <w:rPr>
                <w:rFonts w:cs="Kalimati"/>
                <w:sz w:val="20"/>
                <w:szCs w:val="20"/>
                <w:rtl/>
                <w:cs/>
              </w:rPr>
              <w:t xml:space="preserve"> </w:t>
            </w:r>
            <w:r w:rsidRPr="000A34BD">
              <w:rPr>
                <w:rFonts w:cs="Kalimati" w:hint="cs"/>
                <w:sz w:val="20"/>
                <w:szCs w:val="20"/>
                <w:cs/>
              </w:rPr>
              <w:t>छ</w:t>
            </w:r>
            <w:r w:rsidRPr="000A34BD">
              <w:rPr>
                <w:rFonts w:cs="Kalimati"/>
                <w:sz w:val="20"/>
                <w:szCs w:val="20"/>
              </w:rPr>
              <w:t>?</w:t>
            </w:r>
          </w:p>
        </w:tc>
        <w:tc>
          <w:tcPr>
            <w:tcW w:w="679" w:type="pct"/>
          </w:tcPr>
          <w:p w14:paraId="59B71169" w14:textId="77777777" w:rsidR="00845B77" w:rsidRPr="000A34BD" w:rsidRDefault="00845B77" w:rsidP="00E80EF5">
            <w:pPr>
              <w:tabs>
                <w:tab w:val="left" w:pos="720"/>
              </w:tabs>
              <w:rPr>
                <w:rFonts w:eastAsia="SimSun" w:cs="Kalimati"/>
                <w:b/>
                <w:bCs/>
                <w:sz w:val="20"/>
                <w:szCs w:val="20"/>
                <w:rtl/>
                <w:cs/>
              </w:rPr>
            </w:pPr>
          </w:p>
        </w:tc>
        <w:tc>
          <w:tcPr>
            <w:tcW w:w="1048" w:type="pct"/>
          </w:tcPr>
          <w:p w14:paraId="5F23D424" w14:textId="77777777" w:rsidR="00845B77" w:rsidRPr="000A34BD" w:rsidRDefault="00845B77" w:rsidP="00E80EF5">
            <w:pPr>
              <w:tabs>
                <w:tab w:val="left" w:pos="720"/>
              </w:tabs>
              <w:rPr>
                <w:rFonts w:eastAsia="SimSun" w:cs="Kalimati"/>
                <w:b/>
                <w:bCs/>
                <w:sz w:val="20"/>
                <w:szCs w:val="20"/>
              </w:rPr>
            </w:pPr>
          </w:p>
        </w:tc>
      </w:tr>
      <w:tr w:rsidR="0026384E" w:rsidRPr="000A34BD" w14:paraId="3018C086" w14:textId="77777777" w:rsidTr="00E80EF5">
        <w:trPr>
          <w:trHeight w:val="692"/>
        </w:trPr>
        <w:tc>
          <w:tcPr>
            <w:tcW w:w="401" w:type="pct"/>
            <w:vAlign w:val="center"/>
          </w:tcPr>
          <w:p w14:paraId="7ADD69B1"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५</w:t>
            </w:r>
          </w:p>
        </w:tc>
        <w:tc>
          <w:tcPr>
            <w:tcW w:w="2872" w:type="pct"/>
            <w:vAlign w:val="bottom"/>
          </w:tcPr>
          <w:p w14:paraId="1B2CA91C"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ascii="Kokila" w:hAnsi="Kokila" w:cs="Kalimati" w:hint="cs"/>
                <w:sz w:val="20"/>
                <w:szCs w:val="20"/>
                <w:cs/>
                <w:lang w:bidi="hi-IN"/>
              </w:rPr>
              <w:t>कार्यक्रमको</w:t>
            </w:r>
            <w:r w:rsidRPr="000A34BD">
              <w:rPr>
                <w:rFonts w:cs="Kalimati"/>
                <w:sz w:val="20"/>
                <w:szCs w:val="20"/>
                <w:cs/>
                <w:lang w:bidi="hi-IN"/>
              </w:rPr>
              <w:t xml:space="preserve"> </w:t>
            </w:r>
            <w:r w:rsidRPr="000A34BD">
              <w:rPr>
                <w:rFonts w:ascii="Kokila" w:hAnsi="Kokila" w:cs="Kalimati" w:hint="cs"/>
                <w:sz w:val="20"/>
                <w:szCs w:val="20"/>
                <w:cs/>
                <w:lang w:bidi="hi-IN"/>
              </w:rPr>
              <w:t>कार्यान्वयनबाट</w:t>
            </w:r>
            <w:r w:rsidRPr="000A34BD">
              <w:rPr>
                <w:rFonts w:cs="Kalimati"/>
                <w:sz w:val="20"/>
                <w:szCs w:val="20"/>
                <w:cs/>
                <w:lang w:bidi="hi-IN"/>
              </w:rPr>
              <w:t xml:space="preserve"> </w:t>
            </w:r>
            <w:r w:rsidRPr="000A34BD">
              <w:rPr>
                <w:rFonts w:ascii="Kokila" w:hAnsi="Kokila" w:cs="Kalimati" w:hint="cs"/>
                <w:sz w:val="20"/>
                <w:szCs w:val="20"/>
                <w:cs/>
                <w:lang w:bidi="hi-IN"/>
              </w:rPr>
              <w:t>राष्ट्रिय</w:t>
            </w:r>
            <w:r w:rsidRPr="000A34BD">
              <w:rPr>
                <w:rFonts w:cs="Kalimati"/>
                <w:sz w:val="20"/>
                <w:szCs w:val="20"/>
                <w:cs/>
                <w:lang w:bidi="hi-IN"/>
              </w:rPr>
              <w:t xml:space="preserve"> </w:t>
            </w:r>
            <w:r w:rsidRPr="000A34BD">
              <w:rPr>
                <w:rFonts w:ascii="Kokila" w:hAnsi="Kokila" w:cs="Kalimati" w:hint="cs"/>
                <w:sz w:val="20"/>
                <w:szCs w:val="20"/>
                <w:cs/>
                <w:lang w:bidi="hi-IN"/>
              </w:rPr>
              <w:t>निकुञ्ज</w:t>
            </w:r>
            <w:r w:rsidRPr="000A34BD">
              <w:rPr>
                <w:rFonts w:cs="Kalimati"/>
                <w:sz w:val="20"/>
                <w:szCs w:val="20"/>
              </w:rPr>
              <w:t xml:space="preserve">, </w:t>
            </w:r>
            <w:r w:rsidRPr="000A34BD">
              <w:rPr>
                <w:rFonts w:ascii="Kokila" w:hAnsi="Kokila" w:cs="Kalimati" w:hint="cs"/>
                <w:sz w:val="20"/>
                <w:szCs w:val="20"/>
                <w:cs/>
                <w:lang w:bidi="hi-IN"/>
              </w:rPr>
              <w:t>बन्यजन्तु</w:t>
            </w:r>
            <w:r w:rsidRPr="000A34BD">
              <w:rPr>
                <w:rFonts w:cs="Kalimati"/>
                <w:sz w:val="20"/>
                <w:szCs w:val="20"/>
                <w:cs/>
                <w:lang w:bidi="hi-IN"/>
              </w:rPr>
              <w:t xml:space="preserve"> </w:t>
            </w:r>
            <w:r w:rsidRPr="000A34BD">
              <w:rPr>
                <w:rFonts w:ascii="Kokila" w:hAnsi="Kokila" w:cs="Kalimati" w:hint="cs"/>
                <w:sz w:val="20"/>
                <w:szCs w:val="20"/>
                <w:cs/>
                <w:lang w:bidi="hi-IN"/>
              </w:rPr>
              <w:t>आरक्ष</w:t>
            </w:r>
            <w:r w:rsidRPr="000A34BD">
              <w:rPr>
                <w:rFonts w:cs="Kalimati"/>
                <w:sz w:val="20"/>
                <w:szCs w:val="20"/>
                <w:cs/>
                <w:lang w:bidi="hi-IN"/>
              </w:rPr>
              <w:t xml:space="preserve"> </w:t>
            </w:r>
            <w:r w:rsidRPr="000A34BD">
              <w:rPr>
                <w:rFonts w:ascii="Kokila" w:hAnsi="Kokila" w:cs="Kalimati" w:hint="cs"/>
                <w:sz w:val="20"/>
                <w:szCs w:val="20"/>
                <w:cs/>
                <w:lang w:bidi="hi-IN"/>
              </w:rPr>
              <w:t>आदि</w:t>
            </w:r>
            <w:r w:rsidRPr="000A34BD">
              <w:rPr>
                <w:rFonts w:cs="Kalimati"/>
                <w:sz w:val="20"/>
                <w:szCs w:val="20"/>
                <w:cs/>
                <w:lang w:bidi="hi-IN"/>
              </w:rPr>
              <w:t xml:space="preserve"> </w:t>
            </w:r>
            <w:r w:rsidRPr="000A34BD">
              <w:rPr>
                <w:rFonts w:ascii="Kokila" w:hAnsi="Kokila" w:cs="Kalimati" w:hint="cs"/>
                <w:sz w:val="20"/>
                <w:szCs w:val="20"/>
                <w:cs/>
                <w:lang w:bidi="hi-IN"/>
              </w:rPr>
              <w:t>उल्लिखित</w:t>
            </w:r>
            <w:r w:rsidRPr="000A34BD">
              <w:rPr>
                <w:rFonts w:cs="Kalimati"/>
                <w:sz w:val="20"/>
                <w:szCs w:val="20"/>
                <w:rtl/>
                <w:cs/>
              </w:rPr>
              <w:t xml:space="preserve"> </w:t>
            </w:r>
            <w:r w:rsidRPr="000A34BD">
              <w:rPr>
                <w:rFonts w:ascii="Kokila" w:hAnsi="Kokila" w:cs="Kalimati" w:hint="cs"/>
                <w:sz w:val="20"/>
                <w:szCs w:val="20"/>
                <w:cs/>
                <w:lang w:bidi="hi-IN"/>
              </w:rPr>
              <w:t>क्षेत्र</w:t>
            </w:r>
            <w:r w:rsidRPr="000A34BD">
              <w:rPr>
                <w:rFonts w:cs="Kalimati"/>
                <w:sz w:val="20"/>
                <w:szCs w:val="20"/>
                <w:cs/>
                <w:lang w:bidi="hi-IN"/>
              </w:rPr>
              <w:t xml:space="preserve"> </w:t>
            </w:r>
            <w:r w:rsidRPr="000A34BD">
              <w:rPr>
                <w:rFonts w:ascii="Kokila" w:hAnsi="Kokila" w:cs="Kalimati" w:hint="cs"/>
                <w:sz w:val="20"/>
                <w:szCs w:val="20"/>
                <w:cs/>
                <w:lang w:bidi="hi-IN"/>
              </w:rPr>
              <w:t>बाहेक</w:t>
            </w:r>
            <w:r w:rsidRPr="000A34BD">
              <w:rPr>
                <w:rFonts w:cs="Kalimati"/>
                <w:sz w:val="20"/>
                <w:szCs w:val="20"/>
                <w:cs/>
                <w:lang w:bidi="hi-IN"/>
              </w:rPr>
              <w:t xml:space="preserve"> </w:t>
            </w:r>
            <w:r w:rsidRPr="000A34BD">
              <w:rPr>
                <w:rFonts w:ascii="Kokila" w:hAnsi="Kokila" w:cs="Kalimati" w:hint="cs"/>
                <w:sz w:val="20"/>
                <w:szCs w:val="20"/>
                <w:cs/>
                <w:lang w:bidi="hi-IN"/>
              </w:rPr>
              <w:t>अन्य</w:t>
            </w:r>
            <w:r w:rsidRPr="000A34BD">
              <w:rPr>
                <w:rFonts w:cs="Kalimati"/>
                <w:sz w:val="20"/>
                <w:szCs w:val="20"/>
                <w:cs/>
                <w:lang w:bidi="hi-IN"/>
              </w:rPr>
              <w:t xml:space="preserve"> </w:t>
            </w:r>
            <w:r w:rsidRPr="000A34BD">
              <w:rPr>
                <w:rFonts w:ascii="Kokila" w:hAnsi="Kokila" w:cs="Kalimati" w:hint="cs"/>
                <w:sz w:val="20"/>
                <w:szCs w:val="20"/>
                <w:cs/>
                <w:lang w:bidi="hi-IN"/>
              </w:rPr>
              <w:t>वन</w:t>
            </w:r>
            <w:r w:rsidRPr="000A34BD">
              <w:rPr>
                <w:rFonts w:cs="Kalimati"/>
                <w:sz w:val="20"/>
                <w:szCs w:val="20"/>
                <w:cs/>
                <w:lang w:bidi="hi-IN"/>
              </w:rPr>
              <w:t xml:space="preserve"> </w:t>
            </w:r>
            <w:r w:rsidRPr="000A34BD">
              <w:rPr>
                <w:rFonts w:ascii="Kokila" w:hAnsi="Kokila" w:cs="Kalimati" w:hint="cs"/>
                <w:sz w:val="20"/>
                <w:szCs w:val="20"/>
                <w:cs/>
                <w:lang w:bidi="hi-IN"/>
              </w:rPr>
              <w:t>र</w:t>
            </w:r>
            <w:r w:rsidRPr="000A34BD">
              <w:rPr>
                <w:rFonts w:cs="Kalimati"/>
                <w:sz w:val="20"/>
                <w:szCs w:val="20"/>
                <w:cs/>
                <w:lang w:bidi="hi-IN"/>
              </w:rPr>
              <w:t xml:space="preserve"> </w:t>
            </w:r>
            <w:r w:rsidRPr="000A34BD">
              <w:rPr>
                <w:rFonts w:ascii="Kokila" w:hAnsi="Kokila" w:cs="Kalimati" w:hint="cs"/>
                <w:sz w:val="20"/>
                <w:szCs w:val="20"/>
                <w:cs/>
                <w:lang w:bidi="hi-IN"/>
              </w:rPr>
              <w:t>वन्यजन्तुको</w:t>
            </w:r>
            <w:r w:rsidRPr="000A34BD">
              <w:rPr>
                <w:rFonts w:cs="Kalimati"/>
                <w:sz w:val="20"/>
                <w:szCs w:val="20"/>
                <w:cs/>
                <w:lang w:bidi="hi-IN"/>
              </w:rPr>
              <w:t xml:space="preserve"> </w:t>
            </w:r>
            <w:r w:rsidRPr="000A34BD">
              <w:rPr>
                <w:rFonts w:ascii="Kokila" w:hAnsi="Kokila" w:cs="Kalimati" w:hint="cs"/>
                <w:sz w:val="20"/>
                <w:szCs w:val="20"/>
                <w:cs/>
                <w:lang w:bidi="hi-IN"/>
              </w:rPr>
              <w:t>प्रबेश</w:t>
            </w:r>
            <w:r w:rsidRPr="000A34BD">
              <w:rPr>
                <w:rFonts w:cs="Kalimati"/>
                <w:sz w:val="20"/>
                <w:szCs w:val="20"/>
                <w:cs/>
                <w:lang w:bidi="hi-IN"/>
              </w:rPr>
              <w:t xml:space="preserve"> </w:t>
            </w:r>
            <w:r w:rsidRPr="000A34BD">
              <w:rPr>
                <w:rFonts w:ascii="Kokila" w:hAnsi="Kokila" w:cs="Kalimati" w:hint="cs"/>
                <w:sz w:val="20"/>
                <w:szCs w:val="20"/>
                <w:cs/>
                <w:lang w:bidi="hi-IN"/>
              </w:rPr>
              <w:t>गर्ने</w:t>
            </w:r>
            <w:r w:rsidRPr="000A34BD">
              <w:rPr>
                <w:rFonts w:cs="Kalimati"/>
                <w:sz w:val="20"/>
                <w:szCs w:val="20"/>
                <w:cs/>
                <w:lang w:bidi="hi-IN"/>
              </w:rPr>
              <w:t xml:space="preserve"> </w:t>
            </w:r>
            <w:r w:rsidRPr="000A34BD">
              <w:rPr>
                <w:rFonts w:ascii="Kokila" w:hAnsi="Kokila" w:cs="Kalimati" w:hint="cs"/>
                <w:sz w:val="20"/>
                <w:szCs w:val="20"/>
                <w:cs/>
                <w:lang w:bidi="hi-IN"/>
              </w:rPr>
              <w:t>क्षेत्रका</w:t>
            </w:r>
            <w:r w:rsidRPr="000A34BD">
              <w:rPr>
                <w:rFonts w:cs="Kalimati"/>
                <w:sz w:val="20"/>
                <w:szCs w:val="20"/>
                <w:rtl/>
                <w:cs/>
              </w:rPr>
              <w:t xml:space="preserve"> </w:t>
            </w:r>
            <w:r w:rsidRPr="000A34BD">
              <w:rPr>
                <w:rFonts w:ascii="Kokila" w:hAnsi="Kokila" w:cs="Kalimati" w:hint="cs"/>
                <w:sz w:val="20"/>
                <w:szCs w:val="20"/>
                <w:cs/>
                <w:lang w:bidi="hi-IN"/>
              </w:rPr>
              <w:t>लागि</w:t>
            </w:r>
            <w:r w:rsidRPr="000A34BD">
              <w:rPr>
                <w:rFonts w:cs="Kalimati"/>
                <w:sz w:val="20"/>
                <w:szCs w:val="20"/>
                <w:rtl/>
                <w:cs/>
              </w:rPr>
              <w:t xml:space="preserve"> </w:t>
            </w:r>
            <w:r w:rsidRPr="000A34BD">
              <w:rPr>
                <w:rFonts w:ascii="Kokila" w:hAnsi="Kokila" w:cs="Kalimati" w:hint="cs"/>
                <w:sz w:val="20"/>
                <w:szCs w:val="20"/>
                <w:cs/>
                <w:lang w:bidi="hi-IN"/>
              </w:rPr>
              <w:t>जोखिम</w:t>
            </w:r>
            <w:r w:rsidRPr="000A34BD">
              <w:rPr>
                <w:rFonts w:cs="Kalimati"/>
                <w:sz w:val="20"/>
                <w:szCs w:val="20"/>
                <w:cs/>
                <w:lang w:bidi="hi-IN"/>
              </w:rPr>
              <w:t xml:space="preserve"> </w:t>
            </w:r>
            <w:r w:rsidRPr="000A34BD">
              <w:rPr>
                <w:rFonts w:ascii="Kokila" w:hAnsi="Kokila" w:cs="Kalimati" w:hint="cs"/>
                <w:sz w:val="20"/>
                <w:szCs w:val="20"/>
                <w:cs/>
                <w:lang w:bidi="hi-IN"/>
              </w:rPr>
              <w:t>छ</w:t>
            </w:r>
            <w:r w:rsidRPr="000A34BD">
              <w:rPr>
                <w:rFonts w:cs="Kalimati"/>
                <w:sz w:val="20"/>
                <w:szCs w:val="20"/>
                <w:rtl/>
                <w:cs/>
              </w:rPr>
              <w:t>?</w:t>
            </w:r>
          </w:p>
        </w:tc>
        <w:tc>
          <w:tcPr>
            <w:tcW w:w="679" w:type="pct"/>
          </w:tcPr>
          <w:p w14:paraId="1B6049C0" w14:textId="77777777" w:rsidR="00845B77" w:rsidRPr="000A34BD" w:rsidRDefault="00845B77" w:rsidP="00E80EF5">
            <w:pPr>
              <w:tabs>
                <w:tab w:val="left" w:pos="720"/>
              </w:tabs>
              <w:rPr>
                <w:rFonts w:eastAsia="SimSun" w:cs="Kalimati"/>
                <w:b/>
                <w:bCs/>
                <w:sz w:val="20"/>
                <w:szCs w:val="20"/>
              </w:rPr>
            </w:pPr>
          </w:p>
        </w:tc>
        <w:tc>
          <w:tcPr>
            <w:tcW w:w="1048" w:type="pct"/>
          </w:tcPr>
          <w:p w14:paraId="57FA1587" w14:textId="77777777" w:rsidR="00845B77" w:rsidRPr="000A34BD" w:rsidRDefault="00845B77" w:rsidP="00E80EF5">
            <w:pPr>
              <w:tabs>
                <w:tab w:val="left" w:pos="720"/>
              </w:tabs>
              <w:rPr>
                <w:rFonts w:eastAsia="SimSun" w:cs="Kalimati"/>
                <w:b/>
                <w:bCs/>
                <w:sz w:val="20"/>
                <w:szCs w:val="20"/>
              </w:rPr>
            </w:pPr>
          </w:p>
        </w:tc>
      </w:tr>
      <w:tr w:rsidR="0026384E" w:rsidRPr="000A34BD" w14:paraId="34236BF2" w14:textId="77777777" w:rsidTr="00E80EF5">
        <w:tc>
          <w:tcPr>
            <w:tcW w:w="401" w:type="pct"/>
            <w:vAlign w:val="center"/>
          </w:tcPr>
          <w:p w14:paraId="409E9E69"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६</w:t>
            </w:r>
            <w:r w:rsidRPr="000A34BD">
              <w:rPr>
                <w:rFonts w:cs="Kalimati"/>
                <w:sz w:val="20"/>
                <w:szCs w:val="20"/>
                <w:rtl/>
                <w:cs/>
              </w:rPr>
              <w:t xml:space="preserve"> </w:t>
            </w:r>
          </w:p>
        </w:tc>
        <w:tc>
          <w:tcPr>
            <w:tcW w:w="2872" w:type="pct"/>
            <w:vAlign w:val="bottom"/>
          </w:tcPr>
          <w:p w14:paraId="202FF1CC"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कार्यक्रमका</w:t>
            </w:r>
            <w:r w:rsidRPr="000A34BD">
              <w:rPr>
                <w:rFonts w:cs="Kalimati"/>
                <w:sz w:val="20"/>
                <w:szCs w:val="20"/>
                <w:cs/>
                <w:lang w:bidi="hi-IN"/>
              </w:rPr>
              <w:t xml:space="preserve"> </w:t>
            </w:r>
            <w:r w:rsidRPr="000A34BD">
              <w:rPr>
                <w:rFonts w:ascii="Kokila" w:hAnsi="Kokila" w:cs="Kalimati" w:hint="cs"/>
                <w:sz w:val="20"/>
                <w:szCs w:val="20"/>
                <w:cs/>
                <w:lang w:bidi="hi-IN"/>
              </w:rPr>
              <w:t>कारणले</w:t>
            </w:r>
            <w:r w:rsidRPr="000A34BD">
              <w:rPr>
                <w:rFonts w:cs="Kalimati"/>
                <w:sz w:val="20"/>
                <w:szCs w:val="20"/>
                <w:cs/>
                <w:lang w:bidi="hi-IN"/>
              </w:rPr>
              <w:t xml:space="preserve"> </w:t>
            </w:r>
            <w:r w:rsidRPr="000A34BD">
              <w:rPr>
                <w:rFonts w:ascii="Kokila" w:hAnsi="Kokila" w:cs="Kalimati" w:hint="cs"/>
                <w:sz w:val="20"/>
                <w:szCs w:val="20"/>
                <w:cs/>
                <w:lang w:bidi="hi-IN"/>
              </w:rPr>
              <w:t>वरपरको</w:t>
            </w:r>
            <w:r w:rsidRPr="000A34BD">
              <w:rPr>
                <w:rFonts w:cs="Kalimati"/>
                <w:sz w:val="20"/>
                <w:szCs w:val="20"/>
                <w:rtl/>
                <w:cs/>
              </w:rPr>
              <w:t xml:space="preserve"> </w:t>
            </w:r>
            <w:r w:rsidRPr="000A34BD">
              <w:rPr>
                <w:rFonts w:ascii="Kokila" w:hAnsi="Kokila" w:cs="Kalimati" w:hint="cs"/>
                <w:sz w:val="20"/>
                <w:szCs w:val="20"/>
                <w:cs/>
                <w:lang w:bidi="hi-IN"/>
              </w:rPr>
              <w:t>पानीको</w:t>
            </w:r>
            <w:r w:rsidRPr="000A34BD">
              <w:rPr>
                <w:rFonts w:cs="Kalimati"/>
                <w:sz w:val="20"/>
                <w:szCs w:val="20"/>
                <w:cs/>
                <w:lang w:bidi="hi-IN"/>
              </w:rPr>
              <w:t xml:space="preserve"> </w:t>
            </w:r>
            <w:r w:rsidRPr="000A34BD">
              <w:rPr>
                <w:rFonts w:ascii="Kokila" w:hAnsi="Kokila" w:cs="Kalimati" w:hint="cs"/>
                <w:sz w:val="20"/>
                <w:szCs w:val="20"/>
                <w:cs/>
                <w:lang w:bidi="hi-IN"/>
              </w:rPr>
              <w:t>गुणस्तरमा</w:t>
            </w:r>
            <w:r w:rsidRPr="000A34BD">
              <w:rPr>
                <w:rFonts w:cs="Kalimati"/>
                <w:sz w:val="20"/>
                <w:szCs w:val="20"/>
                <w:cs/>
                <w:lang w:bidi="hi-IN"/>
              </w:rPr>
              <w:t xml:space="preserve"> </w:t>
            </w:r>
            <w:r w:rsidRPr="000A34BD">
              <w:rPr>
                <w:rFonts w:ascii="Kokila" w:hAnsi="Kokila" w:cs="Kalimati" w:hint="cs"/>
                <w:sz w:val="20"/>
                <w:szCs w:val="20"/>
                <w:cs/>
                <w:lang w:bidi="hi-IN"/>
              </w:rPr>
              <w:t>कुनै</w:t>
            </w:r>
            <w:r w:rsidRPr="000A34BD">
              <w:rPr>
                <w:rFonts w:cs="Kalimati"/>
                <w:sz w:val="20"/>
                <w:szCs w:val="20"/>
                <w:cs/>
                <w:lang w:bidi="hi-IN"/>
              </w:rPr>
              <w:t xml:space="preserve"> </w:t>
            </w:r>
            <w:r w:rsidRPr="000A34BD">
              <w:rPr>
                <w:rFonts w:ascii="Kokila" w:hAnsi="Kokila" w:cs="Kalimati" w:hint="cs"/>
                <w:sz w:val="20"/>
                <w:szCs w:val="20"/>
                <w:cs/>
                <w:lang w:bidi="hi-IN"/>
              </w:rPr>
              <w:t>किसिमको</w:t>
            </w:r>
            <w:r w:rsidRPr="000A34BD">
              <w:rPr>
                <w:rFonts w:cs="Kalimati"/>
                <w:sz w:val="20"/>
                <w:szCs w:val="20"/>
                <w:cs/>
                <w:lang w:bidi="hi-IN"/>
              </w:rPr>
              <w:t xml:space="preserve"> </w:t>
            </w:r>
            <w:r w:rsidRPr="000A34BD">
              <w:rPr>
                <w:rFonts w:ascii="Kokila" w:hAnsi="Kokila" w:cs="Kalimati" w:hint="cs"/>
                <w:sz w:val="20"/>
                <w:szCs w:val="20"/>
                <w:cs/>
                <w:lang w:bidi="hi-IN"/>
              </w:rPr>
              <w:t>कमी</w:t>
            </w:r>
            <w:r w:rsidRPr="000A34BD">
              <w:rPr>
                <w:rFonts w:cs="Kalimati"/>
                <w:sz w:val="20"/>
                <w:szCs w:val="20"/>
                <w:rtl/>
                <w:cs/>
              </w:rPr>
              <w:t xml:space="preserve"> </w:t>
            </w:r>
            <w:r w:rsidRPr="000A34BD">
              <w:rPr>
                <w:rFonts w:ascii="Kokila" w:hAnsi="Kokila" w:cs="Kalimati" w:hint="cs"/>
                <w:sz w:val="20"/>
                <w:szCs w:val="20"/>
                <w:cs/>
                <w:lang w:bidi="hi-IN"/>
              </w:rPr>
              <w:t>आउने</w:t>
            </w:r>
            <w:r w:rsidRPr="000A34BD">
              <w:rPr>
                <w:rFonts w:cs="Kalimati"/>
                <w:sz w:val="20"/>
                <w:szCs w:val="20"/>
                <w:rtl/>
                <w:cs/>
              </w:rPr>
              <w:t xml:space="preserve"> </w:t>
            </w:r>
            <w:r w:rsidRPr="000A34BD">
              <w:rPr>
                <w:rFonts w:ascii="Kokila" w:hAnsi="Kokila" w:cs="Kalimati" w:hint="cs"/>
                <w:sz w:val="20"/>
                <w:szCs w:val="20"/>
                <w:cs/>
                <w:lang w:bidi="hi-IN"/>
              </w:rPr>
              <w:t>संभावना</w:t>
            </w:r>
            <w:r w:rsidRPr="000A34BD">
              <w:rPr>
                <w:rFonts w:cs="Kalimati"/>
                <w:sz w:val="20"/>
                <w:szCs w:val="20"/>
                <w:rtl/>
                <w:cs/>
              </w:rPr>
              <w:t xml:space="preserve"> </w:t>
            </w:r>
            <w:r w:rsidRPr="000A34BD">
              <w:rPr>
                <w:rFonts w:ascii="Kokila" w:hAnsi="Kokila" w:cs="Kalimati" w:hint="cs"/>
                <w:sz w:val="20"/>
                <w:szCs w:val="20"/>
                <w:cs/>
                <w:lang w:bidi="hi-IN"/>
              </w:rPr>
              <w:t>छ</w:t>
            </w:r>
            <w:r w:rsidRPr="000A34BD">
              <w:rPr>
                <w:rFonts w:cs="Kalimati"/>
                <w:sz w:val="20"/>
                <w:szCs w:val="20"/>
              </w:rPr>
              <w:t>?</w:t>
            </w:r>
          </w:p>
        </w:tc>
        <w:tc>
          <w:tcPr>
            <w:tcW w:w="679" w:type="pct"/>
          </w:tcPr>
          <w:p w14:paraId="6A5BD5CE" w14:textId="77777777" w:rsidR="00845B77" w:rsidRPr="000A34BD" w:rsidRDefault="00845B77" w:rsidP="00E80EF5">
            <w:pPr>
              <w:tabs>
                <w:tab w:val="left" w:pos="720"/>
              </w:tabs>
              <w:rPr>
                <w:rFonts w:eastAsia="SimSun" w:cs="Kalimati"/>
                <w:b/>
                <w:bCs/>
                <w:sz w:val="20"/>
                <w:szCs w:val="20"/>
              </w:rPr>
            </w:pPr>
          </w:p>
        </w:tc>
        <w:tc>
          <w:tcPr>
            <w:tcW w:w="1048" w:type="pct"/>
          </w:tcPr>
          <w:p w14:paraId="6026309A" w14:textId="77777777" w:rsidR="00845B77" w:rsidRPr="000A34BD" w:rsidRDefault="00845B77" w:rsidP="00E80EF5">
            <w:pPr>
              <w:tabs>
                <w:tab w:val="left" w:pos="720"/>
              </w:tabs>
              <w:rPr>
                <w:rFonts w:eastAsia="SimSun" w:cs="Kalimati"/>
                <w:b/>
                <w:bCs/>
                <w:sz w:val="20"/>
                <w:szCs w:val="20"/>
              </w:rPr>
            </w:pPr>
          </w:p>
        </w:tc>
      </w:tr>
      <w:tr w:rsidR="0026384E" w:rsidRPr="000A34BD" w14:paraId="5616C967" w14:textId="77777777" w:rsidTr="00E80EF5">
        <w:trPr>
          <w:trHeight w:val="692"/>
        </w:trPr>
        <w:tc>
          <w:tcPr>
            <w:tcW w:w="401" w:type="pct"/>
            <w:vAlign w:val="center"/>
          </w:tcPr>
          <w:p w14:paraId="4DF10140" w14:textId="77777777" w:rsidR="00845B77" w:rsidRPr="000A34BD" w:rsidRDefault="00845B77" w:rsidP="00E80EF5">
            <w:pPr>
              <w:tabs>
                <w:tab w:val="left" w:pos="720"/>
              </w:tabs>
              <w:jc w:val="center"/>
              <w:rPr>
                <w:rFonts w:cs="Kalimati"/>
                <w:sz w:val="20"/>
                <w:szCs w:val="20"/>
                <w:rtl/>
                <w:cs/>
              </w:rPr>
            </w:pPr>
            <w:r w:rsidRPr="000A34BD">
              <w:rPr>
                <w:rFonts w:ascii="Kokila" w:hAnsi="Kokila" w:cs="Kalimati" w:hint="cs"/>
                <w:sz w:val="20"/>
                <w:szCs w:val="20"/>
                <w:cs/>
                <w:lang w:bidi="hi-IN"/>
              </w:rPr>
              <w:t>७</w:t>
            </w:r>
            <w:r w:rsidRPr="000A34BD">
              <w:rPr>
                <w:rFonts w:cs="Kalimati"/>
                <w:sz w:val="20"/>
                <w:szCs w:val="20"/>
                <w:rtl/>
                <w:cs/>
              </w:rPr>
              <w:t xml:space="preserve"> </w:t>
            </w:r>
          </w:p>
        </w:tc>
        <w:tc>
          <w:tcPr>
            <w:tcW w:w="2872" w:type="pct"/>
            <w:vAlign w:val="bottom"/>
          </w:tcPr>
          <w:p w14:paraId="31C9C207"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ascii="Kokila" w:hAnsi="Kokila" w:cs="Kalimati" w:hint="cs"/>
                <w:sz w:val="20"/>
                <w:szCs w:val="20"/>
                <w:cs/>
                <w:lang w:bidi="hi-IN"/>
              </w:rPr>
              <w:t>कार्यक्रमहरूका</w:t>
            </w:r>
            <w:r w:rsidRPr="000A34BD">
              <w:rPr>
                <w:rFonts w:cs="Kalimati"/>
                <w:sz w:val="20"/>
                <w:szCs w:val="20"/>
                <w:rtl/>
                <w:cs/>
              </w:rPr>
              <w:t xml:space="preserve"> </w:t>
            </w:r>
            <w:r w:rsidRPr="000A34BD">
              <w:rPr>
                <w:rFonts w:ascii="Kokila" w:hAnsi="Kokila" w:cs="Kalimati" w:hint="cs"/>
                <w:sz w:val="20"/>
                <w:szCs w:val="20"/>
                <w:cs/>
                <w:lang w:bidi="hi-IN"/>
              </w:rPr>
              <w:t>कारणले</w:t>
            </w:r>
            <w:r w:rsidRPr="000A34BD">
              <w:rPr>
                <w:rFonts w:cs="Kalimati"/>
                <w:sz w:val="20"/>
                <w:szCs w:val="20"/>
                <w:cs/>
                <w:lang w:bidi="hi-IN"/>
              </w:rPr>
              <w:t xml:space="preserve"> </w:t>
            </w:r>
            <w:r w:rsidRPr="000A34BD">
              <w:rPr>
                <w:rFonts w:ascii="Kokila" w:hAnsi="Kokila" w:cs="Kalimati" w:hint="cs"/>
                <w:sz w:val="20"/>
                <w:szCs w:val="20"/>
                <w:cs/>
                <w:lang w:bidi="hi-IN"/>
              </w:rPr>
              <w:t>गर्दा</w:t>
            </w:r>
            <w:r w:rsidRPr="000A34BD">
              <w:rPr>
                <w:rFonts w:cs="Kalimati"/>
                <w:sz w:val="20"/>
                <w:szCs w:val="20"/>
                <w:rtl/>
                <w:cs/>
              </w:rPr>
              <w:t xml:space="preserve"> </w:t>
            </w:r>
            <w:r w:rsidRPr="000A34BD">
              <w:rPr>
                <w:rFonts w:ascii="Kokila" w:hAnsi="Kokila" w:cs="Kalimati" w:hint="cs"/>
                <w:sz w:val="20"/>
                <w:szCs w:val="20"/>
                <w:cs/>
                <w:lang w:bidi="hi-IN"/>
              </w:rPr>
              <w:t>समुदायले</w:t>
            </w:r>
            <w:r w:rsidRPr="000A34BD">
              <w:rPr>
                <w:rFonts w:cs="Kalimati"/>
                <w:sz w:val="20"/>
                <w:szCs w:val="20"/>
                <w:cs/>
                <w:lang w:bidi="hi-IN"/>
              </w:rPr>
              <w:t xml:space="preserve"> </w:t>
            </w:r>
            <w:r w:rsidRPr="000A34BD">
              <w:rPr>
                <w:rFonts w:ascii="Kokila" w:hAnsi="Kokila" w:cs="Kalimati" w:hint="cs"/>
                <w:sz w:val="20"/>
                <w:szCs w:val="20"/>
                <w:cs/>
                <w:lang w:bidi="hi-IN"/>
              </w:rPr>
              <w:t>प्रयोग</w:t>
            </w:r>
            <w:r w:rsidRPr="000A34BD">
              <w:rPr>
                <w:rFonts w:cs="Kalimati"/>
                <w:sz w:val="20"/>
                <w:szCs w:val="20"/>
                <w:cs/>
                <w:lang w:bidi="hi-IN"/>
              </w:rPr>
              <w:t xml:space="preserve"> </w:t>
            </w:r>
            <w:r w:rsidRPr="000A34BD">
              <w:rPr>
                <w:rFonts w:ascii="Kokila" w:hAnsi="Kokila" w:cs="Kalimati" w:hint="cs"/>
                <w:sz w:val="20"/>
                <w:szCs w:val="20"/>
                <w:cs/>
                <w:lang w:bidi="hi-IN"/>
              </w:rPr>
              <w:t>गरिरहेको</w:t>
            </w:r>
            <w:r w:rsidRPr="000A34BD">
              <w:rPr>
                <w:rFonts w:cs="Kalimati"/>
                <w:sz w:val="20"/>
                <w:szCs w:val="20"/>
                <w:cs/>
                <w:lang w:bidi="hi-IN"/>
              </w:rPr>
              <w:t xml:space="preserve"> </w:t>
            </w:r>
            <w:r w:rsidRPr="000A34BD">
              <w:rPr>
                <w:rFonts w:ascii="Kokila" w:hAnsi="Kokila" w:cs="Kalimati" w:hint="cs"/>
                <w:sz w:val="20"/>
                <w:szCs w:val="20"/>
                <w:cs/>
                <w:lang w:bidi="hi-IN"/>
              </w:rPr>
              <w:t>पानीका</w:t>
            </w:r>
            <w:r w:rsidRPr="000A34BD">
              <w:rPr>
                <w:rFonts w:cs="Kalimati"/>
                <w:sz w:val="20"/>
                <w:szCs w:val="20"/>
                <w:cs/>
                <w:lang w:bidi="hi-IN"/>
              </w:rPr>
              <w:t xml:space="preserve"> </w:t>
            </w:r>
            <w:r w:rsidRPr="000A34BD">
              <w:rPr>
                <w:rFonts w:ascii="Kokila" w:hAnsi="Kokila" w:cs="Kalimati" w:hint="cs"/>
                <w:sz w:val="20"/>
                <w:szCs w:val="20"/>
                <w:cs/>
                <w:lang w:bidi="hi-IN"/>
              </w:rPr>
              <w:t>मुहानहरू</w:t>
            </w:r>
            <w:r w:rsidRPr="000A34BD">
              <w:rPr>
                <w:rFonts w:cs="Kalimati"/>
                <w:sz w:val="20"/>
                <w:szCs w:val="20"/>
                <w:cs/>
                <w:lang w:bidi="hi-IN"/>
              </w:rPr>
              <w:t xml:space="preserve"> </w:t>
            </w:r>
            <w:r w:rsidRPr="000A34BD">
              <w:rPr>
                <w:rFonts w:ascii="Kokila" w:hAnsi="Kokila" w:cs="Kalimati" w:hint="cs"/>
                <w:sz w:val="20"/>
                <w:szCs w:val="20"/>
                <w:cs/>
                <w:lang w:bidi="hi-IN"/>
              </w:rPr>
              <w:t>सुक्ने</w:t>
            </w:r>
            <w:r w:rsidRPr="000A34BD">
              <w:rPr>
                <w:rFonts w:cs="Kalimati"/>
                <w:sz w:val="20"/>
                <w:szCs w:val="20"/>
                <w:cs/>
                <w:lang w:bidi="hi-IN"/>
              </w:rPr>
              <w:t xml:space="preserve"> </w:t>
            </w:r>
            <w:r w:rsidRPr="000A34BD">
              <w:rPr>
                <w:rFonts w:ascii="Kokila" w:hAnsi="Kokila" w:cs="Kalimati" w:hint="cs"/>
                <w:sz w:val="20"/>
                <w:szCs w:val="20"/>
                <w:cs/>
                <w:lang w:bidi="hi-IN"/>
              </w:rPr>
              <w:t>वा</w:t>
            </w:r>
            <w:r w:rsidRPr="000A34BD">
              <w:rPr>
                <w:rFonts w:cs="Kalimati"/>
                <w:sz w:val="20"/>
                <w:szCs w:val="20"/>
                <w:rtl/>
                <w:cs/>
              </w:rPr>
              <w:t xml:space="preserve"> </w:t>
            </w:r>
            <w:r w:rsidRPr="000A34BD">
              <w:rPr>
                <w:rFonts w:ascii="Kokila" w:hAnsi="Kokila" w:cs="Kalimati" w:hint="cs"/>
                <w:sz w:val="20"/>
                <w:szCs w:val="20"/>
                <w:cs/>
                <w:lang w:bidi="hi-IN"/>
              </w:rPr>
              <w:t>तल्लो</w:t>
            </w:r>
            <w:r w:rsidRPr="000A34BD">
              <w:rPr>
                <w:rFonts w:cs="Kalimati"/>
                <w:sz w:val="20"/>
                <w:szCs w:val="20"/>
                <w:rtl/>
                <w:cs/>
              </w:rPr>
              <w:t xml:space="preserve"> </w:t>
            </w:r>
            <w:r w:rsidRPr="000A34BD">
              <w:rPr>
                <w:rFonts w:ascii="Kokila" w:hAnsi="Kokila" w:cs="Kalimati" w:hint="cs"/>
                <w:sz w:val="20"/>
                <w:szCs w:val="20"/>
                <w:cs/>
                <w:lang w:bidi="hi-IN"/>
              </w:rPr>
              <w:t>तटीय क्षेत्र</w:t>
            </w:r>
            <w:r w:rsidRPr="000A34BD">
              <w:rPr>
                <w:rFonts w:cs="Kalimati"/>
                <w:sz w:val="20"/>
                <w:szCs w:val="20"/>
                <w:rtl/>
                <w:cs/>
              </w:rPr>
              <w:t xml:space="preserve"> </w:t>
            </w:r>
            <w:r w:rsidRPr="000A34BD">
              <w:rPr>
                <w:rFonts w:cs="Kalimati"/>
                <w:sz w:val="20"/>
                <w:szCs w:val="20"/>
              </w:rPr>
              <w:t xml:space="preserve">(downstream) </w:t>
            </w:r>
            <w:r w:rsidRPr="000A34BD">
              <w:rPr>
                <w:rFonts w:ascii="Kokila" w:hAnsi="Kokila" w:cs="Kalimati" w:hint="cs"/>
                <w:sz w:val="20"/>
                <w:szCs w:val="20"/>
                <w:cs/>
                <w:lang w:bidi="hi-IN"/>
              </w:rPr>
              <w:t>मा</w:t>
            </w:r>
            <w:r w:rsidRPr="000A34BD">
              <w:rPr>
                <w:rFonts w:cs="Kalimati"/>
                <w:sz w:val="20"/>
                <w:szCs w:val="20"/>
                <w:rtl/>
                <w:cs/>
              </w:rPr>
              <w:t xml:space="preserve"> </w:t>
            </w:r>
            <w:r w:rsidRPr="000A34BD">
              <w:rPr>
                <w:rFonts w:ascii="Kokila" w:hAnsi="Kokila" w:cs="Kalimati" w:hint="cs"/>
                <w:sz w:val="20"/>
                <w:szCs w:val="20"/>
                <w:cs/>
                <w:lang w:bidi="hi-IN"/>
              </w:rPr>
              <w:t>असर</w:t>
            </w:r>
            <w:r w:rsidRPr="000A34BD">
              <w:rPr>
                <w:rFonts w:cs="Kalimati"/>
                <w:sz w:val="20"/>
                <w:szCs w:val="20"/>
                <w:rtl/>
                <w:cs/>
              </w:rPr>
              <w:t xml:space="preserve"> </w:t>
            </w:r>
            <w:r w:rsidRPr="000A34BD">
              <w:rPr>
                <w:rFonts w:ascii="Kokila" w:hAnsi="Kokila" w:cs="Kalimati" w:hint="cs"/>
                <w:sz w:val="20"/>
                <w:szCs w:val="20"/>
                <w:cs/>
                <w:lang w:bidi="hi-IN"/>
              </w:rPr>
              <w:t>पर्ने</w:t>
            </w:r>
            <w:r w:rsidRPr="000A34BD">
              <w:rPr>
                <w:rFonts w:cs="Kalimati"/>
                <w:sz w:val="20"/>
                <w:szCs w:val="20"/>
                <w:rtl/>
                <w:cs/>
              </w:rPr>
              <w:t xml:space="preserve"> </w:t>
            </w:r>
            <w:r w:rsidRPr="000A34BD">
              <w:rPr>
                <w:rFonts w:ascii="Kokila" w:hAnsi="Kokila" w:cs="Kalimati" w:hint="cs"/>
                <w:sz w:val="20"/>
                <w:szCs w:val="20"/>
                <w:cs/>
                <w:lang w:bidi="hi-IN"/>
              </w:rPr>
              <w:t>वा</w:t>
            </w:r>
            <w:r w:rsidRPr="000A34BD">
              <w:rPr>
                <w:rFonts w:cs="Kalimati"/>
                <w:sz w:val="20"/>
                <w:szCs w:val="20"/>
                <w:rtl/>
                <w:cs/>
              </w:rPr>
              <w:t xml:space="preserve"> </w:t>
            </w:r>
            <w:r w:rsidRPr="000A34BD">
              <w:rPr>
                <w:rFonts w:ascii="Kokila" w:hAnsi="Kokila" w:cs="Kalimati" w:hint="cs"/>
                <w:sz w:val="20"/>
                <w:szCs w:val="20"/>
                <w:cs/>
                <w:lang w:bidi="hi-IN"/>
              </w:rPr>
              <w:t>जोखिम</w:t>
            </w:r>
            <w:r w:rsidRPr="000A34BD">
              <w:rPr>
                <w:rFonts w:cs="Kalimati"/>
                <w:sz w:val="20"/>
                <w:szCs w:val="20"/>
                <w:rtl/>
                <w:cs/>
              </w:rPr>
              <w:t xml:space="preserve"> </w:t>
            </w:r>
            <w:r w:rsidRPr="000A34BD">
              <w:rPr>
                <w:rFonts w:ascii="Kokila" w:hAnsi="Kokila" w:cs="Kalimati" w:hint="cs"/>
                <w:sz w:val="20"/>
                <w:szCs w:val="20"/>
                <w:cs/>
                <w:lang w:bidi="hi-IN"/>
              </w:rPr>
              <w:t>हुने</w:t>
            </w:r>
            <w:r w:rsidRPr="000A34BD">
              <w:rPr>
                <w:rFonts w:cs="Kalimati"/>
                <w:sz w:val="20"/>
                <w:szCs w:val="20"/>
                <w:rtl/>
                <w:cs/>
              </w:rPr>
              <w:t xml:space="preserve"> </w:t>
            </w:r>
            <w:r w:rsidRPr="000A34BD">
              <w:rPr>
                <w:rFonts w:ascii="Kokila" w:hAnsi="Kokila" w:cs="Kalimati" w:hint="cs"/>
                <w:sz w:val="20"/>
                <w:szCs w:val="20"/>
                <w:cs/>
                <w:lang w:bidi="hi-IN"/>
              </w:rPr>
              <w:t>सम्भावना छ</w:t>
            </w:r>
            <w:r w:rsidRPr="000A34BD">
              <w:rPr>
                <w:rFonts w:cs="Kalimati"/>
                <w:sz w:val="20"/>
                <w:szCs w:val="20"/>
              </w:rPr>
              <w:t>?</w:t>
            </w:r>
            <w:r w:rsidRPr="000A34BD">
              <w:rPr>
                <w:rFonts w:cs="Kalimati"/>
                <w:sz w:val="20"/>
                <w:szCs w:val="20"/>
                <w:rtl/>
                <w:cs/>
              </w:rPr>
              <w:t xml:space="preserve"> </w:t>
            </w:r>
          </w:p>
        </w:tc>
        <w:tc>
          <w:tcPr>
            <w:tcW w:w="679" w:type="pct"/>
          </w:tcPr>
          <w:p w14:paraId="24254EDA" w14:textId="77777777" w:rsidR="00845B77" w:rsidRPr="000A34BD" w:rsidRDefault="00845B77" w:rsidP="00E80EF5">
            <w:pPr>
              <w:tabs>
                <w:tab w:val="left" w:pos="720"/>
              </w:tabs>
              <w:rPr>
                <w:rFonts w:eastAsia="SimSun" w:cs="Kalimati"/>
                <w:b/>
                <w:bCs/>
                <w:sz w:val="20"/>
                <w:szCs w:val="20"/>
              </w:rPr>
            </w:pPr>
          </w:p>
        </w:tc>
        <w:tc>
          <w:tcPr>
            <w:tcW w:w="1048" w:type="pct"/>
          </w:tcPr>
          <w:p w14:paraId="464EBF89" w14:textId="77777777" w:rsidR="00845B77" w:rsidRPr="000A34BD" w:rsidRDefault="00845B77" w:rsidP="00E80EF5">
            <w:pPr>
              <w:tabs>
                <w:tab w:val="left" w:pos="720"/>
              </w:tabs>
              <w:rPr>
                <w:rFonts w:eastAsia="SimSun" w:cs="Kalimati"/>
                <w:b/>
                <w:bCs/>
                <w:sz w:val="20"/>
                <w:szCs w:val="20"/>
              </w:rPr>
            </w:pPr>
          </w:p>
        </w:tc>
      </w:tr>
      <w:tr w:rsidR="0026384E" w:rsidRPr="000A34BD" w14:paraId="206B4384" w14:textId="77777777" w:rsidTr="00E80EF5">
        <w:trPr>
          <w:trHeight w:val="467"/>
        </w:trPr>
        <w:tc>
          <w:tcPr>
            <w:tcW w:w="401" w:type="pct"/>
            <w:vAlign w:val="center"/>
          </w:tcPr>
          <w:p w14:paraId="43395E11"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८</w:t>
            </w:r>
            <w:r w:rsidRPr="000A34BD">
              <w:rPr>
                <w:rFonts w:cs="Kalimati"/>
                <w:sz w:val="20"/>
                <w:szCs w:val="20"/>
                <w:rtl/>
                <w:cs/>
              </w:rPr>
              <w:t xml:space="preserve"> </w:t>
            </w:r>
          </w:p>
        </w:tc>
        <w:tc>
          <w:tcPr>
            <w:tcW w:w="2872" w:type="pct"/>
            <w:vAlign w:val="bottom"/>
          </w:tcPr>
          <w:p w14:paraId="0ADA905D"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ascii="Kokila" w:hAnsi="Kokila" w:cs="Kalimati" w:hint="cs"/>
                <w:sz w:val="20"/>
                <w:szCs w:val="20"/>
                <w:cs/>
                <w:lang w:bidi="hi-IN"/>
              </w:rPr>
              <w:t>कार्यक्रममा</w:t>
            </w:r>
            <w:r w:rsidRPr="000A34BD">
              <w:rPr>
                <w:rFonts w:cs="Kalimati"/>
                <w:sz w:val="20"/>
                <w:szCs w:val="20"/>
                <w:rtl/>
                <w:cs/>
              </w:rPr>
              <w:t xml:space="preserve"> </w:t>
            </w:r>
            <w:r w:rsidRPr="000A34BD">
              <w:rPr>
                <w:rFonts w:ascii="Kokila" w:hAnsi="Kokila" w:cs="Kalimati" w:hint="cs"/>
                <w:sz w:val="20"/>
                <w:szCs w:val="20"/>
                <w:cs/>
                <w:lang w:bidi="hi-IN"/>
              </w:rPr>
              <w:t>मानव</w:t>
            </w:r>
            <w:r w:rsidRPr="000A34BD">
              <w:rPr>
                <w:rFonts w:cs="Kalimati"/>
                <w:sz w:val="20"/>
                <w:szCs w:val="20"/>
                <w:cs/>
                <w:lang w:bidi="hi-IN"/>
              </w:rPr>
              <w:t xml:space="preserve"> </w:t>
            </w:r>
            <w:r w:rsidRPr="000A34BD">
              <w:rPr>
                <w:rFonts w:ascii="Kokila" w:hAnsi="Kokila" w:cs="Kalimati" w:hint="cs"/>
                <w:sz w:val="20"/>
                <w:szCs w:val="20"/>
                <w:cs/>
                <w:lang w:bidi="hi-IN"/>
              </w:rPr>
              <w:t>स्वास्थमा</w:t>
            </w:r>
            <w:r w:rsidRPr="000A34BD">
              <w:rPr>
                <w:rFonts w:cs="Kalimati"/>
                <w:sz w:val="20"/>
                <w:szCs w:val="20"/>
                <w:cs/>
                <w:lang w:bidi="hi-IN"/>
              </w:rPr>
              <w:t xml:space="preserve"> </w:t>
            </w:r>
            <w:r w:rsidRPr="000A34BD">
              <w:rPr>
                <w:rFonts w:ascii="Kokila" w:hAnsi="Kokila" w:cs="Kalimati" w:hint="cs"/>
                <w:sz w:val="20"/>
                <w:szCs w:val="20"/>
                <w:cs/>
                <w:lang w:bidi="hi-IN"/>
              </w:rPr>
              <w:t>ह्रास</w:t>
            </w:r>
            <w:r w:rsidRPr="000A34BD">
              <w:rPr>
                <w:rFonts w:cs="Kalimati"/>
                <w:sz w:val="20"/>
                <w:szCs w:val="20"/>
                <w:cs/>
                <w:lang w:bidi="hi-IN"/>
              </w:rPr>
              <w:t xml:space="preserve"> </w:t>
            </w:r>
            <w:r w:rsidRPr="000A34BD">
              <w:rPr>
                <w:rFonts w:ascii="Kokila" w:hAnsi="Kokila" w:cs="Kalimati" w:hint="cs"/>
                <w:sz w:val="20"/>
                <w:szCs w:val="20"/>
                <w:cs/>
                <w:lang w:bidi="hi-IN"/>
              </w:rPr>
              <w:t>आउने</w:t>
            </w:r>
            <w:r w:rsidRPr="000A34BD">
              <w:rPr>
                <w:rFonts w:cs="Kalimati"/>
                <w:sz w:val="20"/>
                <w:szCs w:val="20"/>
                <w:cs/>
                <w:lang w:bidi="hi-IN"/>
              </w:rPr>
              <w:t xml:space="preserve"> </w:t>
            </w:r>
            <w:r w:rsidRPr="000A34BD">
              <w:rPr>
                <w:rFonts w:ascii="Kokila" w:hAnsi="Kokila" w:cs="Kalimati" w:hint="cs"/>
                <w:sz w:val="20"/>
                <w:szCs w:val="20"/>
                <w:cs/>
                <w:lang w:bidi="hi-IN"/>
              </w:rPr>
              <w:t>क्रियाकलापहरू</w:t>
            </w:r>
            <w:r w:rsidRPr="000A34BD">
              <w:rPr>
                <w:rFonts w:cs="Kalimati"/>
                <w:sz w:val="20"/>
                <w:szCs w:val="20"/>
                <w:cs/>
                <w:lang w:bidi="hi-IN"/>
              </w:rPr>
              <w:t xml:space="preserve"> </w:t>
            </w:r>
            <w:r w:rsidRPr="000A34BD">
              <w:rPr>
                <w:rFonts w:ascii="Kokila" w:hAnsi="Kokila" w:cs="Kalimati" w:hint="cs"/>
                <w:sz w:val="20"/>
                <w:szCs w:val="20"/>
                <w:cs/>
                <w:lang w:bidi="hi-IN"/>
              </w:rPr>
              <w:t>संलग्न</w:t>
            </w:r>
            <w:r w:rsidRPr="000A34BD">
              <w:rPr>
                <w:rFonts w:cs="Kalimati"/>
                <w:sz w:val="20"/>
                <w:szCs w:val="20"/>
                <w:cs/>
                <w:lang w:bidi="hi-IN"/>
              </w:rPr>
              <w:t xml:space="preserve"> </w:t>
            </w:r>
            <w:r w:rsidRPr="000A34BD">
              <w:rPr>
                <w:rFonts w:ascii="Kokila" w:hAnsi="Kokila" w:cs="Kalimati" w:hint="cs"/>
                <w:sz w:val="20"/>
                <w:szCs w:val="20"/>
                <w:cs/>
                <w:lang w:bidi="hi-IN"/>
              </w:rPr>
              <w:t>भएको</w:t>
            </w:r>
            <w:r w:rsidRPr="000A34BD">
              <w:rPr>
                <w:rFonts w:cs="Kalimati"/>
                <w:sz w:val="20"/>
                <w:szCs w:val="20"/>
                <w:cs/>
                <w:lang w:bidi="hi-IN"/>
              </w:rPr>
              <w:t xml:space="preserve"> </w:t>
            </w:r>
            <w:r w:rsidRPr="000A34BD">
              <w:rPr>
                <w:rFonts w:ascii="Kokila" w:hAnsi="Kokila" w:cs="Kalimati" w:hint="cs"/>
                <w:sz w:val="20"/>
                <w:szCs w:val="20"/>
                <w:cs/>
              </w:rPr>
              <w:t>छ</w:t>
            </w:r>
            <w:r w:rsidRPr="000A34BD">
              <w:rPr>
                <w:rFonts w:cs="Kalimati"/>
                <w:sz w:val="20"/>
                <w:szCs w:val="20"/>
              </w:rPr>
              <w:t>?</w:t>
            </w:r>
          </w:p>
        </w:tc>
        <w:tc>
          <w:tcPr>
            <w:tcW w:w="679" w:type="pct"/>
          </w:tcPr>
          <w:p w14:paraId="7DE0FF9F" w14:textId="77777777" w:rsidR="00845B77" w:rsidRPr="000A34BD" w:rsidRDefault="00845B77" w:rsidP="00E80EF5">
            <w:pPr>
              <w:tabs>
                <w:tab w:val="left" w:pos="720"/>
              </w:tabs>
              <w:rPr>
                <w:rFonts w:eastAsia="SimSun" w:cs="Kalimati"/>
                <w:b/>
                <w:bCs/>
                <w:sz w:val="20"/>
                <w:szCs w:val="20"/>
              </w:rPr>
            </w:pPr>
          </w:p>
        </w:tc>
        <w:tc>
          <w:tcPr>
            <w:tcW w:w="1048" w:type="pct"/>
          </w:tcPr>
          <w:p w14:paraId="3BBB6DAC" w14:textId="77777777" w:rsidR="00845B77" w:rsidRPr="000A34BD" w:rsidRDefault="00845B77" w:rsidP="00E80EF5">
            <w:pPr>
              <w:tabs>
                <w:tab w:val="left" w:pos="720"/>
              </w:tabs>
              <w:rPr>
                <w:rFonts w:eastAsia="SimSun" w:cs="Kalimati"/>
                <w:b/>
                <w:bCs/>
                <w:sz w:val="20"/>
                <w:szCs w:val="20"/>
              </w:rPr>
            </w:pPr>
          </w:p>
        </w:tc>
      </w:tr>
      <w:tr w:rsidR="0026384E" w:rsidRPr="000A34BD" w14:paraId="1E76861F" w14:textId="77777777" w:rsidTr="00E80EF5">
        <w:tc>
          <w:tcPr>
            <w:tcW w:w="401" w:type="pct"/>
            <w:vAlign w:val="center"/>
          </w:tcPr>
          <w:p w14:paraId="4E09E53C"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९</w:t>
            </w:r>
            <w:r w:rsidRPr="000A34BD">
              <w:rPr>
                <w:rFonts w:cs="Kalimati"/>
                <w:sz w:val="20"/>
                <w:szCs w:val="20"/>
                <w:rtl/>
                <w:cs/>
              </w:rPr>
              <w:t xml:space="preserve"> </w:t>
            </w:r>
          </w:p>
        </w:tc>
        <w:tc>
          <w:tcPr>
            <w:tcW w:w="2872" w:type="pct"/>
            <w:vAlign w:val="bottom"/>
          </w:tcPr>
          <w:p w14:paraId="6CAC172B" w14:textId="77777777" w:rsidR="00845B77" w:rsidRPr="000A34BD" w:rsidRDefault="00845B77" w:rsidP="00E80EF5">
            <w:pPr>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ascii="Kokila" w:hAnsi="Kokila" w:cs="Kalimati" w:hint="cs"/>
                <w:sz w:val="20"/>
                <w:szCs w:val="20"/>
                <w:cs/>
                <w:lang w:bidi="hi-IN"/>
              </w:rPr>
              <w:t>कार्यक्रमका</w:t>
            </w:r>
            <w:r w:rsidRPr="000A34BD">
              <w:rPr>
                <w:rFonts w:cs="Kalimati"/>
                <w:sz w:val="20"/>
                <w:szCs w:val="20"/>
                <w:rtl/>
                <w:cs/>
              </w:rPr>
              <w:t xml:space="preserve"> </w:t>
            </w:r>
            <w:r w:rsidRPr="000A34BD">
              <w:rPr>
                <w:rFonts w:ascii="Kokila" w:hAnsi="Kokila" w:cs="Kalimati" w:hint="cs"/>
                <w:sz w:val="20"/>
                <w:szCs w:val="20"/>
                <w:cs/>
                <w:lang w:bidi="hi-IN"/>
              </w:rPr>
              <w:t>क्रियाकलापहरूले</w:t>
            </w:r>
            <w:r w:rsidRPr="000A34BD">
              <w:rPr>
                <w:rFonts w:cs="Kalimati"/>
                <w:sz w:val="20"/>
                <w:szCs w:val="20"/>
                <w:rtl/>
                <w:cs/>
              </w:rPr>
              <w:t xml:space="preserve"> </w:t>
            </w:r>
            <w:r w:rsidRPr="000A34BD">
              <w:rPr>
                <w:rFonts w:ascii="Kokila" w:hAnsi="Kokila" w:cs="Kalimati" w:hint="cs"/>
                <w:sz w:val="20"/>
                <w:szCs w:val="20"/>
                <w:cs/>
                <w:lang w:bidi="hi-IN"/>
              </w:rPr>
              <w:t>जलवायुजन्य</w:t>
            </w:r>
            <w:r w:rsidRPr="000A34BD">
              <w:rPr>
                <w:rFonts w:cs="Kalimati"/>
                <w:sz w:val="20"/>
                <w:szCs w:val="20"/>
                <w:cs/>
                <w:lang w:bidi="hi-IN"/>
              </w:rPr>
              <w:t xml:space="preserve"> </w:t>
            </w:r>
            <w:r w:rsidRPr="000A34BD">
              <w:rPr>
                <w:rFonts w:ascii="Kokila" w:hAnsi="Kokila" w:cs="Kalimati" w:hint="cs"/>
                <w:sz w:val="20"/>
                <w:szCs w:val="20"/>
                <w:cs/>
                <w:lang w:bidi="hi-IN"/>
              </w:rPr>
              <w:t>जोखिमसँग</w:t>
            </w:r>
            <w:r w:rsidRPr="000A34BD">
              <w:rPr>
                <w:rFonts w:cs="Kalimati"/>
                <w:sz w:val="20"/>
                <w:szCs w:val="20"/>
                <w:cs/>
                <w:lang w:bidi="hi-IN"/>
              </w:rPr>
              <w:t xml:space="preserve"> </w:t>
            </w:r>
            <w:r w:rsidRPr="000A34BD">
              <w:rPr>
                <w:rFonts w:cs="Kalimati" w:hint="cs"/>
                <w:sz w:val="20"/>
                <w:szCs w:val="20"/>
                <w:cs/>
              </w:rPr>
              <w:t>अ</w:t>
            </w:r>
            <w:r w:rsidRPr="000A34BD">
              <w:rPr>
                <w:rFonts w:ascii="Kokila" w:hAnsi="Kokila" w:cs="Kalimati" w:hint="cs"/>
                <w:sz w:val="20"/>
                <w:szCs w:val="20"/>
                <w:cs/>
                <w:lang w:bidi="hi-IN"/>
              </w:rPr>
              <w:t>नुकूलन</w:t>
            </w:r>
            <w:r w:rsidRPr="000A34BD">
              <w:rPr>
                <w:rFonts w:cs="Kalimati"/>
                <w:sz w:val="20"/>
                <w:szCs w:val="20"/>
                <w:cs/>
                <w:lang w:bidi="hi-IN"/>
              </w:rPr>
              <w:t xml:space="preserve"> </w:t>
            </w:r>
            <w:r w:rsidRPr="000A34BD">
              <w:rPr>
                <w:rFonts w:ascii="Kokila" w:hAnsi="Kokila" w:cs="Kalimati" w:hint="cs"/>
                <w:sz w:val="20"/>
                <w:szCs w:val="20"/>
                <w:cs/>
                <w:lang w:bidi="hi-IN"/>
              </w:rPr>
              <w:t>गर्न</w:t>
            </w:r>
            <w:r w:rsidRPr="000A34BD">
              <w:rPr>
                <w:rFonts w:cs="Kalimati"/>
                <w:sz w:val="20"/>
                <w:szCs w:val="20"/>
                <w:cs/>
                <w:lang w:bidi="hi-IN"/>
              </w:rPr>
              <w:t xml:space="preserve"> </w:t>
            </w:r>
            <w:r w:rsidRPr="000A34BD">
              <w:rPr>
                <w:rFonts w:ascii="Kokila" w:hAnsi="Kokila" w:cs="Kalimati" w:hint="cs"/>
                <w:sz w:val="20"/>
                <w:szCs w:val="20"/>
                <w:cs/>
                <w:lang w:bidi="hi-IN"/>
              </w:rPr>
              <w:t>सहयोग</w:t>
            </w:r>
            <w:r w:rsidRPr="000A34BD">
              <w:rPr>
                <w:rFonts w:cs="Kalimati"/>
                <w:sz w:val="20"/>
                <w:szCs w:val="20"/>
                <w:cs/>
                <w:lang w:bidi="hi-IN"/>
              </w:rPr>
              <w:t xml:space="preserve"> </w:t>
            </w:r>
            <w:r w:rsidRPr="000A34BD">
              <w:rPr>
                <w:rFonts w:ascii="Kokila" w:hAnsi="Kokila" w:cs="Kalimati" w:hint="cs"/>
                <w:sz w:val="20"/>
                <w:szCs w:val="20"/>
                <w:cs/>
                <w:lang w:bidi="hi-IN"/>
              </w:rPr>
              <w:t>पुर्याउँद</w:t>
            </w:r>
            <w:r w:rsidRPr="000A34BD">
              <w:rPr>
                <w:rFonts w:ascii="Kokila" w:hAnsi="Kokila" w:cs="Kalimati" w:hint="cs"/>
                <w:sz w:val="20"/>
                <w:szCs w:val="20"/>
                <w:cs/>
              </w:rPr>
              <w:t>छ वा पुर्याउँदैन</w:t>
            </w:r>
            <w:r w:rsidRPr="000A34BD">
              <w:rPr>
                <w:rFonts w:cs="Kalimati"/>
                <w:sz w:val="20"/>
                <w:szCs w:val="20"/>
              </w:rPr>
              <w:t>?</w:t>
            </w:r>
          </w:p>
        </w:tc>
        <w:tc>
          <w:tcPr>
            <w:tcW w:w="679" w:type="pct"/>
          </w:tcPr>
          <w:p w14:paraId="2101CDCD" w14:textId="77777777" w:rsidR="00845B77" w:rsidRPr="000A34BD" w:rsidRDefault="00845B77" w:rsidP="00E80EF5">
            <w:pPr>
              <w:tabs>
                <w:tab w:val="left" w:pos="720"/>
              </w:tabs>
              <w:rPr>
                <w:rFonts w:eastAsia="SimSun" w:cs="Kalimati"/>
                <w:b/>
                <w:bCs/>
                <w:sz w:val="20"/>
                <w:szCs w:val="20"/>
              </w:rPr>
            </w:pPr>
          </w:p>
        </w:tc>
        <w:tc>
          <w:tcPr>
            <w:tcW w:w="1048" w:type="pct"/>
          </w:tcPr>
          <w:p w14:paraId="5D40EAA4" w14:textId="77777777" w:rsidR="00845B77" w:rsidRPr="000A34BD" w:rsidRDefault="00845B77" w:rsidP="00E80EF5">
            <w:pPr>
              <w:tabs>
                <w:tab w:val="left" w:pos="720"/>
              </w:tabs>
              <w:rPr>
                <w:rFonts w:eastAsia="SimSun" w:cs="Kalimati"/>
                <w:b/>
                <w:bCs/>
                <w:sz w:val="20"/>
                <w:szCs w:val="20"/>
              </w:rPr>
            </w:pPr>
          </w:p>
        </w:tc>
      </w:tr>
      <w:tr w:rsidR="0026384E" w:rsidRPr="000A34BD" w14:paraId="2199BF96" w14:textId="77777777" w:rsidTr="00E80EF5">
        <w:tc>
          <w:tcPr>
            <w:tcW w:w="401" w:type="pct"/>
            <w:vAlign w:val="center"/>
          </w:tcPr>
          <w:p w14:paraId="4404265B"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१०</w:t>
            </w:r>
            <w:r w:rsidRPr="000A34BD">
              <w:rPr>
                <w:rFonts w:cs="Kalimati"/>
                <w:sz w:val="20"/>
                <w:szCs w:val="20"/>
                <w:rtl/>
                <w:cs/>
              </w:rPr>
              <w:t xml:space="preserve"> </w:t>
            </w:r>
          </w:p>
        </w:tc>
        <w:tc>
          <w:tcPr>
            <w:tcW w:w="2872" w:type="pct"/>
            <w:vAlign w:val="bottom"/>
          </w:tcPr>
          <w:p w14:paraId="6E405BC1" w14:textId="77777777" w:rsidR="00845B77" w:rsidRPr="000A34BD" w:rsidRDefault="00845B77" w:rsidP="00E80EF5">
            <w:pPr>
              <w:tabs>
                <w:tab w:val="left" w:pos="720"/>
              </w:tabs>
              <w:rPr>
                <w:rFonts w:cs="Kalimati"/>
                <w:sz w:val="20"/>
                <w:szCs w:val="20"/>
                <w:rtl/>
                <w:cs/>
              </w:rPr>
            </w:pP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ascii="Kokila" w:hAnsi="Kokila" w:cs="Kalimati" w:hint="cs"/>
                <w:sz w:val="20"/>
                <w:szCs w:val="20"/>
                <w:cs/>
                <w:lang w:bidi="hi-IN"/>
              </w:rPr>
              <w:t>कार्यक्रम</w:t>
            </w:r>
            <w:r w:rsidRPr="000A34BD">
              <w:rPr>
                <w:rFonts w:cs="Kalimati"/>
                <w:sz w:val="20"/>
                <w:szCs w:val="20"/>
                <w:rtl/>
                <w:cs/>
              </w:rPr>
              <w:t xml:space="preserve"> </w:t>
            </w:r>
            <w:r w:rsidRPr="000A34BD">
              <w:rPr>
                <w:rFonts w:ascii="Kokila" w:hAnsi="Kokila" w:cs="Kalimati" w:hint="cs"/>
                <w:sz w:val="20"/>
                <w:szCs w:val="20"/>
                <w:cs/>
                <w:lang w:bidi="hi-IN"/>
              </w:rPr>
              <w:t>सञ्‍चालन</w:t>
            </w:r>
            <w:r w:rsidRPr="000A34BD">
              <w:rPr>
                <w:rFonts w:cs="Kalimati"/>
                <w:sz w:val="20"/>
                <w:szCs w:val="20"/>
                <w:rtl/>
                <w:cs/>
              </w:rPr>
              <w:t xml:space="preserve"> </w:t>
            </w:r>
            <w:r w:rsidRPr="000A34BD">
              <w:rPr>
                <w:rFonts w:ascii="Kokila" w:hAnsi="Kokila" w:cs="Kalimati" w:hint="cs"/>
                <w:sz w:val="20"/>
                <w:szCs w:val="20"/>
                <w:cs/>
                <w:lang w:bidi="hi-IN"/>
              </w:rPr>
              <w:t>गर्दा</w:t>
            </w:r>
            <w:r w:rsidRPr="000A34BD">
              <w:rPr>
                <w:rFonts w:cs="Kalimati"/>
                <w:sz w:val="20"/>
                <w:szCs w:val="20"/>
                <w:rtl/>
                <w:cs/>
              </w:rPr>
              <w:t xml:space="preserve"> </w:t>
            </w:r>
            <w:r w:rsidRPr="000A34BD">
              <w:rPr>
                <w:rFonts w:ascii="Kokila" w:hAnsi="Kokila" w:cs="Kalimati" w:hint="cs"/>
                <w:sz w:val="20"/>
                <w:szCs w:val="20"/>
                <w:cs/>
                <w:lang w:bidi="hi-IN"/>
              </w:rPr>
              <w:t>कुनै</w:t>
            </w:r>
            <w:r w:rsidRPr="000A34BD">
              <w:rPr>
                <w:rFonts w:cs="Kalimati"/>
                <w:sz w:val="20"/>
                <w:szCs w:val="20"/>
                <w:rtl/>
                <w:cs/>
              </w:rPr>
              <w:t xml:space="preserve"> </w:t>
            </w:r>
            <w:r w:rsidRPr="000A34BD">
              <w:rPr>
                <w:rFonts w:ascii="Kokila" w:hAnsi="Kokila" w:cs="Kalimati" w:hint="cs"/>
                <w:sz w:val="20"/>
                <w:szCs w:val="20"/>
                <w:cs/>
                <w:lang w:bidi="hi-IN"/>
              </w:rPr>
              <w:t>किसिमको</w:t>
            </w:r>
            <w:r w:rsidRPr="000A34BD">
              <w:rPr>
                <w:rFonts w:cs="Kalimati"/>
                <w:sz w:val="20"/>
                <w:szCs w:val="20"/>
                <w:rtl/>
                <w:cs/>
              </w:rPr>
              <w:t xml:space="preserve"> </w:t>
            </w:r>
            <w:r w:rsidRPr="000A34BD">
              <w:rPr>
                <w:rFonts w:ascii="Kokila" w:hAnsi="Kokila" w:cs="Kalimati" w:hint="cs"/>
                <w:sz w:val="20"/>
                <w:szCs w:val="20"/>
                <w:cs/>
                <w:lang w:bidi="hi-IN"/>
              </w:rPr>
              <w:t>जैविक</w:t>
            </w:r>
            <w:r w:rsidRPr="000A34BD">
              <w:rPr>
                <w:rFonts w:cs="Kalimati"/>
                <w:sz w:val="20"/>
                <w:szCs w:val="20"/>
                <w:rtl/>
                <w:cs/>
              </w:rPr>
              <w:t xml:space="preserve"> </w:t>
            </w:r>
            <w:r w:rsidRPr="000A34BD">
              <w:rPr>
                <w:rFonts w:ascii="Kokila" w:hAnsi="Kokila" w:cs="Kalimati" w:hint="cs"/>
                <w:sz w:val="20"/>
                <w:szCs w:val="20"/>
                <w:cs/>
                <w:lang w:bidi="hi-IN"/>
              </w:rPr>
              <w:t>खतरा</w:t>
            </w:r>
            <w:r w:rsidRPr="000A34BD">
              <w:rPr>
                <w:rFonts w:cs="Kalimati"/>
                <w:sz w:val="20"/>
                <w:szCs w:val="20"/>
                <w:rtl/>
                <w:cs/>
              </w:rPr>
              <w:t xml:space="preserve"> </w:t>
            </w:r>
            <w:r w:rsidRPr="000A34BD">
              <w:rPr>
                <w:rFonts w:ascii="Kokila" w:hAnsi="Kokila" w:cs="Kalimati" w:hint="cs"/>
                <w:sz w:val="20"/>
                <w:szCs w:val="20"/>
                <w:cs/>
                <w:lang w:bidi="hi-IN"/>
              </w:rPr>
              <w:t>हुन्छ</w:t>
            </w:r>
            <w:r w:rsidRPr="000A34BD">
              <w:rPr>
                <w:rFonts w:cs="Kalimati"/>
                <w:sz w:val="20"/>
                <w:szCs w:val="20"/>
                <w:rtl/>
                <w:cs/>
              </w:rPr>
              <w:t xml:space="preserve"> </w:t>
            </w: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हुँदैन</w:t>
            </w:r>
            <w:r w:rsidRPr="000A34BD">
              <w:rPr>
                <w:sz w:val="20"/>
                <w:szCs w:val="20"/>
                <w:lang w:bidi="hi-IN"/>
              </w:rPr>
              <w:t>?</w:t>
            </w:r>
            <w:r w:rsidRPr="000A34BD">
              <w:rPr>
                <w:rFonts w:cs="Kalimati"/>
                <w:sz w:val="20"/>
                <w:szCs w:val="20"/>
                <w:rtl/>
                <w:cs/>
              </w:rPr>
              <w:t xml:space="preserve"> </w:t>
            </w:r>
          </w:p>
        </w:tc>
        <w:tc>
          <w:tcPr>
            <w:tcW w:w="679" w:type="pct"/>
          </w:tcPr>
          <w:p w14:paraId="360CEE21" w14:textId="77777777" w:rsidR="00845B77" w:rsidRPr="000A34BD" w:rsidRDefault="00845B77" w:rsidP="00E80EF5">
            <w:pPr>
              <w:tabs>
                <w:tab w:val="left" w:pos="720"/>
              </w:tabs>
              <w:rPr>
                <w:rFonts w:eastAsia="SimSun" w:cs="Kalimati"/>
                <w:b/>
                <w:bCs/>
                <w:sz w:val="20"/>
                <w:szCs w:val="20"/>
              </w:rPr>
            </w:pPr>
          </w:p>
        </w:tc>
        <w:tc>
          <w:tcPr>
            <w:tcW w:w="1048" w:type="pct"/>
          </w:tcPr>
          <w:p w14:paraId="29183AF0" w14:textId="77777777" w:rsidR="00845B77" w:rsidRPr="000A34BD" w:rsidRDefault="00845B77" w:rsidP="00E80EF5">
            <w:pPr>
              <w:tabs>
                <w:tab w:val="left" w:pos="720"/>
              </w:tabs>
              <w:rPr>
                <w:rFonts w:eastAsia="SimSun" w:cs="Kalimati"/>
                <w:b/>
                <w:bCs/>
                <w:sz w:val="20"/>
                <w:szCs w:val="20"/>
              </w:rPr>
            </w:pPr>
          </w:p>
        </w:tc>
      </w:tr>
      <w:tr w:rsidR="0026384E" w:rsidRPr="000A34BD" w14:paraId="4C5CA7BD" w14:textId="77777777" w:rsidTr="00E80EF5">
        <w:tc>
          <w:tcPr>
            <w:tcW w:w="401" w:type="pct"/>
            <w:vAlign w:val="center"/>
          </w:tcPr>
          <w:p w14:paraId="2257B263"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११</w:t>
            </w:r>
            <w:r w:rsidRPr="000A34BD">
              <w:rPr>
                <w:rFonts w:cs="Kalimati"/>
                <w:sz w:val="20"/>
                <w:szCs w:val="20"/>
                <w:rtl/>
                <w:cs/>
              </w:rPr>
              <w:t xml:space="preserve"> </w:t>
            </w:r>
          </w:p>
        </w:tc>
        <w:tc>
          <w:tcPr>
            <w:tcW w:w="2872" w:type="pct"/>
            <w:vAlign w:val="bottom"/>
          </w:tcPr>
          <w:p w14:paraId="19635217"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ascii="Kokila" w:hAnsi="Kokila" w:cs="Kalimati" w:hint="cs"/>
                <w:sz w:val="20"/>
                <w:szCs w:val="20"/>
                <w:cs/>
                <w:lang w:bidi="hi-IN"/>
              </w:rPr>
              <w:t>कार्यक्रमले</w:t>
            </w:r>
            <w:r w:rsidRPr="000A34BD">
              <w:rPr>
                <w:rFonts w:cs="Kalimati"/>
                <w:sz w:val="20"/>
                <w:szCs w:val="20"/>
                <w:rtl/>
                <w:cs/>
              </w:rPr>
              <w:t xml:space="preserve"> </w:t>
            </w:r>
            <w:r w:rsidRPr="000A34BD">
              <w:rPr>
                <w:rFonts w:ascii="Kokila" w:hAnsi="Kokila" w:cs="Kalimati" w:hint="cs"/>
                <w:sz w:val="20"/>
                <w:szCs w:val="20"/>
                <w:cs/>
                <w:lang w:bidi="hi-IN"/>
              </w:rPr>
              <w:t>पारिस्थिकीयरूपले</w:t>
            </w:r>
            <w:r w:rsidRPr="000A34BD">
              <w:rPr>
                <w:rFonts w:cs="Kalimati"/>
                <w:sz w:val="20"/>
                <w:szCs w:val="20"/>
                <w:cs/>
                <w:lang w:bidi="hi-IN"/>
              </w:rPr>
              <w:t xml:space="preserve"> </w:t>
            </w:r>
            <w:r w:rsidRPr="000A34BD">
              <w:rPr>
                <w:rFonts w:ascii="Kokila" w:hAnsi="Kokila" w:cs="Kalimati" w:hint="cs"/>
                <w:sz w:val="20"/>
                <w:szCs w:val="20"/>
                <w:cs/>
                <w:lang w:bidi="hi-IN"/>
              </w:rPr>
              <w:t>मह्त्वपूर्ण</w:t>
            </w:r>
            <w:r w:rsidRPr="000A34BD">
              <w:rPr>
                <w:rFonts w:cs="Kalimati"/>
                <w:sz w:val="20"/>
                <w:szCs w:val="20"/>
                <w:cs/>
                <w:lang w:bidi="hi-IN"/>
              </w:rPr>
              <w:t xml:space="preserve"> </w:t>
            </w:r>
            <w:r w:rsidRPr="000A34BD">
              <w:rPr>
                <w:rFonts w:cs="Kalimati"/>
                <w:sz w:val="20"/>
                <w:szCs w:val="20"/>
              </w:rPr>
              <w:t xml:space="preserve"> (Ecological Importance) </w:t>
            </w:r>
            <w:r w:rsidRPr="000A34BD">
              <w:rPr>
                <w:rFonts w:ascii="Kokila" w:hAnsi="Kokila" w:cs="Kalimati" w:hint="cs"/>
                <w:sz w:val="20"/>
                <w:szCs w:val="20"/>
                <w:cs/>
                <w:lang w:bidi="hi-IN"/>
              </w:rPr>
              <w:t>रहेका</w:t>
            </w:r>
            <w:r w:rsidRPr="000A34BD">
              <w:rPr>
                <w:rFonts w:cs="Kalimati"/>
                <w:sz w:val="20"/>
                <w:szCs w:val="20"/>
                <w:cs/>
                <w:lang w:bidi="hi-IN"/>
              </w:rPr>
              <w:t xml:space="preserve"> </w:t>
            </w:r>
            <w:r w:rsidRPr="000A34BD">
              <w:rPr>
                <w:rFonts w:ascii="Kokila" w:hAnsi="Kokila" w:cs="Kalimati" w:hint="cs"/>
                <w:sz w:val="20"/>
                <w:szCs w:val="20"/>
                <w:cs/>
                <w:lang w:bidi="hi-IN"/>
              </w:rPr>
              <w:t>स्थानीय</w:t>
            </w:r>
            <w:r w:rsidRPr="000A34BD">
              <w:rPr>
                <w:rFonts w:cs="Kalimati"/>
                <w:sz w:val="20"/>
                <w:szCs w:val="20"/>
                <w:cs/>
                <w:lang w:bidi="hi-IN"/>
              </w:rPr>
              <w:t xml:space="preserve"> </w:t>
            </w:r>
            <w:r w:rsidRPr="000A34BD">
              <w:rPr>
                <w:rFonts w:ascii="Kokila" w:hAnsi="Kokila" w:cs="Kalimati" w:hint="cs"/>
                <w:sz w:val="20"/>
                <w:szCs w:val="20"/>
                <w:cs/>
                <w:lang w:bidi="hi-IN"/>
              </w:rPr>
              <w:t>वनस्पती</w:t>
            </w:r>
            <w:r w:rsidRPr="000A34BD">
              <w:rPr>
                <w:rFonts w:cs="Kalimati"/>
                <w:sz w:val="20"/>
                <w:szCs w:val="20"/>
                <w:cs/>
                <w:lang w:bidi="hi-IN"/>
              </w:rPr>
              <w:t xml:space="preserve"> </w:t>
            </w:r>
            <w:r w:rsidRPr="000A34BD">
              <w:rPr>
                <w:rFonts w:ascii="Kokila" w:hAnsi="Kokila" w:cs="Kalimati" w:hint="cs"/>
                <w:sz w:val="20"/>
                <w:szCs w:val="20"/>
                <w:cs/>
                <w:lang w:bidi="hi-IN"/>
              </w:rPr>
              <w:t>प्रजातीलाई</w:t>
            </w:r>
            <w:r w:rsidRPr="000A34BD">
              <w:rPr>
                <w:rFonts w:cs="Kalimati"/>
                <w:sz w:val="20"/>
                <w:szCs w:val="20"/>
                <w:cs/>
                <w:lang w:bidi="hi-IN"/>
              </w:rPr>
              <w:t xml:space="preserve"> </w:t>
            </w:r>
            <w:r w:rsidRPr="000A34BD">
              <w:rPr>
                <w:rFonts w:ascii="Kokila" w:hAnsi="Kokila" w:cs="Kalimati" w:hint="cs"/>
                <w:sz w:val="20"/>
                <w:szCs w:val="20"/>
                <w:cs/>
                <w:lang w:bidi="hi-IN"/>
              </w:rPr>
              <w:t>जोखिम</w:t>
            </w:r>
            <w:r w:rsidRPr="000A34BD">
              <w:rPr>
                <w:rFonts w:cs="Kalimati"/>
                <w:sz w:val="20"/>
                <w:szCs w:val="20"/>
                <w:cs/>
                <w:lang w:bidi="hi-IN"/>
              </w:rPr>
              <w:t xml:space="preserve"> </w:t>
            </w:r>
            <w:r w:rsidRPr="000A34BD">
              <w:rPr>
                <w:rFonts w:ascii="Kokila" w:hAnsi="Kokila" w:cs="Kalimati" w:hint="cs"/>
                <w:sz w:val="20"/>
                <w:szCs w:val="20"/>
                <w:cs/>
                <w:lang w:bidi="hi-IN"/>
              </w:rPr>
              <w:t>छ</w:t>
            </w:r>
            <w:r w:rsidRPr="000A34BD">
              <w:rPr>
                <w:rFonts w:cs="Kalimati"/>
                <w:sz w:val="20"/>
                <w:szCs w:val="20"/>
              </w:rPr>
              <w:t>?</w:t>
            </w:r>
          </w:p>
        </w:tc>
        <w:tc>
          <w:tcPr>
            <w:tcW w:w="679" w:type="pct"/>
          </w:tcPr>
          <w:p w14:paraId="1250F2D5" w14:textId="77777777" w:rsidR="00845B77" w:rsidRPr="000A34BD" w:rsidRDefault="00845B77" w:rsidP="00E80EF5">
            <w:pPr>
              <w:tabs>
                <w:tab w:val="left" w:pos="720"/>
              </w:tabs>
              <w:rPr>
                <w:rFonts w:eastAsia="SimSun" w:cs="Kalimati"/>
                <w:b/>
                <w:bCs/>
                <w:sz w:val="20"/>
                <w:szCs w:val="20"/>
              </w:rPr>
            </w:pPr>
          </w:p>
        </w:tc>
        <w:tc>
          <w:tcPr>
            <w:tcW w:w="1048" w:type="pct"/>
          </w:tcPr>
          <w:p w14:paraId="46808AE1" w14:textId="77777777" w:rsidR="00845B77" w:rsidRPr="000A34BD" w:rsidRDefault="00845B77" w:rsidP="00E80EF5">
            <w:pPr>
              <w:tabs>
                <w:tab w:val="left" w:pos="720"/>
              </w:tabs>
              <w:rPr>
                <w:rFonts w:eastAsia="SimSun" w:cs="Kalimati"/>
                <w:b/>
                <w:bCs/>
                <w:sz w:val="20"/>
                <w:szCs w:val="20"/>
              </w:rPr>
            </w:pPr>
          </w:p>
        </w:tc>
      </w:tr>
      <w:tr w:rsidR="0026384E" w:rsidRPr="000A34BD" w14:paraId="168999CE" w14:textId="77777777" w:rsidTr="00E80EF5">
        <w:tc>
          <w:tcPr>
            <w:tcW w:w="401" w:type="pct"/>
            <w:vAlign w:val="center"/>
          </w:tcPr>
          <w:p w14:paraId="199BDAE0" w14:textId="77777777" w:rsidR="00845B77" w:rsidRPr="000A34BD" w:rsidRDefault="00845B77" w:rsidP="00E80EF5">
            <w:pPr>
              <w:tabs>
                <w:tab w:val="left" w:pos="720"/>
              </w:tabs>
              <w:jc w:val="center"/>
              <w:rPr>
                <w:rFonts w:cs="Kalimati"/>
                <w:sz w:val="20"/>
                <w:szCs w:val="20"/>
                <w:rtl/>
                <w:cs/>
              </w:rPr>
            </w:pPr>
            <w:r w:rsidRPr="000A34BD">
              <w:rPr>
                <w:rFonts w:ascii="Kokila" w:hAnsi="Kokila" w:cs="Kalimati" w:hint="cs"/>
                <w:sz w:val="20"/>
                <w:szCs w:val="20"/>
                <w:cs/>
                <w:lang w:bidi="hi-IN"/>
              </w:rPr>
              <w:t>१२</w:t>
            </w:r>
            <w:r w:rsidRPr="000A34BD">
              <w:rPr>
                <w:rFonts w:cs="Kalimati"/>
                <w:sz w:val="20"/>
                <w:szCs w:val="20"/>
                <w:rtl/>
                <w:cs/>
              </w:rPr>
              <w:t xml:space="preserve"> </w:t>
            </w:r>
          </w:p>
        </w:tc>
        <w:tc>
          <w:tcPr>
            <w:tcW w:w="2872" w:type="pct"/>
            <w:vAlign w:val="bottom"/>
          </w:tcPr>
          <w:p w14:paraId="0B28755B" w14:textId="77777777" w:rsidR="00845B77" w:rsidRPr="000A34BD" w:rsidRDefault="00845B77" w:rsidP="00E80EF5">
            <w:pPr>
              <w:tabs>
                <w:tab w:val="left" w:pos="720"/>
              </w:tabs>
              <w:rPr>
                <w:rFonts w:cs="Kalimati"/>
                <w:sz w:val="20"/>
                <w:szCs w:val="20"/>
                <w:rtl/>
                <w:cs/>
              </w:rPr>
            </w:pP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cs="Kalimati" w:hint="cs"/>
                <w:sz w:val="20"/>
                <w:szCs w:val="20"/>
                <w:cs/>
              </w:rPr>
              <w:t>कार्यक्रम सञ्चालन</w:t>
            </w:r>
            <w:r w:rsidRPr="000A34BD">
              <w:rPr>
                <w:rFonts w:cs="Kalimati"/>
                <w:sz w:val="20"/>
                <w:szCs w:val="20"/>
                <w:rtl/>
                <w:cs/>
              </w:rPr>
              <w:t xml:space="preserve"> </w:t>
            </w:r>
            <w:r w:rsidRPr="000A34BD">
              <w:rPr>
                <w:rFonts w:ascii="Kokila" w:hAnsi="Kokila" w:cs="Kalimati" w:hint="cs"/>
                <w:sz w:val="20"/>
                <w:szCs w:val="20"/>
                <w:cs/>
                <w:lang w:bidi="hi-IN"/>
              </w:rPr>
              <w:t>गर्दा</w:t>
            </w:r>
            <w:r w:rsidRPr="000A34BD">
              <w:rPr>
                <w:rFonts w:cs="Kalimati"/>
                <w:sz w:val="20"/>
                <w:szCs w:val="20"/>
                <w:rtl/>
                <w:cs/>
              </w:rPr>
              <w:t xml:space="preserve"> </w:t>
            </w:r>
            <w:r w:rsidRPr="000A34BD">
              <w:rPr>
                <w:rFonts w:ascii="Kokila" w:hAnsi="Kokila" w:cs="Kalimati" w:hint="cs"/>
                <w:sz w:val="20"/>
                <w:szCs w:val="20"/>
                <w:cs/>
                <w:lang w:bidi="hi-IN"/>
              </w:rPr>
              <w:t>बाह्य</w:t>
            </w:r>
            <w:r w:rsidRPr="000A34BD">
              <w:rPr>
                <w:rFonts w:cs="Kalimati"/>
                <w:sz w:val="20"/>
                <w:szCs w:val="20"/>
                <w:rtl/>
                <w:cs/>
              </w:rPr>
              <w:t xml:space="preserve"> </w:t>
            </w:r>
            <w:r w:rsidRPr="000A34BD">
              <w:rPr>
                <w:rFonts w:ascii="Kokila" w:hAnsi="Kokila" w:cs="Kalimati" w:hint="cs"/>
                <w:sz w:val="20"/>
                <w:szCs w:val="20"/>
                <w:cs/>
                <w:lang w:bidi="hi-IN"/>
              </w:rPr>
              <w:t>बनस्पति</w:t>
            </w:r>
            <w:r w:rsidRPr="000A34BD">
              <w:rPr>
                <w:rFonts w:cs="Kalimati" w:hint="cs"/>
                <w:sz w:val="20"/>
                <w:szCs w:val="20"/>
                <w:rtl/>
              </w:rPr>
              <w:t xml:space="preserve"> </w:t>
            </w:r>
            <w:r w:rsidRPr="000A34BD">
              <w:rPr>
                <w:rFonts w:cs="Kalimati"/>
                <w:sz w:val="20"/>
                <w:szCs w:val="20"/>
              </w:rPr>
              <w:t>(Exotic Species)</w:t>
            </w:r>
            <w:r w:rsidRPr="000A34BD">
              <w:rPr>
                <w:rFonts w:cs="Kalimati"/>
                <w:sz w:val="20"/>
                <w:szCs w:val="20"/>
                <w:rtl/>
                <w:cs/>
              </w:rPr>
              <w:t xml:space="preserve"> </w:t>
            </w:r>
            <w:r w:rsidRPr="000A34BD">
              <w:rPr>
                <w:rFonts w:ascii="Kokila" w:hAnsi="Kokila" w:cs="Kalimati" w:hint="cs"/>
                <w:sz w:val="20"/>
                <w:szCs w:val="20"/>
                <w:cs/>
                <w:lang w:bidi="hi-IN"/>
              </w:rPr>
              <w:t>भित्र्याईन्छ</w:t>
            </w:r>
            <w:r w:rsidRPr="000A34BD">
              <w:rPr>
                <w:sz w:val="20"/>
                <w:szCs w:val="20"/>
                <w:lang w:bidi="hi-IN"/>
              </w:rPr>
              <w:t>?</w:t>
            </w:r>
            <w:r w:rsidRPr="000A34BD">
              <w:rPr>
                <w:rFonts w:cs="Kalimati"/>
                <w:sz w:val="20"/>
                <w:szCs w:val="20"/>
                <w:rtl/>
                <w:cs/>
              </w:rPr>
              <w:t xml:space="preserve"> </w:t>
            </w:r>
          </w:p>
        </w:tc>
        <w:tc>
          <w:tcPr>
            <w:tcW w:w="679" w:type="pct"/>
          </w:tcPr>
          <w:p w14:paraId="2A2ADD75" w14:textId="77777777" w:rsidR="00845B77" w:rsidRPr="000A34BD" w:rsidRDefault="00845B77" w:rsidP="00E80EF5">
            <w:pPr>
              <w:tabs>
                <w:tab w:val="left" w:pos="720"/>
              </w:tabs>
              <w:rPr>
                <w:rFonts w:eastAsia="SimSun" w:cs="Kalimati"/>
                <w:b/>
                <w:bCs/>
                <w:sz w:val="20"/>
                <w:szCs w:val="20"/>
              </w:rPr>
            </w:pPr>
          </w:p>
        </w:tc>
        <w:tc>
          <w:tcPr>
            <w:tcW w:w="1048" w:type="pct"/>
          </w:tcPr>
          <w:p w14:paraId="497E8A39" w14:textId="77777777" w:rsidR="00845B77" w:rsidRPr="000A34BD" w:rsidRDefault="00845B77" w:rsidP="00E80EF5">
            <w:pPr>
              <w:tabs>
                <w:tab w:val="left" w:pos="720"/>
              </w:tabs>
              <w:rPr>
                <w:rFonts w:eastAsia="SimSun" w:cs="Kalimati"/>
                <w:b/>
                <w:bCs/>
                <w:sz w:val="20"/>
                <w:szCs w:val="20"/>
              </w:rPr>
            </w:pPr>
          </w:p>
        </w:tc>
      </w:tr>
      <w:tr w:rsidR="0026384E" w:rsidRPr="000A34BD" w14:paraId="674D7F91" w14:textId="77777777" w:rsidTr="00E80EF5">
        <w:tc>
          <w:tcPr>
            <w:tcW w:w="401" w:type="pct"/>
            <w:vAlign w:val="center"/>
          </w:tcPr>
          <w:p w14:paraId="37DE394C" w14:textId="77777777" w:rsidR="00845B77" w:rsidRPr="000A34BD" w:rsidRDefault="00845B77" w:rsidP="00E80EF5">
            <w:pPr>
              <w:tabs>
                <w:tab w:val="left" w:pos="720"/>
              </w:tabs>
              <w:jc w:val="center"/>
              <w:rPr>
                <w:rFonts w:cs="Kalimati"/>
                <w:sz w:val="20"/>
                <w:szCs w:val="20"/>
                <w:rtl/>
                <w:cs/>
              </w:rPr>
            </w:pPr>
            <w:r w:rsidRPr="000A34BD">
              <w:rPr>
                <w:rFonts w:ascii="Kokila" w:hAnsi="Kokila" w:cs="Kalimati" w:hint="cs"/>
                <w:sz w:val="20"/>
                <w:szCs w:val="20"/>
                <w:cs/>
                <w:lang w:bidi="hi-IN"/>
              </w:rPr>
              <w:t>१३</w:t>
            </w:r>
            <w:r w:rsidRPr="000A34BD">
              <w:rPr>
                <w:rFonts w:cs="Kalimati"/>
                <w:sz w:val="20"/>
                <w:szCs w:val="20"/>
                <w:rtl/>
                <w:cs/>
              </w:rPr>
              <w:t xml:space="preserve"> </w:t>
            </w:r>
          </w:p>
        </w:tc>
        <w:tc>
          <w:tcPr>
            <w:tcW w:w="2872" w:type="pct"/>
            <w:vAlign w:val="bottom"/>
          </w:tcPr>
          <w:p w14:paraId="6348DAB2" w14:textId="081D372E" w:rsidR="00845B77" w:rsidRPr="000A34BD" w:rsidRDefault="00845B77" w:rsidP="00E80EF5">
            <w:pPr>
              <w:tabs>
                <w:tab w:val="left" w:pos="720"/>
              </w:tabs>
              <w:rPr>
                <w:rFonts w:cs="Kalimati"/>
                <w:sz w:val="20"/>
                <w:szCs w:val="20"/>
                <w:rtl/>
                <w:cs/>
              </w:rPr>
            </w:pP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cs="Kalimati" w:hint="cs"/>
                <w:sz w:val="20"/>
                <w:szCs w:val="20"/>
                <w:cs/>
              </w:rPr>
              <w:t>कार्यक्रम सञ्चालन</w:t>
            </w:r>
            <w:r w:rsidRPr="000A34BD">
              <w:rPr>
                <w:rFonts w:ascii="Kokila" w:hAnsi="Kokila" w:cs="Kalimati" w:hint="cs"/>
                <w:sz w:val="20"/>
                <w:szCs w:val="20"/>
                <w:cs/>
                <w:lang w:bidi="hi-IN"/>
              </w:rPr>
              <w:t xml:space="preserve"> गर्दा</w:t>
            </w:r>
            <w:r w:rsidRPr="000A34BD">
              <w:rPr>
                <w:rFonts w:ascii="Kokila" w:hAnsi="Kokila" w:cs="Kalimati" w:hint="cs"/>
                <w:sz w:val="20"/>
                <w:szCs w:val="20"/>
                <w:cs/>
              </w:rPr>
              <w:t xml:space="preserve"> रासायनिक</w:t>
            </w:r>
            <w:r w:rsidRPr="000A34BD">
              <w:rPr>
                <w:rFonts w:cs="Kalimati"/>
                <w:sz w:val="20"/>
                <w:szCs w:val="20"/>
                <w:rtl/>
                <w:cs/>
              </w:rPr>
              <w:t xml:space="preserve"> </w:t>
            </w:r>
            <w:r w:rsidRPr="000A34BD">
              <w:rPr>
                <w:rFonts w:ascii="Kokila" w:hAnsi="Kokila" w:cs="Kalimati" w:hint="cs"/>
                <w:sz w:val="20"/>
                <w:szCs w:val="20"/>
                <w:cs/>
                <w:lang w:bidi="hi-IN"/>
              </w:rPr>
              <w:t>विषादी</w:t>
            </w:r>
            <w:r w:rsidRPr="000A34BD">
              <w:rPr>
                <w:rFonts w:ascii="Kokila" w:hAnsi="Kokila" w:cs="Kalimati" w:hint="cs"/>
                <w:sz w:val="20"/>
                <w:szCs w:val="20"/>
                <w:cs/>
              </w:rPr>
              <w:t xml:space="preserve"> तथा मलखादहरु</w:t>
            </w:r>
            <w:r w:rsidRPr="000A34BD">
              <w:rPr>
                <w:rFonts w:ascii="Kokila" w:hAnsi="Kokila" w:cs="Kalimati" w:hint="cs"/>
                <w:sz w:val="20"/>
                <w:szCs w:val="20"/>
                <w:cs/>
                <w:lang w:bidi="hi-IN"/>
              </w:rPr>
              <w:t>को</w:t>
            </w:r>
            <w:r w:rsidRPr="000A34BD">
              <w:rPr>
                <w:rFonts w:ascii="Kokila" w:hAnsi="Kokila" w:cs="Kalimati" w:hint="cs"/>
                <w:sz w:val="20"/>
                <w:szCs w:val="20"/>
                <w:cs/>
              </w:rPr>
              <w:t xml:space="preserve"> प्रयोगबाट पानीका </w:t>
            </w:r>
            <w:r w:rsidR="003D0182" w:rsidRPr="000A34BD">
              <w:rPr>
                <w:rFonts w:ascii="Kokila" w:hAnsi="Kokila" w:cs="Kalimati" w:hint="cs"/>
                <w:sz w:val="20"/>
                <w:szCs w:val="20"/>
                <w:cs/>
              </w:rPr>
              <w:t>श्रोतहरूमा</w:t>
            </w:r>
            <w:r w:rsidRPr="000A34BD">
              <w:rPr>
                <w:rFonts w:ascii="Kokila" w:hAnsi="Kokila" w:cs="Kalimati" w:hint="cs"/>
                <w:sz w:val="20"/>
                <w:szCs w:val="20"/>
                <w:cs/>
              </w:rPr>
              <w:t xml:space="preserve"> </w:t>
            </w:r>
            <w:r w:rsidR="003D0182" w:rsidRPr="000A34BD">
              <w:rPr>
                <w:rFonts w:ascii="Kokila" w:hAnsi="Kokila" w:cs="Kalimati" w:hint="cs"/>
                <w:sz w:val="20"/>
                <w:szCs w:val="20"/>
                <w:cs/>
              </w:rPr>
              <w:t>प्रदूषण</w:t>
            </w:r>
            <w:r w:rsidRPr="000A34BD">
              <w:rPr>
                <w:rFonts w:ascii="Kokila" w:hAnsi="Kokila" w:cs="Kalimati" w:hint="cs"/>
                <w:sz w:val="20"/>
                <w:szCs w:val="20"/>
                <w:cs/>
              </w:rPr>
              <w:t xml:space="preserve"> हुने सम्भावना छ</w:t>
            </w:r>
            <w:r w:rsidRPr="000A34BD">
              <w:rPr>
                <w:sz w:val="20"/>
                <w:szCs w:val="20"/>
                <w:lang w:bidi="hi-IN"/>
              </w:rPr>
              <w:t>?</w:t>
            </w:r>
            <w:r w:rsidRPr="000A34BD">
              <w:rPr>
                <w:rFonts w:cs="Kalimati"/>
                <w:sz w:val="20"/>
                <w:szCs w:val="20"/>
                <w:rtl/>
                <w:cs/>
              </w:rPr>
              <w:t xml:space="preserve"> </w:t>
            </w:r>
          </w:p>
        </w:tc>
        <w:tc>
          <w:tcPr>
            <w:tcW w:w="679" w:type="pct"/>
          </w:tcPr>
          <w:p w14:paraId="7CFAC071" w14:textId="77777777" w:rsidR="00845B77" w:rsidRPr="000A34BD" w:rsidRDefault="00845B77" w:rsidP="00E80EF5">
            <w:pPr>
              <w:tabs>
                <w:tab w:val="left" w:pos="720"/>
              </w:tabs>
              <w:rPr>
                <w:rFonts w:eastAsia="SimSun" w:cs="Kalimati"/>
                <w:b/>
                <w:bCs/>
                <w:sz w:val="20"/>
                <w:szCs w:val="20"/>
              </w:rPr>
            </w:pPr>
          </w:p>
        </w:tc>
        <w:tc>
          <w:tcPr>
            <w:tcW w:w="1048" w:type="pct"/>
          </w:tcPr>
          <w:p w14:paraId="3AB5B0D4" w14:textId="77777777" w:rsidR="00845B77" w:rsidRPr="000A34BD" w:rsidRDefault="00845B77" w:rsidP="00E80EF5">
            <w:pPr>
              <w:tabs>
                <w:tab w:val="left" w:pos="720"/>
              </w:tabs>
              <w:rPr>
                <w:rFonts w:eastAsia="SimSun" w:cs="Kalimati"/>
                <w:b/>
                <w:bCs/>
                <w:sz w:val="20"/>
                <w:szCs w:val="20"/>
              </w:rPr>
            </w:pPr>
          </w:p>
        </w:tc>
      </w:tr>
      <w:tr w:rsidR="0026384E" w:rsidRPr="000A34BD" w14:paraId="776EB8D5" w14:textId="77777777" w:rsidTr="00E80EF5">
        <w:tc>
          <w:tcPr>
            <w:tcW w:w="401" w:type="pct"/>
            <w:vAlign w:val="center"/>
          </w:tcPr>
          <w:p w14:paraId="2323D39D" w14:textId="77777777" w:rsidR="00845B77" w:rsidRPr="000A34BD" w:rsidRDefault="00845B77" w:rsidP="00E80EF5">
            <w:pPr>
              <w:tabs>
                <w:tab w:val="left" w:pos="720"/>
              </w:tabs>
              <w:jc w:val="center"/>
              <w:rPr>
                <w:rFonts w:ascii="Kokila" w:hAnsi="Kokila" w:cs="Kalimati"/>
                <w:sz w:val="20"/>
                <w:szCs w:val="20"/>
                <w:cs/>
                <w:lang w:bidi="hi-IN"/>
              </w:rPr>
            </w:pPr>
            <w:r w:rsidRPr="000A34BD">
              <w:rPr>
                <w:rFonts w:eastAsia="SimSun" w:cs="Kalimati" w:hint="cs"/>
                <w:sz w:val="20"/>
                <w:szCs w:val="20"/>
                <w:cs/>
              </w:rPr>
              <w:lastRenderedPageBreak/>
              <w:t>१४</w:t>
            </w:r>
          </w:p>
        </w:tc>
        <w:tc>
          <w:tcPr>
            <w:tcW w:w="2872" w:type="pct"/>
          </w:tcPr>
          <w:p w14:paraId="307A0421" w14:textId="051DF98D" w:rsidR="00845B77" w:rsidRPr="000A34BD" w:rsidRDefault="00845B77" w:rsidP="00E80EF5">
            <w:pPr>
              <w:tabs>
                <w:tab w:val="left" w:pos="720"/>
              </w:tabs>
              <w:rPr>
                <w:rFonts w:ascii="Kokila" w:hAnsi="Kokila" w:cs="Kalimati"/>
                <w:sz w:val="20"/>
                <w:szCs w:val="20"/>
                <w:cs/>
                <w:lang w:bidi="hi-IN"/>
              </w:rPr>
            </w:pPr>
            <w:r w:rsidRPr="000A34BD">
              <w:rPr>
                <w:rFonts w:ascii="Kokila" w:hAnsi="Kokila" w:cs="Kalimati" w:hint="cs"/>
                <w:sz w:val="20"/>
                <w:szCs w:val="20"/>
                <w:cs/>
              </w:rPr>
              <w:t xml:space="preserve">यस कार्यक्रम कार्यान्वयनमा </w:t>
            </w:r>
            <w:r w:rsidR="003D0182" w:rsidRPr="000A34BD">
              <w:rPr>
                <w:rFonts w:ascii="Kokila" w:hAnsi="Kokila" w:cs="Kalimati" w:hint="cs"/>
                <w:sz w:val="20"/>
                <w:szCs w:val="20"/>
                <w:cs/>
              </w:rPr>
              <w:t>ठूला</w:t>
            </w:r>
            <w:r w:rsidRPr="000A34BD">
              <w:rPr>
                <w:rFonts w:ascii="Kokila" w:hAnsi="Kokila" w:cs="Kalimati" w:hint="cs"/>
                <w:sz w:val="20"/>
                <w:szCs w:val="20"/>
                <w:cs/>
              </w:rPr>
              <w:t xml:space="preserve"> खालका यन्त्र </w:t>
            </w:r>
            <w:r w:rsidR="003D0182" w:rsidRPr="000A34BD">
              <w:rPr>
                <w:rFonts w:ascii="Kokila" w:hAnsi="Kokila" w:cs="Kalimati" w:hint="cs"/>
                <w:sz w:val="20"/>
                <w:szCs w:val="20"/>
                <w:cs/>
              </w:rPr>
              <w:t>उपकरणहरू</w:t>
            </w:r>
            <w:r w:rsidRPr="000A34BD">
              <w:rPr>
                <w:rFonts w:ascii="Kokila" w:hAnsi="Kokila" w:cs="Kalimati" w:hint="cs"/>
                <w:sz w:val="20"/>
                <w:szCs w:val="20"/>
                <w:cs/>
              </w:rPr>
              <w:t xml:space="preserve"> </w:t>
            </w:r>
            <w:r w:rsidRPr="000A34BD">
              <w:rPr>
                <w:rFonts w:ascii="Kokila" w:hAnsi="Kokila" w:cs="Kalimati"/>
                <w:sz w:val="20"/>
                <w:szCs w:val="20"/>
              </w:rPr>
              <w:t>(</w:t>
            </w:r>
            <w:r w:rsidRPr="000A34BD">
              <w:rPr>
                <w:rFonts w:ascii="Kokila" w:hAnsi="Kokila" w:cs="Kalimati" w:hint="cs"/>
                <w:sz w:val="20"/>
                <w:szCs w:val="20"/>
                <w:cs/>
              </w:rPr>
              <w:t>डोजर आदि</w:t>
            </w:r>
            <w:r w:rsidRPr="000A34BD">
              <w:rPr>
                <w:rFonts w:ascii="Kokila" w:hAnsi="Kokila" w:cs="Kalimati"/>
                <w:sz w:val="20"/>
                <w:szCs w:val="20"/>
              </w:rPr>
              <w:t>)</w:t>
            </w:r>
            <w:r w:rsidRPr="000A34BD">
              <w:rPr>
                <w:rFonts w:ascii="Kokila" w:hAnsi="Kokila" w:cs="Kalimati" w:hint="cs"/>
                <w:sz w:val="20"/>
                <w:szCs w:val="20"/>
                <w:cs/>
              </w:rPr>
              <w:t xml:space="preserve"> प्रयोग हुन्छन्</w:t>
            </w:r>
            <w:r w:rsidRPr="000A34BD">
              <w:rPr>
                <w:sz w:val="20"/>
                <w:szCs w:val="20"/>
                <w:lang w:bidi="hi-IN"/>
              </w:rPr>
              <w:t>?</w:t>
            </w:r>
          </w:p>
        </w:tc>
        <w:tc>
          <w:tcPr>
            <w:tcW w:w="679" w:type="pct"/>
          </w:tcPr>
          <w:p w14:paraId="53FD3483" w14:textId="77777777" w:rsidR="00845B77" w:rsidRPr="000A34BD" w:rsidRDefault="00845B77" w:rsidP="00E80EF5">
            <w:pPr>
              <w:tabs>
                <w:tab w:val="left" w:pos="720"/>
              </w:tabs>
              <w:rPr>
                <w:rFonts w:eastAsia="SimSun" w:cs="Kalimati"/>
                <w:b/>
                <w:bCs/>
                <w:sz w:val="20"/>
                <w:szCs w:val="20"/>
              </w:rPr>
            </w:pPr>
          </w:p>
        </w:tc>
        <w:tc>
          <w:tcPr>
            <w:tcW w:w="1048" w:type="pct"/>
          </w:tcPr>
          <w:p w14:paraId="33D46D37" w14:textId="77777777" w:rsidR="00845B77" w:rsidRPr="000A34BD" w:rsidRDefault="00845B77" w:rsidP="00E80EF5">
            <w:pPr>
              <w:tabs>
                <w:tab w:val="left" w:pos="720"/>
              </w:tabs>
              <w:rPr>
                <w:rFonts w:eastAsia="SimSun" w:cs="Kalimati"/>
                <w:b/>
                <w:bCs/>
                <w:sz w:val="20"/>
                <w:szCs w:val="20"/>
              </w:rPr>
            </w:pPr>
          </w:p>
        </w:tc>
      </w:tr>
      <w:tr w:rsidR="0026384E" w:rsidRPr="000A34BD" w14:paraId="6446CEBE" w14:textId="77777777" w:rsidTr="00E80EF5">
        <w:tc>
          <w:tcPr>
            <w:tcW w:w="401" w:type="pct"/>
            <w:vAlign w:val="center"/>
          </w:tcPr>
          <w:p w14:paraId="6DB5CC1F" w14:textId="77777777" w:rsidR="00845B77" w:rsidRPr="000A34BD" w:rsidRDefault="00845B77" w:rsidP="00E80EF5">
            <w:pPr>
              <w:tabs>
                <w:tab w:val="left" w:pos="720"/>
              </w:tabs>
              <w:jc w:val="center"/>
              <w:rPr>
                <w:rFonts w:cs="Kalimati"/>
                <w:sz w:val="20"/>
                <w:szCs w:val="20"/>
                <w:cs/>
                <w:lang w:bidi="hi-IN"/>
              </w:rPr>
            </w:pPr>
            <w:r w:rsidRPr="000A34BD">
              <w:rPr>
                <w:rFonts w:ascii="Kokila" w:hAnsi="Kokila" w:cs="Kalimati" w:hint="cs"/>
                <w:sz w:val="20"/>
                <w:szCs w:val="20"/>
                <w:cs/>
                <w:lang w:bidi="hi-IN"/>
              </w:rPr>
              <w:t>१५</w:t>
            </w:r>
          </w:p>
          <w:p w14:paraId="7264AE21" w14:textId="77777777" w:rsidR="00845B77" w:rsidRPr="000A34BD" w:rsidRDefault="00845B77" w:rsidP="00E80EF5">
            <w:pPr>
              <w:tabs>
                <w:tab w:val="left" w:pos="720"/>
              </w:tabs>
              <w:jc w:val="center"/>
              <w:rPr>
                <w:rFonts w:cs="Kalimati"/>
                <w:sz w:val="20"/>
                <w:szCs w:val="20"/>
              </w:rPr>
            </w:pPr>
          </w:p>
        </w:tc>
        <w:tc>
          <w:tcPr>
            <w:tcW w:w="2872" w:type="pct"/>
            <w:vAlign w:val="bottom"/>
          </w:tcPr>
          <w:p w14:paraId="1B792559"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कार्यक्रमका</w:t>
            </w:r>
            <w:r w:rsidRPr="000A34BD">
              <w:rPr>
                <w:rFonts w:cs="Kalimati"/>
                <w:sz w:val="20"/>
                <w:szCs w:val="20"/>
                <w:rtl/>
                <w:cs/>
              </w:rPr>
              <w:t xml:space="preserve"> </w:t>
            </w:r>
            <w:r w:rsidRPr="000A34BD">
              <w:rPr>
                <w:rFonts w:ascii="Kokila" w:hAnsi="Kokila" w:cs="Kalimati" w:hint="cs"/>
                <w:sz w:val="20"/>
                <w:szCs w:val="20"/>
                <w:cs/>
                <w:lang w:bidi="hi-IN"/>
              </w:rPr>
              <w:t>क्रियाकलापहरूबाट</w:t>
            </w:r>
            <w:r w:rsidRPr="000A34BD">
              <w:rPr>
                <w:rFonts w:cs="Kalimati"/>
                <w:sz w:val="20"/>
                <w:szCs w:val="20"/>
                <w:cs/>
                <w:lang w:bidi="hi-IN"/>
              </w:rPr>
              <w:t xml:space="preserve"> </w:t>
            </w:r>
            <w:r w:rsidRPr="000A34BD">
              <w:rPr>
                <w:rFonts w:ascii="Kokila" w:hAnsi="Kokila" w:cs="Kalimati" w:hint="cs"/>
                <w:sz w:val="20"/>
                <w:szCs w:val="20"/>
                <w:cs/>
                <w:lang w:bidi="hi-IN"/>
              </w:rPr>
              <w:t>माथि</w:t>
            </w:r>
            <w:r w:rsidRPr="000A34BD">
              <w:rPr>
                <w:rFonts w:cs="Kalimati"/>
                <w:sz w:val="20"/>
                <w:szCs w:val="20"/>
                <w:cs/>
                <w:lang w:bidi="hi-IN"/>
              </w:rPr>
              <w:t xml:space="preserve"> </w:t>
            </w:r>
            <w:r w:rsidRPr="000A34BD">
              <w:rPr>
                <w:rFonts w:ascii="Kokila" w:hAnsi="Kokila" w:cs="Kalimati" w:hint="cs"/>
                <w:sz w:val="20"/>
                <w:szCs w:val="20"/>
                <w:cs/>
                <w:lang w:bidi="hi-IN"/>
              </w:rPr>
              <w:t>उल्लेख</w:t>
            </w:r>
            <w:r w:rsidRPr="000A34BD">
              <w:rPr>
                <w:rFonts w:cs="Kalimati"/>
                <w:sz w:val="20"/>
                <w:szCs w:val="20"/>
                <w:cs/>
                <w:lang w:bidi="hi-IN"/>
              </w:rPr>
              <w:t xml:space="preserve"> </w:t>
            </w:r>
            <w:r w:rsidRPr="000A34BD">
              <w:rPr>
                <w:rFonts w:ascii="Kokila" w:hAnsi="Kokila" w:cs="Kalimati" w:hint="cs"/>
                <w:sz w:val="20"/>
                <w:szCs w:val="20"/>
                <w:cs/>
                <w:lang w:bidi="hi-IN"/>
              </w:rPr>
              <w:t>गरेका</w:t>
            </w:r>
            <w:r w:rsidRPr="000A34BD">
              <w:rPr>
                <w:rFonts w:cs="Kalimati"/>
                <w:sz w:val="20"/>
                <w:szCs w:val="20"/>
                <w:cs/>
                <w:lang w:bidi="hi-IN"/>
              </w:rPr>
              <w:t xml:space="preserve"> </w:t>
            </w:r>
            <w:r w:rsidRPr="000A34BD">
              <w:rPr>
                <w:rFonts w:ascii="Kokila" w:hAnsi="Kokila" w:cs="Kalimati" w:hint="cs"/>
                <w:sz w:val="20"/>
                <w:szCs w:val="20"/>
                <w:cs/>
                <w:lang w:bidi="hi-IN"/>
              </w:rPr>
              <w:t>बुदाहरू</w:t>
            </w:r>
            <w:r w:rsidRPr="000A34BD">
              <w:rPr>
                <w:rFonts w:cs="Kalimati"/>
                <w:sz w:val="20"/>
                <w:szCs w:val="20"/>
                <w:rtl/>
                <w:cs/>
              </w:rPr>
              <w:t>/</w:t>
            </w:r>
            <w:r w:rsidRPr="000A34BD">
              <w:rPr>
                <w:rFonts w:ascii="Kokila" w:hAnsi="Kokila" w:cs="Kalimati" w:hint="cs"/>
                <w:sz w:val="20"/>
                <w:szCs w:val="20"/>
                <w:cs/>
                <w:lang w:bidi="hi-IN"/>
              </w:rPr>
              <w:t>विषयहरू</w:t>
            </w:r>
            <w:r w:rsidRPr="000A34BD">
              <w:rPr>
                <w:rFonts w:cs="Kalimati"/>
                <w:sz w:val="20"/>
                <w:szCs w:val="20"/>
                <w:rtl/>
                <w:cs/>
              </w:rPr>
              <w:t xml:space="preserve"> </w:t>
            </w:r>
            <w:r w:rsidRPr="000A34BD">
              <w:rPr>
                <w:rFonts w:ascii="Kokila" w:hAnsi="Kokila" w:cs="Kalimati" w:hint="cs"/>
                <w:sz w:val="20"/>
                <w:szCs w:val="20"/>
                <w:cs/>
                <w:lang w:bidi="hi-IN"/>
              </w:rPr>
              <w:t>बाहेक</w:t>
            </w:r>
            <w:r w:rsidRPr="000A34BD">
              <w:rPr>
                <w:rFonts w:cs="Kalimati"/>
                <w:sz w:val="20"/>
                <w:szCs w:val="20"/>
                <w:rtl/>
                <w:cs/>
              </w:rPr>
              <w:t xml:space="preserve"> </w:t>
            </w:r>
            <w:r w:rsidRPr="000A34BD">
              <w:rPr>
                <w:rFonts w:ascii="Kokila" w:hAnsi="Kokila" w:cs="Kalimati" w:hint="cs"/>
                <w:sz w:val="20"/>
                <w:szCs w:val="20"/>
                <w:cs/>
                <w:lang w:bidi="hi-IN"/>
              </w:rPr>
              <w:t>अन्य</w:t>
            </w:r>
            <w:r w:rsidRPr="000A34BD">
              <w:rPr>
                <w:rFonts w:cs="Kalimati"/>
                <w:sz w:val="20"/>
                <w:szCs w:val="20"/>
                <w:rtl/>
                <w:cs/>
              </w:rPr>
              <w:t xml:space="preserve"> </w:t>
            </w:r>
            <w:r w:rsidRPr="000A34BD">
              <w:rPr>
                <w:rFonts w:ascii="Kokila" w:hAnsi="Kokila" w:cs="Kalimati" w:hint="cs"/>
                <w:sz w:val="20"/>
                <w:szCs w:val="20"/>
                <w:cs/>
                <w:lang w:bidi="hi-IN"/>
              </w:rPr>
              <w:t>कुनै</w:t>
            </w:r>
            <w:r w:rsidRPr="000A34BD">
              <w:rPr>
                <w:rFonts w:cs="Kalimati"/>
                <w:sz w:val="20"/>
                <w:szCs w:val="20"/>
                <w:rtl/>
                <w:cs/>
              </w:rPr>
              <w:t xml:space="preserve">  </w:t>
            </w:r>
            <w:r w:rsidRPr="000A34BD">
              <w:rPr>
                <w:rFonts w:ascii="Kokila" w:hAnsi="Kokila" w:cs="Kalimati" w:hint="cs"/>
                <w:sz w:val="20"/>
                <w:szCs w:val="20"/>
                <w:cs/>
                <w:lang w:bidi="hi-IN"/>
              </w:rPr>
              <w:t>प्रकारको</w:t>
            </w:r>
            <w:r w:rsidRPr="000A34BD">
              <w:rPr>
                <w:rFonts w:cs="Kalimati"/>
                <w:sz w:val="20"/>
                <w:szCs w:val="20"/>
                <w:rtl/>
                <w:cs/>
              </w:rPr>
              <w:t xml:space="preserve"> </w:t>
            </w:r>
            <w:r w:rsidRPr="000A34BD">
              <w:rPr>
                <w:rFonts w:ascii="Kokila" w:hAnsi="Kokila" w:cs="Kalimati" w:hint="cs"/>
                <w:sz w:val="20"/>
                <w:szCs w:val="20"/>
                <w:cs/>
                <w:lang w:bidi="hi-IN"/>
              </w:rPr>
              <w:t>वातावरणमा</w:t>
            </w:r>
            <w:r w:rsidRPr="000A34BD">
              <w:rPr>
                <w:rFonts w:cs="Kalimati"/>
                <w:sz w:val="20"/>
                <w:szCs w:val="20"/>
                <w:cs/>
                <w:lang w:bidi="hi-IN"/>
              </w:rPr>
              <w:t xml:space="preserve"> </w:t>
            </w:r>
            <w:r w:rsidRPr="000A34BD">
              <w:rPr>
                <w:rFonts w:ascii="Kokila" w:hAnsi="Kokila" w:cs="Kalimati" w:hint="cs"/>
                <w:sz w:val="20"/>
                <w:szCs w:val="20"/>
                <w:cs/>
                <w:lang w:bidi="hi-IN"/>
              </w:rPr>
              <w:t>नकारात्मक</w:t>
            </w:r>
            <w:r w:rsidRPr="000A34BD">
              <w:rPr>
                <w:rFonts w:cs="Kalimati"/>
                <w:sz w:val="20"/>
                <w:szCs w:val="20"/>
                <w:cs/>
                <w:lang w:bidi="hi-IN"/>
              </w:rPr>
              <w:t xml:space="preserve"> </w:t>
            </w:r>
            <w:r w:rsidRPr="000A34BD">
              <w:rPr>
                <w:rFonts w:ascii="Kokila" w:hAnsi="Kokila" w:cs="Kalimati" w:hint="cs"/>
                <w:sz w:val="20"/>
                <w:szCs w:val="20"/>
                <w:cs/>
                <w:lang w:bidi="hi-IN"/>
              </w:rPr>
              <w:t>असर</w:t>
            </w:r>
            <w:r w:rsidRPr="000A34BD">
              <w:rPr>
                <w:rFonts w:cs="Kalimati"/>
                <w:sz w:val="20"/>
                <w:szCs w:val="20"/>
                <w:cs/>
                <w:lang w:bidi="hi-IN"/>
              </w:rPr>
              <w:t xml:space="preserve"> </w:t>
            </w:r>
            <w:r w:rsidRPr="000A34BD">
              <w:rPr>
                <w:rFonts w:ascii="Kokila" w:hAnsi="Kokila" w:cs="Kalimati" w:hint="cs"/>
                <w:sz w:val="20"/>
                <w:szCs w:val="20"/>
                <w:cs/>
                <w:lang w:bidi="hi-IN"/>
              </w:rPr>
              <w:t>पर्नसक्ने</w:t>
            </w:r>
            <w:r w:rsidRPr="000A34BD">
              <w:rPr>
                <w:rFonts w:cs="Kalimati"/>
                <w:sz w:val="20"/>
                <w:szCs w:val="20"/>
                <w:rtl/>
                <w:cs/>
              </w:rPr>
              <w:t xml:space="preserve"> </w:t>
            </w:r>
            <w:r w:rsidRPr="000A34BD">
              <w:rPr>
                <w:rFonts w:ascii="Kokila" w:hAnsi="Kokila" w:cs="Kalimati" w:hint="cs"/>
                <w:sz w:val="20"/>
                <w:szCs w:val="20"/>
                <w:cs/>
                <w:lang w:bidi="hi-IN"/>
              </w:rPr>
              <w:t>सम्भावना</w:t>
            </w:r>
            <w:r w:rsidRPr="000A34BD">
              <w:rPr>
                <w:rFonts w:cs="Kalimati"/>
                <w:sz w:val="20"/>
                <w:szCs w:val="20"/>
                <w:rtl/>
                <w:cs/>
              </w:rPr>
              <w:t xml:space="preserve"> </w:t>
            </w:r>
            <w:r w:rsidRPr="000A34BD">
              <w:rPr>
                <w:rFonts w:ascii="Kokila" w:hAnsi="Kokila" w:cs="Kalimati" w:hint="cs"/>
                <w:sz w:val="20"/>
                <w:szCs w:val="20"/>
                <w:cs/>
                <w:lang w:bidi="hi-IN"/>
              </w:rPr>
              <w:t>देखिएमा</w:t>
            </w:r>
            <w:r w:rsidRPr="000A34BD">
              <w:rPr>
                <w:rFonts w:cs="Kalimati"/>
                <w:sz w:val="20"/>
                <w:szCs w:val="20"/>
                <w:rtl/>
                <w:cs/>
              </w:rPr>
              <w:t xml:space="preserve"> </w:t>
            </w:r>
            <w:r w:rsidRPr="000A34BD">
              <w:rPr>
                <w:rFonts w:ascii="Kokila" w:hAnsi="Kokila" w:cs="Kalimati" w:hint="cs"/>
                <w:sz w:val="20"/>
                <w:szCs w:val="20"/>
                <w:cs/>
              </w:rPr>
              <w:t>थप प्रष्ट हु</w:t>
            </w:r>
            <w:r w:rsidRPr="000A34BD">
              <w:rPr>
                <w:rFonts w:ascii="Kokila" w:hAnsi="Kokila" w:cs="Kalimati" w:hint="cs"/>
                <w:sz w:val="20"/>
                <w:szCs w:val="20"/>
                <w:cs/>
                <w:lang w:bidi="hi-IN"/>
              </w:rPr>
              <w:t>ने</w:t>
            </w:r>
            <w:r w:rsidRPr="000A34BD">
              <w:rPr>
                <w:rFonts w:cs="Kalimati"/>
                <w:sz w:val="20"/>
                <w:szCs w:val="20"/>
                <w:cs/>
                <w:lang w:bidi="hi-IN"/>
              </w:rPr>
              <w:t xml:space="preserve"> </w:t>
            </w:r>
            <w:r w:rsidRPr="000A34BD">
              <w:rPr>
                <w:rFonts w:ascii="Kokila" w:hAnsi="Kokila" w:cs="Kalimati" w:hint="cs"/>
                <w:sz w:val="20"/>
                <w:szCs w:val="20"/>
                <w:cs/>
                <w:lang w:bidi="hi-IN"/>
              </w:rPr>
              <w:t>गरी</w:t>
            </w:r>
            <w:r w:rsidRPr="000A34BD">
              <w:rPr>
                <w:rFonts w:cs="Kalimati"/>
                <w:sz w:val="20"/>
                <w:szCs w:val="20"/>
                <w:cs/>
                <w:lang w:bidi="hi-IN"/>
              </w:rPr>
              <w:t xml:space="preserve"> </w:t>
            </w:r>
            <w:r w:rsidRPr="000A34BD">
              <w:rPr>
                <w:rFonts w:ascii="Kokila" w:hAnsi="Kokila" w:cs="Kalimati" w:hint="cs"/>
                <w:sz w:val="20"/>
                <w:szCs w:val="20"/>
                <w:cs/>
                <w:lang w:bidi="hi-IN"/>
              </w:rPr>
              <w:t>उल्लेख</w:t>
            </w:r>
            <w:r w:rsidRPr="000A34BD">
              <w:rPr>
                <w:rFonts w:cs="Kalimati"/>
                <w:sz w:val="20"/>
                <w:szCs w:val="20"/>
                <w:cs/>
                <w:lang w:bidi="hi-IN"/>
              </w:rPr>
              <w:t xml:space="preserve"> </w:t>
            </w:r>
            <w:r w:rsidRPr="000A34BD">
              <w:rPr>
                <w:rFonts w:ascii="Kokila" w:hAnsi="Kokila" w:cs="Kalimati" w:hint="cs"/>
                <w:sz w:val="20"/>
                <w:szCs w:val="20"/>
                <w:cs/>
                <w:lang w:bidi="hi-IN"/>
              </w:rPr>
              <w:t>गर्ने</w:t>
            </w:r>
            <w:r w:rsidRPr="000A34BD">
              <w:rPr>
                <w:rFonts w:cs="Kalimati"/>
                <w:sz w:val="20"/>
                <w:szCs w:val="20"/>
                <w:rtl/>
                <w:cs/>
                <w:lang w:bidi="hi-IN"/>
              </w:rPr>
              <w:t xml:space="preserve"> </w:t>
            </w:r>
            <w:r w:rsidRPr="000A34BD">
              <w:rPr>
                <w:rFonts w:ascii="Kokila" w:hAnsi="Kokila" w:cs="Kalimati" w:hint="cs"/>
                <w:sz w:val="20"/>
                <w:szCs w:val="20"/>
                <w:rtl/>
                <w:cs/>
                <w:lang w:bidi="hi-IN"/>
              </w:rPr>
              <w:t>।</w:t>
            </w:r>
          </w:p>
        </w:tc>
        <w:tc>
          <w:tcPr>
            <w:tcW w:w="679" w:type="pct"/>
          </w:tcPr>
          <w:p w14:paraId="119A7677" w14:textId="77777777" w:rsidR="00845B77" w:rsidRPr="000A34BD" w:rsidRDefault="00845B77" w:rsidP="00E80EF5">
            <w:pPr>
              <w:tabs>
                <w:tab w:val="left" w:pos="720"/>
              </w:tabs>
              <w:rPr>
                <w:rFonts w:eastAsia="SimSun" w:cs="Kalimati"/>
                <w:b/>
                <w:bCs/>
                <w:sz w:val="20"/>
                <w:szCs w:val="20"/>
              </w:rPr>
            </w:pPr>
          </w:p>
        </w:tc>
        <w:tc>
          <w:tcPr>
            <w:tcW w:w="1048" w:type="pct"/>
          </w:tcPr>
          <w:p w14:paraId="6DBF705F" w14:textId="77777777" w:rsidR="00845B77" w:rsidRPr="000A34BD" w:rsidRDefault="00845B77" w:rsidP="00E80EF5">
            <w:pPr>
              <w:tabs>
                <w:tab w:val="left" w:pos="720"/>
              </w:tabs>
              <w:rPr>
                <w:rFonts w:eastAsia="SimSun" w:cs="Kalimati"/>
                <w:b/>
                <w:bCs/>
                <w:sz w:val="20"/>
                <w:szCs w:val="20"/>
              </w:rPr>
            </w:pPr>
          </w:p>
        </w:tc>
      </w:tr>
      <w:tr w:rsidR="0026384E" w:rsidRPr="000A34BD" w14:paraId="0B15CB38" w14:textId="77777777" w:rsidTr="00E80EF5">
        <w:tc>
          <w:tcPr>
            <w:tcW w:w="401" w:type="pct"/>
          </w:tcPr>
          <w:p w14:paraId="0B762DF6" w14:textId="77777777" w:rsidR="00845B77" w:rsidRPr="000A34BD" w:rsidRDefault="00845B77" w:rsidP="00E80EF5">
            <w:pPr>
              <w:tabs>
                <w:tab w:val="left" w:pos="720"/>
              </w:tabs>
              <w:jc w:val="center"/>
              <w:rPr>
                <w:rFonts w:eastAsia="SimSun" w:cs="Kalimati"/>
                <w:sz w:val="20"/>
                <w:szCs w:val="20"/>
              </w:rPr>
            </w:pPr>
            <w:r w:rsidRPr="000A34BD">
              <w:rPr>
                <w:rFonts w:ascii="Kokila" w:hAnsi="Kokila" w:cs="Kalimati" w:hint="cs"/>
                <w:sz w:val="20"/>
                <w:szCs w:val="20"/>
                <w:cs/>
                <w:lang w:bidi="hi-IN"/>
              </w:rPr>
              <w:t>१५</w:t>
            </w:r>
            <w:r w:rsidRPr="000A34BD">
              <w:rPr>
                <w:rFonts w:eastAsia="SimSun" w:cs="Kalimati"/>
                <w:sz w:val="20"/>
                <w:szCs w:val="20"/>
              </w:rPr>
              <w:t>.</w:t>
            </w:r>
            <w:r w:rsidRPr="000A34BD">
              <w:rPr>
                <w:rFonts w:ascii="Kokila" w:eastAsia="SimSun" w:hAnsi="Kokila" w:cs="Kalimati" w:hint="cs"/>
                <w:sz w:val="20"/>
                <w:szCs w:val="20"/>
                <w:cs/>
                <w:lang w:bidi="hi-IN"/>
              </w:rPr>
              <w:t>१</w:t>
            </w:r>
          </w:p>
        </w:tc>
        <w:tc>
          <w:tcPr>
            <w:tcW w:w="2872" w:type="pct"/>
          </w:tcPr>
          <w:p w14:paraId="4FCDEF2A" w14:textId="77777777" w:rsidR="00845B77" w:rsidRPr="000A34BD" w:rsidRDefault="00845B77" w:rsidP="00E80EF5">
            <w:pPr>
              <w:tabs>
                <w:tab w:val="left" w:pos="720"/>
              </w:tabs>
              <w:autoSpaceDE w:val="0"/>
              <w:autoSpaceDN w:val="0"/>
              <w:adjustRightInd w:val="0"/>
              <w:jc w:val="both"/>
              <w:rPr>
                <w:rFonts w:eastAsia="SimSun" w:cs="Kalimati"/>
                <w:sz w:val="20"/>
                <w:szCs w:val="20"/>
                <w:rtl/>
                <w:cs/>
              </w:rPr>
            </w:pPr>
          </w:p>
        </w:tc>
        <w:tc>
          <w:tcPr>
            <w:tcW w:w="679" w:type="pct"/>
          </w:tcPr>
          <w:p w14:paraId="2A5CEBF6" w14:textId="77777777" w:rsidR="00845B77" w:rsidRPr="000A34BD" w:rsidRDefault="00845B77" w:rsidP="00E80EF5">
            <w:pPr>
              <w:tabs>
                <w:tab w:val="left" w:pos="720"/>
              </w:tabs>
              <w:rPr>
                <w:rFonts w:eastAsia="SimSun" w:cs="Kalimati"/>
                <w:b/>
                <w:bCs/>
                <w:sz w:val="20"/>
                <w:szCs w:val="20"/>
              </w:rPr>
            </w:pPr>
          </w:p>
        </w:tc>
        <w:tc>
          <w:tcPr>
            <w:tcW w:w="1048" w:type="pct"/>
          </w:tcPr>
          <w:p w14:paraId="49D4FDB4" w14:textId="77777777" w:rsidR="00845B77" w:rsidRPr="000A34BD" w:rsidRDefault="00845B77" w:rsidP="00E80EF5">
            <w:pPr>
              <w:tabs>
                <w:tab w:val="left" w:pos="720"/>
              </w:tabs>
              <w:rPr>
                <w:rFonts w:eastAsia="SimSun" w:cs="Kalimati"/>
                <w:b/>
                <w:bCs/>
                <w:sz w:val="20"/>
                <w:szCs w:val="20"/>
              </w:rPr>
            </w:pPr>
          </w:p>
        </w:tc>
      </w:tr>
      <w:tr w:rsidR="0026384E" w:rsidRPr="000A34BD" w14:paraId="11B4D0EB" w14:textId="77777777" w:rsidTr="00E80EF5">
        <w:trPr>
          <w:trHeight w:val="341"/>
        </w:trPr>
        <w:tc>
          <w:tcPr>
            <w:tcW w:w="401" w:type="pct"/>
          </w:tcPr>
          <w:p w14:paraId="5E21DB3D" w14:textId="77777777" w:rsidR="00845B77" w:rsidRPr="000A34BD" w:rsidRDefault="00845B77" w:rsidP="00E80EF5">
            <w:pPr>
              <w:tabs>
                <w:tab w:val="left" w:pos="720"/>
              </w:tabs>
              <w:jc w:val="center"/>
              <w:rPr>
                <w:rFonts w:eastAsia="SimSun" w:cs="Kalimati"/>
                <w:sz w:val="20"/>
                <w:szCs w:val="20"/>
              </w:rPr>
            </w:pPr>
            <w:r w:rsidRPr="000A34BD">
              <w:rPr>
                <w:rFonts w:ascii="Kokila" w:hAnsi="Kokila" w:cs="Kalimati" w:hint="cs"/>
                <w:sz w:val="20"/>
                <w:szCs w:val="20"/>
                <w:cs/>
                <w:lang w:bidi="hi-IN"/>
              </w:rPr>
              <w:t>१५</w:t>
            </w:r>
            <w:r w:rsidRPr="000A34BD">
              <w:rPr>
                <w:rFonts w:eastAsia="SimSun" w:cs="Kalimati"/>
                <w:sz w:val="20"/>
                <w:szCs w:val="20"/>
              </w:rPr>
              <w:t>.</w:t>
            </w:r>
            <w:r w:rsidRPr="000A34BD">
              <w:rPr>
                <w:rFonts w:ascii="Kokila" w:eastAsia="SimSun" w:hAnsi="Kokila" w:cs="Kalimati" w:hint="cs"/>
                <w:sz w:val="20"/>
                <w:szCs w:val="20"/>
                <w:cs/>
                <w:lang w:bidi="hi-IN"/>
              </w:rPr>
              <w:t>२</w:t>
            </w:r>
          </w:p>
        </w:tc>
        <w:tc>
          <w:tcPr>
            <w:tcW w:w="2872" w:type="pct"/>
          </w:tcPr>
          <w:p w14:paraId="53E4A054" w14:textId="77777777" w:rsidR="00845B77" w:rsidRPr="000A34BD" w:rsidRDefault="00845B77" w:rsidP="00E80EF5">
            <w:pPr>
              <w:tabs>
                <w:tab w:val="left" w:pos="720"/>
              </w:tabs>
              <w:autoSpaceDE w:val="0"/>
              <w:autoSpaceDN w:val="0"/>
              <w:adjustRightInd w:val="0"/>
              <w:jc w:val="center"/>
              <w:rPr>
                <w:rFonts w:eastAsia="SimSun" w:cs="Kalimati"/>
                <w:sz w:val="20"/>
                <w:szCs w:val="20"/>
              </w:rPr>
            </w:pPr>
          </w:p>
        </w:tc>
        <w:tc>
          <w:tcPr>
            <w:tcW w:w="679" w:type="pct"/>
          </w:tcPr>
          <w:p w14:paraId="04E7A94F" w14:textId="77777777" w:rsidR="00845B77" w:rsidRPr="000A34BD" w:rsidRDefault="00845B77" w:rsidP="00E80EF5">
            <w:pPr>
              <w:tabs>
                <w:tab w:val="left" w:pos="720"/>
              </w:tabs>
              <w:jc w:val="center"/>
              <w:rPr>
                <w:rFonts w:eastAsia="SimSun" w:cs="Kalimati"/>
                <w:sz w:val="20"/>
                <w:szCs w:val="20"/>
              </w:rPr>
            </w:pPr>
          </w:p>
        </w:tc>
        <w:tc>
          <w:tcPr>
            <w:tcW w:w="1048" w:type="pct"/>
          </w:tcPr>
          <w:p w14:paraId="4656F9AA" w14:textId="77777777" w:rsidR="00845B77" w:rsidRPr="000A34BD" w:rsidRDefault="00845B77" w:rsidP="00E80EF5">
            <w:pPr>
              <w:tabs>
                <w:tab w:val="left" w:pos="720"/>
              </w:tabs>
              <w:jc w:val="center"/>
              <w:rPr>
                <w:rFonts w:eastAsia="SimSun" w:cs="Kalimati"/>
                <w:sz w:val="20"/>
                <w:szCs w:val="20"/>
              </w:rPr>
            </w:pPr>
          </w:p>
        </w:tc>
      </w:tr>
      <w:tr w:rsidR="00845B77" w:rsidRPr="000A34BD" w14:paraId="1A5F0944" w14:textId="77777777" w:rsidTr="00E80EF5">
        <w:trPr>
          <w:trHeight w:val="341"/>
        </w:trPr>
        <w:tc>
          <w:tcPr>
            <w:tcW w:w="401" w:type="pct"/>
          </w:tcPr>
          <w:p w14:paraId="60BF78E6" w14:textId="77777777" w:rsidR="00845B77" w:rsidRPr="000A34BD" w:rsidRDefault="00845B77" w:rsidP="00E80EF5">
            <w:pPr>
              <w:tabs>
                <w:tab w:val="left" w:pos="720"/>
              </w:tabs>
              <w:jc w:val="center"/>
              <w:rPr>
                <w:rFonts w:eastAsia="SimSun" w:cs="Kalimati"/>
                <w:sz w:val="20"/>
                <w:szCs w:val="20"/>
              </w:rPr>
            </w:pPr>
            <w:r w:rsidRPr="000A34BD">
              <w:rPr>
                <w:rFonts w:ascii="Kokila" w:hAnsi="Kokila" w:cs="Kalimati" w:hint="cs"/>
                <w:sz w:val="20"/>
                <w:szCs w:val="20"/>
                <w:cs/>
                <w:lang w:bidi="hi-IN"/>
              </w:rPr>
              <w:t>१५</w:t>
            </w:r>
            <w:r w:rsidRPr="000A34BD">
              <w:rPr>
                <w:rFonts w:eastAsia="SimSun" w:cs="Kalimati"/>
                <w:sz w:val="20"/>
                <w:szCs w:val="20"/>
              </w:rPr>
              <w:t>.</w:t>
            </w:r>
            <w:r w:rsidRPr="000A34BD">
              <w:rPr>
                <w:rFonts w:ascii="Kokila" w:eastAsia="SimSun" w:hAnsi="Kokila" w:cs="Kalimati" w:hint="cs"/>
                <w:sz w:val="20"/>
                <w:szCs w:val="20"/>
                <w:cs/>
                <w:lang w:bidi="hi-IN"/>
              </w:rPr>
              <w:t>३</w:t>
            </w:r>
          </w:p>
        </w:tc>
        <w:tc>
          <w:tcPr>
            <w:tcW w:w="2872" w:type="pct"/>
          </w:tcPr>
          <w:p w14:paraId="2C8DEBDE" w14:textId="77777777" w:rsidR="00845B77" w:rsidRPr="000A34BD" w:rsidRDefault="00845B77" w:rsidP="00E80EF5">
            <w:pPr>
              <w:tabs>
                <w:tab w:val="left" w:pos="720"/>
              </w:tabs>
              <w:autoSpaceDE w:val="0"/>
              <w:autoSpaceDN w:val="0"/>
              <w:adjustRightInd w:val="0"/>
              <w:jc w:val="center"/>
              <w:rPr>
                <w:rFonts w:eastAsia="SimSun" w:cs="Kalimati"/>
                <w:sz w:val="20"/>
                <w:szCs w:val="20"/>
              </w:rPr>
            </w:pPr>
          </w:p>
        </w:tc>
        <w:tc>
          <w:tcPr>
            <w:tcW w:w="679" w:type="pct"/>
          </w:tcPr>
          <w:p w14:paraId="5B9E7518" w14:textId="77777777" w:rsidR="00845B77" w:rsidRPr="000A34BD" w:rsidRDefault="00845B77" w:rsidP="00E80EF5">
            <w:pPr>
              <w:tabs>
                <w:tab w:val="left" w:pos="720"/>
              </w:tabs>
              <w:jc w:val="center"/>
              <w:rPr>
                <w:rFonts w:eastAsia="SimSun" w:cs="Kalimati"/>
                <w:sz w:val="20"/>
                <w:szCs w:val="20"/>
              </w:rPr>
            </w:pPr>
          </w:p>
        </w:tc>
        <w:tc>
          <w:tcPr>
            <w:tcW w:w="1048" w:type="pct"/>
          </w:tcPr>
          <w:p w14:paraId="68FF0490" w14:textId="77777777" w:rsidR="00845B77" w:rsidRPr="000A34BD" w:rsidRDefault="00845B77" w:rsidP="00E80EF5">
            <w:pPr>
              <w:tabs>
                <w:tab w:val="left" w:pos="720"/>
              </w:tabs>
              <w:jc w:val="center"/>
              <w:rPr>
                <w:rFonts w:eastAsia="SimSun" w:cs="Kalimati"/>
                <w:sz w:val="20"/>
                <w:szCs w:val="20"/>
              </w:rPr>
            </w:pPr>
          </w:p>
        </w:tc>
      </w:tr>
    </w:tbl>
    <w:p w14:paraId="4AF34055" w14:textId="77777777" w:rsidR="00845B77" w:rsidRPr="000A34BD" w:rsidRDefault="00845B77" w:rsidP="00845B77">
      <w:pPr>
        <w:tabs>
          <w:tab w:val="left" w:pos="720"/>
        </w:tabs>
        <w:rPr>
          <w:rFonts w:ascii="Kokila" w:hAnsi="Kokila" w:cs="Kalimati"/>
          <w:b/>
          <w:bCs/>
          <w:sz w:val="20"/>
          <w:szCs w:val="20"/>
          <w:lang w:bidi="hi-IN"/>
        </w:rPr>
      </w:pPr>
    </w:p>
    <w:p w14:paraId="70F7D36B" w14:textId="77777777" w:rsidR="00845B77" w:rsidRPr="000A34BD" w:rsidRDefault="00845B77" w:rsidP="00845B77">
      <w:pPr>
        <w:tabs>
          <w:tab w:val="left" w:pos="720"/>
        </w:tabs>
        <w:rPr>
          <w:rFonts w:cs="Kalimati"/>
          <w:b/>
          <w:bCs/>
          <w:sz w:val="20"/>
          <w:szCs w:val="20"/>
        </w:rPr>
      </w:pPr>
      <w:r w:rsidRPr="000A34BD">
        <w:rPr>
          <w:rFonts w:ascii="Kokila" w:hAnsi="Kokila" w:cs="Kalimati" w:hint="cs"/>
          <w:b/>
          <w:bCs/>
          <w:sz w:val="20"/>
          <w:szCs w:val="20"/>
          <w:cs/>
          <w:lang w:bidi="hi-IN"/>
        </w:rPr>
        <w:t>आवेदकको</w:t>
      </w:r>
      <w:r w:rsidRPr="000A34BD">
        <w:rPr>
          <w:rFonts w:ascii="Kokila" w:hAnsi="Kokila" w:cs="Kalimati" w:hint="cs"/>
          <w:b/>
          <w:bCs/>
          <w:sz w:val="20"/>
          <w:szCs w:val="20"/>
          <w:cs/>
        </w:rPr>
        <w:t xml:space="preserve"> </w:t>
      </w:r>
      <w:r w:rsidRPr="000A34BD">
        <w:rPr>
          <w:rFonts w:cs="Kalimati" w:hint="cs"/>
          <w:b/>
          <w:bCs/>
          <w:sz w:val="20"/>
          <w:szCs w:val="20"/>
          <w:cs/>
        </w:rPr>
        <w:t>नामः</w:t>
      </w:r>
    </w:p>
    <w:p w14:paraId="6E76A834" w14:textId="77777777" w:rsidR="00845B77" w:rsidRPr="000A34BD" w:rsidRDefault="00845B77" w:rsidP="00845B77">
      <w:pPr>
        <w:tabs>
          <w:tab w:val="left" w:pos="720"/>
        </w:tabs>
        <w:rPr>
          <w:rFonts w:cs="Kalimati"/>
          <w:b/>
          <w:bCs/>
          <w:sz w:val="20"/>
          <w:szCs w:val="20"/>
        </w:rPr>
      </w:pPr>
      <w:r w:rsidRPr="000A34BD">
        <w:rPr>
          <w:rFonts w:cs="Kalimati" w:hint="cs"/>
          <w:b/>
          <w:bCs/>
          <w:sz w:val="20"/>
          <w:szCs w:val="20"/>
          <w:cs/>
        </w:rPr>
        <w:t>ठेगानाः</w:t>
      </w:r>
    </w:p>
    <w:p w14:paraId="591FC84D" w14:textId="63B17ECA" w:rsidR="00845B77" w:rsidRPr="000A34BD" w:rsidRDefault="00845B77" w:rsidP="00845B77">
      <w:pPr>
        <w:tabs>
          <w:tab w:val="left" w:pos="720"/>
        </w:tabs>
        <w:rPr>
          <w:rFonts w:cs="Kalimati"/>
          <w:b/>
          <w:bCs/>
          <w:sz w:val="20"/>
          <w:szCs w:val="20"/>
        </w:rPr>
      </w:pPr>
      <w:r w:rsidRPr="000A34BD">
        <w:rPr>
          <w:rFonts w:cs="Kalimati" w:hint="cs"/>
          <w:b/>
          <w:bCs/>
          <w:sz w:val="20"/>
          <w:szCs w:val="20"/>
          <w:cs/>
        </w:rPr>
        <w:t xml:space="preserve">आधिकारिक </w:t>
      </w:r>
      <w:r w:rsidR="003D0182" w:rsidRPr="000A34BD">
        <w:rPr>
          <w:rFonts w:cs="Kalimati" w:hint="cs"/>
          <w:b/>
          <w:bCs/>
          <w:sz w:val="20"/>
          <w:szCs w:val="20"/>
          <w:cs/>
        </w:rPr>
        <w:t>व्यक्तिको</w:t>
      </w:r>
      <w:r w:rsidRPr="000A34BD">
        <w:rPr>
          <w:rFonts w:cs="Kalimati" w:hint="cs"/>
          <w:b/>
          <w:bCs/>
          <w:sz w:val="20"/>
          <w:szCs w:val="20"/>
          <w:cs/>
        </w:rPr>
        <w:t xml:space="preserve"> नाम</w:t>
      </w:r>
      <w:r w:rsidR="003D0182">
        <w:rPr>
          <w:rFonts w:cs="Kalimati" w:hint="cs"/>
          <w:b/>
          <w:bCs/>
          <w:sz w:val="20"/>
          <w:szCs w:val="20"/>
          <w:cs/>
        </w:rPr>
        <w:t xml:space="preserve"> </w:t>
      </w:r>
      <w:r w:rsidRPr="000A34BD">
        <w:rPr>
          <w:rFonts w:cs="Kalimati" w:hint="cs"/>
          <w:b/>
          <w:bCs/>
          <w:sz w:val="20"/>
          <w:szCs w:val="20"/>
          <w:cs/>
        </w:rPr>
        <w:t>थरः</w:t>
      </w:r>
    </w:p>
    <w:p w14:paraId="33542417" w14:textId="77777777" w:rsidR="00845B77" w:rsidRPr="000A34BD" w:rsidRDefault="00845B77" w:rsidP="00845B77">
      <w:pPr>
        <w:tabs>
          <w:tab w:val="left" w:pos="720"/>
        </w:tabs>
        <w:rPr>
          <w:rFonts w:cs="Kalimati"/>
          <w:b/>
          <w:bCs/>
          <w:sz w:val="20"/>
          <w:szCs w:val="20"/>
        </w:rPr>
      </w:pPr>
      <w:r w:rsidRPr="000A34BD">
        <w:rPr>
          <w:rFonts w:cs="Kalimati" w:hint="cs"/>
          <w:b/>
          <w:bCs/>
          <w:sz w:val="20"/>
          <w:szCs w:val="20"/>
          <w:cs/>
        </w:rPr>
        <w:t>सहिः</w:t>
      </w:r>
    </w:p>
    <w:p w14:paraId="3DF95255" w14:textId="77777777" w:rsidR="00845B77" w:rsidRPr="000A34BD" w:rsidRDefault="00845B77" w:rsidP="00845B77">
      <w:pPr>
        <w:tabs>
          <w:tab w:val="left" w:pos="720"/>
        </w:tabs>
        <w:rPr>
          <w:rFonts w:cs="Kalimati"/>
          <w:b/>
          <w:bCs/>
          <w:sz w:val="20"/>
          <w:szCs w:val="20"/>
        </w:rPr>
      </w:pPr>
      <w:r w:rsidRPr="000A34BD">
        <w:rPr>
          <w:rFonts w:cs="Kalimati" w:hint="cs"/>
          <w:b/>
          <w:bCs/>
          <w:sz w:val="20"/>
          <w:szCs w:val="20"/>
          <w:cs/>
        </w:rPr>
        <w:t>छापः</w:t>
      </w:r>
    </w:p>
    <w:p w14:paraId="20D867C3" w14:textId="77777777" w:rsidR="00845B77" w:rsidRPr="000A34BD" w:rsidRDefault="00845B77" w:rsidP="00845B77">
      <w:pPr>
        <w:tabs>
          <w:tab w:val="left" w:pos="720"/>
        </w:tabs>
        <w:rPr>
          <w:rFonts w:cs="Kalimati"/>
          <w:b/>
          <w:bCs/>
          <w:sz w:val="20"/>
          <w:szCs w:val="20"/>
        </w:rPr>
      </w:pPr>
      <w:r w:rsidRPr="000A34BD">
        <w:rPr>
          <w:rFonts w:cs="Kalimati"/>
          <w:b/>
          <w:bCs/>
          <w:sz w:val="20"/>
          <w:szCs w:val="20"/>
        </w:rPr>
        <w:br w:type="page"/>
      </w:r>
    </w:p>
    <w:p w14:paraId="2911785C" w14:textId="77777777" w:rsidR="00845B77" w:rsidRPr="000A34BD" w:rsidRDefault="00845B77" w:rsidP="00845B77">
      <w:pPr>
        <w:pStyle w:val="ListParagraph"/>
        <w:tabs>
          <w:tab w:val="left" w:pos="720"/>
          <w:tab w:val="left" w:pos="3705"/>
        </w:tabs>
        <w:ind w:left="0"/>
        <w:rPr>
          <w:rFonts w:cs="Kalimati"/>
          <w:b/>
          <w:bCs/>
          <w:sz w:val="20"/>
          <w:szCs w:val="20"/>
        </w:rPr>
      </w:pPr>
    </w:p>
    <w:p w14:paraId="1E433711" w14:textId="3B589E1C" w:rsidR="00845B77" w:rsidRPr="000A34BD" w:rsidRDefault="00845B77" w:rsidP="00845B77">
      <w:pPr>
        <w:pStyle w:val="ListParagraph"/>
        <w:tabs>
          <w:tab w:val="left" w:pos="720"/>
          <w:tab w:val="left" w:pos="3705"/>
        </w:tabs>
        <w:spacing w:line="276" w:lineRule="auto"/>
        <w:ind w:left="0"/>
        <w:jc w:val="center"/>
        <w:rPr>
          <w:rFonts w:ascii="Kokila" w:hAnsi="Kokila" w:cs="Kalimati"/>
          <w:b/>
          <w:bCs/>
          <w:sz w:val="20"/>
          <w:szCs w:val="20"/>
          <w:cs/>
          <w:lang w:bidi="ne-NP"/>
        </w:rPr>
      </w:pPr>
      <w:r w:rsidRPr="000A34BD">
        <w:rPr>
          <w:rFonts w:ascii="Kokila" w:hAnsi="Kokila" w:cs="Kalimati" w:hint="cs"/>
          <w:b/>
          <w:bCs/>
          <w:sz w:val="20"/>
          <w:szCs w:val="20"/>
          <w:cs/>
          <w:lang w:bidi="ne-NP"/>
        </w:rPr>
        <w:t>अनुसूची २</w:t>
      </w:r>
      <w:r w:rsidR="001A779B" w:rsidRPr="000A34BD">
        <w:rPr>
          <w:rFonts w:ascii="Kokila" w:hAnsi="Kokila" w:cs="Kalimati" w:hint="cs"/>
          <w:b/>
          <w:bCs/>
          <w:sz w:val="20"/>
          <w:szCs w:val="20"/>
          <w:cs/>
          <w:lang w:bidi="ne-NP"/>
        </w:rPr>
        <w:t>३</w:t>
      </w:r>
    </w:p>
    <w:p w14:paraId="13A45242" w14:textId="51B67AC7"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परिच्छेद ३</w:t>
      </w:r>
      <w:r w:rsidRPr="000A34BD">
        <w:rPr>
          <w:rFonts w:cs="Kalimati"/>
          <w:b/>
          <w:bCs/>
          <w:sz w:val="20"/>
          <w:szCs w:val="20"/>
        </w:rPr>
        <w:t xml:space="preserve">, </w:t>
      </w:r>
      <w:r w:rsidRPr="000A34BD">
        <w:rPr>
          <w:rFonts w:cs="Kalimati"/>
          <w:b/>
          <w:bCs/>
          <w:sz w:val="20"/>
          <w:szCs w:val="20"/>
          <w:cs/>
        </w:rPr>
        <w:t>परिच्छेद ४</w:t>
      </w:r>
      <w:r w:rsidRPr="000A34BD">
        <w:rPr>
          <w:rFonts w:cs="Kalimati"/>
          <w:b/>
          <w:bCs/>
          <w:sz w:val="20"/>
          <w:szCs w:val="20"/>
        </w:rPr>
        <w:t xml:space="preserve">, </w:t>
      </w:r>
      <w:r w:rsidRPr="000A34BD">
        <w:rPr>
          <w:rFonts w:cs="Kalimati"/>
          <w:b/>
          <w:bCs/>
          <w:sz w:val="20"/>
          <w:szCs w:val="20"/>
          <w:cs/>
        </w:rPr>
        <w:t>परिच्छेद ५</w:t>
      </w:r>
      <w:r w:rsidR="001A779B" w:rsidRPr="000A34BD">
        <w:rPr>
          <w:rFonts w:cs="Kalimati"/>
          <w:b/>
          <w:bCs/>
          <w:sz w:val="20"/>
          <w:szCs w:val="20"/>
        </w:rPr>
        <w:t xml:space="preserve">, </w:t>
      </w:r>
      <w:r w:rsidR="001A779B" w:rsidRPr="000A34BD">
        <w:rPr>
          <w:rFonts w:cs="Kalimati" w:hint="cs"/>
          <w:b/>
          <w:bCs/>
          <w:sz w:val="20"/>
          <w:szCs w:val="20"/>
          <w:cs/>
        </w:rPr>
        <w:t>परिच्छेद ६</w:t>
      </w:r>
      <w:r w:rsidRPr="000A34BD">
        <w:rPr>
          <w:rFonts w:cs="Kalimati"/>
          <w:b/>
          <w:bCs/>
          <w:sz w:val="20"/>
          <w:szCs w:val="20"/>
          <w:cs/>
        </w:rPr>
        <w:t xml:space="preserve"> र परिच्छेद </w:t>
      </w:r>
      <w:r w:rsidR="001A779B" w:rsidRPr="000A34BD">
        <w:rPr>
          <w:rFonts w:cs="Kalimati" w:hint="cs"/>
          <w:b/>
          <w:bCs/>
          <w:sz w:val="20"/>
          <w:szCs w:val="20"/>
          <w:cs/>
        </w:rPr>
        <w:t>७</w:t>
      </w:r>
      <w:r w:rsidRPr="000A34BD">
        <w:rPr>
          <w:rFonts w:cs="Kalimati"/>
          <w:b/>
          <w:bCs/>
          <w:sz w:val="20"/>
          <w:szCs w:val="20"/>
          <w:cs/>
        </w:rPr>
        <w:t xml:space="preserve"> सँग सम्बन्धित</w:t>
      </w:r>
      <w:r w:rsidRPr="000A34BD">
        <w:rPr>
          <w:rFonts w:cs="Kalimati"/>
          <w:b/>
          <w:bCs/>
          <w:sz w:val="20"/>
          <w:szCs w:val="20"/>
        </w:rPr>
        <w:t>)</w:t>
      </w:r>
    </w:p>
    <w:p w14:paraId="4432312E" w14:textId="77777777" w:rsidR="004B3339" w:rsidRPr="000A34BD" w:rsidRDefault="004B3339" w:rsidP="00845B77">
      <w:pPr>
        <w:tabs>
          <w:tab w:val="left" w:pos="720"/>
        </w:tabs>
        <w:jc w:val="center"/>
        <w:rPr>
          <w:rFonts w:cs="Kalimati"/>
          <w:b/>
          <w:bCs/>
          <w:sz w:val="20"/>
          <w:szCs w:val="20"/>
        </w:rPr>
      </w:pPr>
    </w:p>
    <w:p w14:paraId="21F4619B" w14:textId="77777777" w:rsidR="00845B77" w:rsidRPr="000A34BD" w:rsidRDefault="00845B77" w:rsidP="00C425DF">
      <w:pPr>
        <w:pStyle w:val="ListParagraph"/>
        <w:shd w:val="clear" w:color="auto" w:fill="000000" w:themeFill="text1"/>
        <w:tabs>
          <w:tab w:val="left" w:pos="720"/>
          <w:tab w:val="left" w:pos="3705"/>
        </w:tabs>
        <w:spacing w:line="276" w:lineRule="auto"/>
        <w:ind w:left="0"/>
        <w:jc w:val="center"/>
        <w:rPr>
          <w:rFonts w:cs="Kalimati"/>
          <w:b/>
          <w:bCs/>
          <w:sz w:val="20"/>
          <w:szCs w:val="20"/>
        </w:rPr>
      </w:pPr>
      <w:r w:rsidRPr="000A34BD">
        <w:rPr>
          <w:rFonts w:ascii="Kokila" w:hAnsi="Kokila" w:cs="Kalimati" w:hint="cs"/>
          <w:b/>
          <w:bCs/>
          <w:sz w:val="20"/>
          <w:szCs w:val="20"/>
          <w:cs/>
          <w:lang w:bidi="hi-IN"/>
        </w:rPr>
        <w:t>सामाजिक</w:t>
      </w:r>
      <w:r w:rsidRPr="000A34BD">
        <w:rPr>
          <w:rFonts w:cs="Kalimati"/>
          <w:b/>
          <w:bCs/>
          <w:sz w:val="20"/>
          <w:szCs w:val="20"/>
          <w:rtl/>
          <w:cs/>
        </w:rPr>
        <w:t xml:space="preserve"> </w:t>
      </w:r>
      <w:r w:rsidRPr="000A34BD">
        <w:rPr>
          <w:rFonts w:ascii="Kokila" w:hAnsi="Kokila" w:cs="Kalimati" w:hint="cs"/>
          <w:b/>
          <w:bCs/>
          <w:sz w:val="20"/>
          <w:szCs w:val="20"/>
          <w:cs/>
          <w:lang w:bidi="hi-IN"/>
        </w:rPr>
        <w:t>प्रभाव</w:t>
      </w:r>
      <w:r w:rsidRPr="000A34BD">
        <w:rPr>
          <w:rFonts w:cs="Kalimati"/>
          <w:b/>
          <w:bCs/>
          <w:sz w:val="20"/>
          <w:szCs w:val="20"/>
          <w:rtl/>
          <w:cs/>
        </w:rPr>
        <w:t xml:space="preserve"> </w:t>
      </w:r>
      <w:r w:rsidRPr="000A34BD">
        <w:rPr>
          <w:rFonts w:ascii="Kokila" w:hAnsi="Kokila" w:cs="Kalimati" w:hint="cs"/>
          <w:b/>
          <w:bCs/>
          <w:sz w:val="20"/>
          <w:szCs w:val="20"/>
          <w:cs/>
          <w:lang w:bidi="hi-IN"/>
        </w:rPr>
        <w:t>पहिचानका</w:t>
      </w:r>
      <w:r w:rsidRPr="000A34BD">
        <w:rPr>
          <w:rFonts w:cs="Kalimati"/>
          <w:b/>
          <w:bCs/>
          <w:sz w:val="20"/>
          <w:szCs w:val="20"/>
          <w:rtl/>
          <w:cs/>
        </w:rPr>
        <w:t xml:space="preserve"> </w:t>
      </w:r>
      <w:r w:rsidRPr="000A34BD">
        <w:rPr>
          <w:rFonts w:ascii="Kokila" w:hAnsi="Kokila" w:cs="Kalimati" w:hint="cs"/>
          <w:b/>
          <w:bCs/>
          <w:sz w:val="20"/>
          <w:szCs w:val="20"/>
          <w:cs/>
          <w:lang w:bidi="hi-IN"/>
        </w:rPr>
        <w:t>लागि</w:t>
      </w:r>
      <w:r w:rsidRPr="000A34BD">
        <w:rPr>
          <w:rFonts w:cs="Kalimati"/>
          <w:b/>
          <w:bCs/>
          <w:sz w:val="20"/>
          <w:szCs w:val="20"/>
          <w:rtl/>
          <w:cs/>
        </w:rPr>
        <w:t xml:space="preserve"> </w:t>
      </w:r>
      <w:r w:rsidRPr="000A34BD">
        <w:rPr>
          <w:rFonts w:ascii="Kokila" w:hAnsi="Kokila" w:cs="Kalimati" w:hint="cs"/>
          <w:b/>
          <w:bCs/>
          <w:sz w:val="20"/>
          <w:szCs w:val="20"/>
          <w:cs/>
          <w:lang w:bidi="hi-IN"/>
        </w:rPr>
        <w:t>निरीक्षण</w:t>
      </w:r>
      <w:r w:rsidRPr="000A34BD">
        <w:rPr>
          <w:rFonts w:cs="Kalimati"/>
          <w:b/>
          <w:bCs/>
          <w:sz w:val="20"/>
          <w:szCs w:val="20"/>
          <w:rtl/>
          <w:cs/>
        </w:rPr>
        <w:t xml:space="preserve"> </w:t>
      </w:r>
      <w:r w:rsidRPr="000A34BD">
        <w:rPr>
          <w:rFonts w:ascii="Kokila" w:hAnsi="Kokila" w:cs="Kalimati" w:hint="cs"/>
          <w:b/>
          <w:bCs/>
          <w:sz w:val="20"/>
          <w:szCs w:val="20"/>
          <w:cs/>
          <w:lang w:bidi="hi-IN"/>
        </w:rPr>
        <w:t>जाँचसूची</w:t>
      </w:r>
      <w:r w:rsidRPr="000A34BD">
        <w:rPr>
          <w:rFonts w:cs="Kalimati"/>
          <w:b/>
          <w:bCs/>
          <w:sz w:val="20"/>
          <w:szCs w:val="20"/>
          <w:rtl/>
          <w:cs/>
        </w:rPr>
        <w:t xml:space="preserve"> </w:t>
      </w:r>
      <w:r w:rsidRPr="000A34BD">
        <w:rPr>
          <w:rFonts w:cs="Kalimati"/>
          <w:b/>
          <w:bCs/>
          <w:sz w:val="20"/>
          <w:szCs w:val="20"/>
        </w:rPr>
        <w:t>(Social Impact Screening checklist)</w:t>
      </w:r>
    </w:p>
    <w:p w14:paraId="06C44129" w14:textId="77777777" w:rsidR="004B3339" w:rsidRPr="000A34BD" w:rsidRDefault="004B3339" w:rsidP="00845B77">
      <w:pPr>
        <w:pStyle w:val="ListParagraph"/>
        <w:tabs>
          <w:tab w:val="left" w:pos="720"/>
          <w:tab w:val="left" w:pos="3705"/>
        </w:tabs>
        <w:spacing w:line="276" w:lineRule="auto"/>
        <w:ind w:left="0"/>
        <w:jc w:val="center"/>
        <w:rPr>
          <w:rFonts w:cs="Kalimati"/>
          <w:b/>
          <w:bCs/>
          <w:sz w:val="20"/>
          <w:szCs w:val="20"/>
          <w:rtl/>
          <w: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3945"/>
        <w:gridCol w:w="1271"/>
        <w:gridCol w:w="2905"/>
      </w:tblGrid>
      <w:tr w:rsidR="0026384E" w:rsidRPr="000A34BD" w14:paraId="05CFE336" w14:textId="77777777" w:rsidTr="00E80EF5">
        <w:trPr>
          <w:tblHeader/>
        </w:trPr>
        <w:tc>
          <w:tcPr>
            <w:tcW w:w="496" w:type="pct"/>
          </w:tcPr>
          <w:p w14:paraId="3751308E" w14:textId="77777777" w:rsidR="00845B77" w:rsidRPr="000A34BD" w:rsidRDefault="00845B77" w:rsidP="00E80EF5">
            <w:pPr>
              <w:tabs>
                <w:tab w:val="left" w:pos="720"/>
              </w:tabs>
              <w:jc w:val="center"/>
              <w:rPr>
                <w:rFonts w:cs="Kalimati"/>
                <w:b/>
                <w:bCs/>
                <w:sz w:val="20"/>
                <w:szCs w:val="20"/>
                <w:rtl/>
                <w:cs/>
              </w:rPr>
            </w:pPr>
            <w:r w:rsidRPr="000A34BD">
              <w:rPr>
                <w:rFonts w:ascii="Kokila" w:hAnsi="Kokila" w:cs="Kalimati" w:hint="cs"/>
                <w:b/>
                <w:bCs/>
                <w:sz w:val="20"/>
                <w:szCs w:val="20"/>
                <w:cs/>
                <w:lang w:bidi="hi-IN"/>
              </w:rPr>
              <w:t>क्र</w:t>
            </w:r>
            <w:r w:rsidRPr="000A34BD">
              <w:rPr>
                <w:rFonts w:cs="Kalimati"/>
                <w:b/>
                <w:bCs/>
                <w:sz w:val="20"/>
                <w:szCs w:val="20"/>
              </w:rPr>
              <w:t>.</w:t>
            </w:r>
            <w:r w:rsidRPr="000A34BD">
              <w:rPr>
                <w:rFonts w:ascii="Kokila" w:hAnsi="Kokila" w:cs="Kalimati" w:hint="cs"/>
                <w:b/>
                <w:bCs/>
                <w:sz w:val="20"/>
                <w:szCs w:val="20"/>
                <w:cs/>
                <w:lang w:bidi="hi-IN"/>
              </w:rPr>
              <w:t>सं</w:t>
            </w:r>
          </w:p>
        </w:tc>
        <w:tc>
          <w:tcPr>
            <w:tcW w:w="2188" w:type="pct"/>
          </w:tcPr>
          <w:p w14:paraId="40C088BC"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सामाजिक</w:t>
            </w:r>
            <w:r w:rsidRPr="000A34BD">
              <w:rPr>
                <w:rFonts w:cs="Kalimati"/>
                <w:b/>
                <w:bCs/>
                <w:sz w:val="20"/>
                <w:szCs w:val="20"/>
                <w:rtl/>
                <w:cs/>
              </w:rPr>
              <w:t xml:space="preserve"> </w:t>
            </w:r>
            <w:r w:rsidRPr="000A34BD">
              <w:rPr>
                <w:rFonts w:ascii="Kokila" w:hAnsi="Kokila" w:cs="Kalimati" w:hint="cs"/>
                <w:b/>
                <w:bCs/>
                <w:sz w:val="20"/>
                <w:szCs w:val="20"/>
                <w:cs/>
                <w:lang w:bidi="hi-IN"/>
              </w:rPr>
              <w:t>पक्ष</w:t>
            </w:r>
          </w:p>
        </w:tc>
        <w:tc>
          <w:tcPr>
            <w:tcW w:w="705" w:type="pct"/>
          </w:tcPr>
          <w:p w14:paraId="354A6346"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rPr>
              <w:t xml:space="preserve">सामाजिक असर </w:t>
            </w:r>
            <w:r w:rsidRPr="000A34BD">
              <w:rPr>
                <w:rFonts w:ascii="Kokila" w:hAnsi="Kokila" w:cs="Kalimati"/>
                <w:b/>
                <w:bCs/>
                <w:sz w:val="20"/>
                <w:szCs w:val="20"/>
              </w:rPr>
              <w:t>(</w:t>
            </w:r>
            <w:r w:rsidRPr="000A34BD">
              <w:rPr>
                <w:rFonts w:ascii="Kokila" w:hAnsi="Kokila" w:cs="Kalimati" w:hint="cs"/>
                <w:b/>
                <w:bCs/>
                <w:sz w:val="20"/>
                <w:szCs w:val="20"/>
                <w:cs/>
              </w:rPr>
              <w:t>छ</w:t>
            </w:r>
            <w:r w:rsidRPr="000A34BD">
              <w:rPr>
                <w:rFonts w:ascii="Kokila" w:hAnsi="Kokila" w:cs="Kalimati"/>
                <w:b/>
                <w:bCs/>
                <w:sz w:val="20"/>
                <w:szCs w:val="20"/>
              </w:rPr>
              <w:t>/</w:t>
            </w:r>
            <w:r w:rsidRPr="000A34BD">
              <w:rPr>
                <w:rFonts w:ascii="Kokila" w:hAnsi="Kokila" w:cs="Kalimati" w:hint="cs"/>
                <w:b/>
                <w:bCs/>
                <w:sz w:val="20"/>
                <w:szCs w:val="20"/>
                <w:cs/>
              </w:rPr>
              <w:t xml:space="preserve"> छैन</w:t>
            </w:r>
            <w:r w:rsidRPr="000A34BD">
              <w:rPr>
                <w:rFonts w:ascii="Kokila" w:hAnsi="Kokila" w:cs="Kalimati"/>
                <w:b/>
                <w:bCs/>
                <w:sz w:val="20"/>
                <w:szCs w:val="20"/>
              </w:rPr>
              <w:t>/</w:t>
            </w:r>
            <w:r w:rsidRPr="000A34BD">
              <w:rPr>
                <w:rFonts w:ascii="Kokila" w:hAnsi="Kokila" w:cs="Kalimati" w:hint="cs"/>
                <w:b/>
                <w:bCs/>
                <w:sz w:val="20"/>
                <w:szCs w:val="20"/>
                <w:cs/>
              </w:rPr>
              <w:t xml:space="preserve">जानकारी छैन </w:t>
            </w:r>
            <w:r w:rsidRPr="000A34BD">
              <w:rPr>
                <w:rFonts w:ascii="Kokila" w:hAnsi="Kokila" w:cs="Kalimati"/>
                <w:b/>
                <w:bCs/>
                <w:sz w:val="20"/>
                <w:szCs w:val="20"/>
              </w:rPr>
              <w:t>)</w:t>
            </w:r>
          </w:p>
        </w:tc>
        <w:tc>
          <w:tcPr>
            <w:tcW w:w="1611" w:type="pct"/>
          </w:tcPr>
          <w:p w14:paraId="01CF3925"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यदि</w:t>
            </w:r>
            <w:r w:rsidRPr="000A34BD">
              <w:rPr>
                <w:rFonts w:cs="Kalimati"/>
                <w:b/>
                <w:bCs/>
                <w:sz w:val="20"/>
                <w:szCs w:val="20"/>
                <w:rtl/>
                <w:cs/>
              </w:rPr>
              <w:t xml:space="preserve"> </w:t>
            </w:r>
            <w:r w:rsidRPr="000A34BD">
              <w:rPr>
                <w:rFonts w:cs="Kalimati"/>
                <w:b/>
                <w:bCs/>
                <w:sz w:val="20"/>
                <w:szCs w:val="20"/>
              </w:rPr>
              <w:t>“</w:t>
            </w:r>
            <w:r w:rsidRPr="000A34BD">
              <w:rPr>
                <w:rFonts w:ascii="Kokila" w:hAnsi="Kokila" w:cs="Kalimati" w:hint="cs"/>
                <w:b/>
                <w:bCs/>
                <w:sz w:val="20"/>
                <w:szCs w:val="20"/>
                <w:cs/>
                <w:lang w:bidi="hi-IN"/>
              </w:rPr>
              <w:t>छ</w:t>
            </w:r>
            <w:r w:rsidRPr="000A34BD">
              <w:rPr>
                <w:rFonts w:cs="Kalimati"/>
                <w:b/>
                <w:bCs/>
                <w:sz w:val="20"/>
                <w:szCs w:val="20"/>
              </w:rPr>
              <w:t xml:space="preserve">” </w:t>
            </w:r>
            <w:r w:rsidRPr="000A34BD">
              <w:rPr>
                <w:rFonts w:ascii="Kokila" w:hAnsi="Kokila" w:cs="Kalimati" w:hint="cs"/>
                <w:b/>
                <w:bCs/>
                <w:sz w:val="20"/>
                <w:szCs w:val="20"/>
                <w:cs/>
                <w:lang w:bidi="hi-IN"/>
              </w:rPr>
              <w:t>भन्ने जवाफ</w:t>
            </w:r>
            <w:r w:rsidRPr="000A34BD">
              <w:rPr>
                <w:rFonts w:cs="Kalimati"/>
                <w:b/>
                <w:bCs/>
                <w:sz w:val="20"/>
                <w:szCs w:val="20"/>
                <w:rtl/>
                <w:cs/>
              </w:rPr>
              <w:t xml:space="preserve"> </w:t>
            </w:r>
            <w:r w:rsidRPr="000A34BD">
              <w:rPr>
                <w:rFonts w:ascii="Kokila" w:hAnsi="Kokila" w:cs="Kalimati" w:hint="cs"/>
                <w:b/>
                <w:bCs/>
                <w:sz w:val="20"/>
                <w:szCs w:val="20"/>
                <w:cs/>
                <w:lang w:bidi="hi-IN"/>
              </w:rPr>
              <w:t>आएमा</w:t>
            </w:r>
            <w:r w:rsidRPr="000A34BD">
              <w:rPr>
                <w:rFonts w:cs="Kalimati"/>
                <w:b/>
                <w:bCs/>
                <w:sz w:val="20"/>
                <w:szCs w:val="20"/>
                <w:rtl/>
                <w:cs/>
              </w:rPr>
              <w:t xml:space="preserve"> </w:t>
            </w:r>
            <w:r w:rsidRPr="000A34BD">
              <w:rPr>
                <w:rFonts w:ascii="Kokila" w:hAnsi="Kokila" w:cs="Kalimati" w:hint="cs"/>
                <w:b/>
                <w:bCs/>
                <w:sz w:val="20"/>
                <w:szCs w:val="20"/>
                <w:cs/>
                <w:lang w:bidi="hi-IN"/>
              </w:rPr>
              <w:t>कस्तो</w:t>
            </w:r>
            <w:r w:rsidRPr="000A34BD">
              <w:rPr>
                <w:rFonts w:cs="Kalimati"/>
                <w:b/>
                <w:bCs/>
                <w:sz w:val="20"/>
                <w:szCs w:val="20"/>
                <w:rtl/>
                <w:cs/>
              </w:rPr>
              <w:t xml:space="preserve"> </w:t>
            </w:r>
            <w:r w:rsidRPr="000A34BD">
              <w:rPr>
                <w:rFonts w:ascii="Kokila" w:hAnsi="Kokila" w:cs="Kalimati" w:hint="cs"/>
                <w:b/>
                <w:bCs/>
                <w:sz w:val="20"/>
                <w:szCs w:val="20"/>
                <w:cs/>
                <w:lang w:bidi="hi-IN"/>
              </w:rPr>
              <w:t>प्रकारको</w:t>
            </w:r>
            <w:r w:rsidRPr="000A34BD">
              <w:rPr>
                <w:rFonts w:cs="Kalimati"/>
                <w:b/>
                <w:bCs/>
                <w:sz w:val="20"/>
                <w:szCs w:val="20"/>
                <w:rtl/>
                <w:cs/>
              </w:rPr>
              <w:t xml:space="preserve">  </w:t>
            </w:r>
            <w:r w:rsidRPr="000A34BD">
              <w:rPr>
                <w:rFonts w:ascii="Kokila" w:hAnsi="Kokila" w:cs="Kalimati" w:hint="cs"/>
                <w:b/>
                <w:bCs/>
                <w:sz w:val="20"/>
                <w:szCs w:val="20"/>
                <w:cs/>
                <w:lang w:bidi="hi-IN"/>
              </w:rPr>
              <w:t>असर</w:t>
            </w:r>
            <w:r w:rsidRPr="000A34BD">
              <w:rPr>
                <w:rFonts w:ascii="Kokila" w:hAnsi="Kokila" w:cs="Kalimati"/>
                <w:b/>
                <w:bCs/>
                <w:sz w:val="20"/>
                <w:szCs w:val="20"/>
                <w:lang w:bidi="hi-IN"/>
              </w:rPr>
              <w:t>/</w:t>
            </w:r>
            <w:r w:rsidRPr="000A34BD">
              <w:rPr>
                <w:rFonts w:ascii="Kokila" w:hAnsi="Kokila" w:cs="Kalimati" w:hint="cs"/>
                <w:b/>
                <w:bCs/>
                <w:sz w:val="20"/>
                <w:szCs w:val="20"/>
                <w:cs/>
              </w:rPr>
              <w:t>प्रभाव</w:t>
            </w:r>
            <w:r w:rsidRPr="000A34BD">
              <w:rPr>
                <w:rFonts w:cs="Kalimati"/>
                <w:b/>
                <w:bCs/>
                <w:sz w:val="20"/>
                <w:szCs w:val="20"/>
                <w:rtl/>
                <w:cs/>
              </w:rPr>
              <w:t xml:space="preserve"> </w:t>
            </w:r>
            <w:r w:rsidRPr="000A34BD">
              <w:rPr>
                <w:rFonts w:ascii="Kokila" w:hAnsi="Kokila" w:cs="Kalimati" w:hint="cs"/>
                <w:b/>
                <w:bCs/>
                <w:sz w:val="20"/>
                <w:szCs w:val="20"/>
                <w:cs/>
                <w:lang w:bidi="hi-IN"/>
              </w:rPr>
              <w:t>पर्न</w:t>
            </w:r>
            <w:r w:rsidRPr="000A34BD">
              <w:rPr>
                <w:rFonts w:cs="Kalimati"/>
                <w:b/>
                <w:bCs/>
                <w:sz w:val="20"/>
                <w:szCs w:val="20"/>
                <w:rtl/>
                <w:cs/>
              </w:rPr>
              <w:t xml:space="preserve"> </w:t>
            </w:r>
            <w:r w:rsidRPr="000A34BD">
              <w:rPr>
                <w:rFonts w:ascii="Kokila" w:hAnsi="Kokila" w:cs="Kalimati" w:hint="cs"/>
                <w:b/>
                <w:bCs/>
                <w:sz w:val="20"/>
                <w:szCs w:val="20"/>
                <w:cs/>
                <w:lang w:bidi="hi-IN"/>
              </w:rPr>
              <w:t>सक्ने</w:t>
            </w:r>
            <w:r w:rsidRPr="000A34BD">
              <w:rPr>
                <w:rFonts w:cs="Kalimati"/>
                <w:b/>
                <w:bCs/>
                <w:sz w:val="20"/>
                <w:szCs w:val="20"/>
                <w:rtl/>
                <w:cs/>
              </w:rPr>
              <w:t xml:space="preserve"> </w:t>
            </w:r>
            <w:r w:rsidRPr="000A34BD">
              <w:rPr>
                <w:rFonts w:ascii="Kokila" w:hAnsi="Kokila" w:cs="Kalimati" w:hint="cs"/>
                <w:b/>
                <w:bCs/>
                <w:sz w:val="20"/>
                <w:szCs w:val="20"/>
                <w:cs/>
                <w:lang w:bidi="hi-IN"/>
              </w:rPr>
              <w:t>संभावना</w:t>
            </w:r>
            <w:r w:rsidRPr="000A34BD">
              <w:rPr>
                <w:rFonts w:cs="Kalimati"/>
                <w:b/>
                <w:bCs/>
                <w:sz w:val="20"/>
                <w:szCs w:val="20"/>
                <w:rtl/>
                <w:cs/>
              </w:rPr>
              <w:t xml:space="preserve"> </w:t>
            </w:r>
            <w:r w:rsidRPr="000A34BD">
              <w:rPr>
                <w:rFonts w:ascii="Kokila" w:hAnsi="Kokila" w:cs="Kalimati" w:hint="cs"/>
                <w:b/>
                <w:bCs/>
                <w:sz w:val="20"/>
                <w:szCs w:val="20"/>
                <w:cs/>
                <w:lang w:bidi="hi-IN"/>
              </w:rPr>
              <w:t>छ</w:t>
            </w:r>
            <w:r w:rsidRPr="000A34BD">
              <w:rPr>
                <w:rFonts w:cs="Kalimati"/>
                <w:b/>
                <w:bCs/>
                <w:sz w:val="20"/>
                <w:szCs w:val="20"/>
                <w:rtl/>
                <w:cs/>
              </w:rPr>
              <w:t xml:space="preserve"> </w:t>
            </w:r>
            <w:r w:rsidRPr="000A34BD">
              <w:rPr>
                <w:rFonts w:ascii="Kokila" w:hAnsi="Kokila" w:cs="Kalimati" w:hint="cs"/>
                <w:b/>
                <w:bCs/>
                <w:sz w:val="20"/>
                <w:szCs w:val="20"/>
                <w:cs/>
                <w:lang w:bidi="hi-IN"/>
              </w:rPr>
              <w:t>पुष्ट्याई</w:t>
            </w:r>
            <w:r w:rsidRPr="000A34BD">
              <w:rPr>
                <w:rFonts w:cs="Kalimati"/>
                <w:b/>
                <w:bCs/>
                <w:sz w:val="20"/>
                <w:szCs w:val="20"/>
                <w:rtl/>
                <w:cs/>
              </w:rPr>
              <w:t xml:space="preserve"> </w:t>
            </w:r>
            <w:r w:rsidRPr="000A34BD">
              <w:rPr>
                <w:rFonts w:ascii="Kokila" w:hAnsi="Kokila" w:cs="Kalimati" w:hint="cs"/>
                <w:b/>
                <w:bCs/>
                <w:sz w:val="20"/>
                <w:szCs w:val="20"/>
                <w:cs/>
                <w:lang w:bidi="hi-IN"/>
              </w:rPr>
              <w:t>लेख्नुहोस्।</w:t>
            </w:r>
          </w:p>
        </w:tc>
      </w:tr>
      <w:tr w:rsidR="0026384E" w:rsidRPr="000A34BD" w14:paraId="0B8ED2B2" w14:textId="77777777" w:rsidTr="00E80EF5">
        <w:tc>
          <w:tcPr>
            <w:tcW w:w="496" w:type="pct"/>
          </w:tcPr>
          <w:p w14:paraId="134C4CE3" w14:textId="77777777" w:rsidR="00845B77" w:rsidRPr="000A34BD" w:rsidRDefault="00845B77" w:rsidP="00E80EF5">
            <w:pPr>
              <w:tabs>
                <w:tab w:val="left" w:pos="720"/>
              </w:tabs>
              <w:jc w:val="center"/>
              <w:rPr>
                <w:rFonts w:ascii="Kokila" w:hAnsi="Kokila" w:cs="Kalimati"/>
                <w:sz w:val="20"/>
                <w:szCs w:val="20"/>
                <w:cs/>
              </w:rPr>
            </w:pPr>
            <w:r w:rsidRPr="000A34BD">
              <w:rPr>
                <w:rFonts w:ascii="Kokila" w:hAnsi="Kokila" w:cs="Kalimati" w:hint="cs"/>
                <w:sz w:val="20"/>
                <w:szCs w:val="20"/>
                <w:cs/>
              </w:rPr>
              <w:t>१</w:t>
            </w:r>
          </w:p>
        </w:tc>
        <w:tc>
          <w:tcPr>
            <w:tcW w:w="2188" w:type="pct"/>
          </w:tcPr>
          <w:p w14:paraId="712E68C2" w14:textId="3033B126" w:rsidR="00845B77" w:rsidRPr="000A34BD" w:rsidRDefault="00845B77" w:rsidP="00E80EF5">
            <w:pPr>
              <w:tabs>
                <w:tab w:val="left" w:pos="720"/>
              </w:tabs>
              <w:rPr>
                <w:rFonts w:ascii="Kokila" w:hAnsi="Kokila" w:cs="Kalimati"/>
                <w:sz w:val="20"/>
                <w:szCs w:val="20"/>
              </w:rPr>
            </w:pPr>
            <w:r w:rsidRPr="000A34BD">
              <w:rPr>
                <w:rFonts w:ascii="Kokila" w:hAnsi="Kokila" w:cs="Kalimati" w:hint="cs"/>
                <w:sz w:val="20"/>
                <w:szCs w:val="20"/>
                <w:cs/>
              </w:rPr>
              <w:t xml:space="preserve">कार्यक्रम संचालन हुने स्थान </w:t>
            </w:r>
            <w:r w:rsidR="003D0182" w:rsidRPr="000A34BD">
              <w:rPr>
                <w:rFonts w:ascii="Kokila" w:hAnsi="Kokila" w:cs="Kalimati" w:hint="cs"/>
                <w:sz w:val="20"/>
                <w:szCs w:val="20"/>
                <w:cs/>
              </w:rPr>
              <w:t>वरिपरि</w:t>
            </w:r>
            <w:r w:rsidRPr="000A34BD">
              <w:rPr>
                <w:rFonts w:ascii="Kokila" w:hAnsi="Kokila" w:cs="Kalimati" w:hint="cs"/>
                <w:sz w:val="20"/>
                <w:szCs w:val="20"/>
                <w:cs/>
              </w:rPr>
              <w:t xml:space="preserve"> आदिवासी</w:t>
            </w:r>
            <w:r w:rsidRPr="000A34BD">
              <w:rPr>
                <w:rFonts w:ascii="Kokila" w:hAnsi="Kokila" w:cs="Kalimati"/>
                <w:sz w:val="20"/>
                <w:szCs w:val="20"/>
              </w:rPr>
              <w:t>//</w:t>
            </w:r>
            <w:r w:rsidR="003D0182" w:rsidRPr="000A34BD">
              <w:rPr>
                <w:rFonts w:ascii="Kokila" w:hAnsi="Kokila" w:cs="Kalimati" w:hint="cs"/>
                <w:sz w:val="20"/>
                <w:szCs w:val="20"/>
                <w:cs/>
              </w:rPr>
              <w:t>जनजाति</w:t>
            </w:r>
            <w:r w:rsidRPr="000A34BD">
              <w:rPr>
                <w:rFonts w:ascii="Kokila" w:hAnsi="Kokila" w:cs="Kalimati" w:hint="cs"/>
                <w:sz w:val="20"/>
                <w:szCs w:val="20"/>
                <w:cs/>
              </w:rPr>
              <w:t xml:space="preserve"> समुदायको </w:t>
            </w:r>
            <w:r w:rsidR="003D0182" w:rsidRPr="000A34BD">
              <w:rPr>
                <w:rFonts w:ascii="Kokila" w:hAnsi="Kokila" w:cs="Kalimati" w:hint="cs"/>
                <w:sz w:val="20"/>
                <w:szCs w:val="20"/>
                <w:cs/>
              </w:rPr>
              <w:t>बसोबास</w:t>
            </w:r>
            <w:r w:rsidRPr="000A34BD">
              <w:rPr>
                <w:rFonts w:ascii="Kokila" w:hAnsi="Kokila" w:cs="Kalimati" w:hint="cs"/>
                <w:sz w:val="20"/>
                <w:szCs w:val="20"/>
                <w:cs/>
              </w:rPr>
              <w:t xml:space="preserve"> छ</w:t>
            </w:r>
            <w:r w:rsidRPr="000A34BD">
              <w:rPr>
                <w:sz w:val="20"/>
                <w:szCs w:val="20"/>
              </w:rPr>
              <w:t>?</w:t>
            </w:r>
          </w:p>
        </w:tc>
        <w:tc>
          <w:tcPr>
            <w:tcW w:w="705" w:type="pct"/>
          </w:tcPr>
          <w:p w14:paraId="1C75D64C" w14:textId="77777777" w:rsidR="00845B77" w:rsidRPr="000A34BD" w:rsidRDefault="00845B77" w:rsidP="00E80EF5">
            <w:pPr>
              <w:tabs>
                <w:tab w:val="left" w:pos="720"/>
              </w:tabs>
              <w:jc w:val="both"/>
              <w:rPr>
                <w:rFonts w:cs="Kalimati"/>
                <w:sz w:val="20"/>
                <w:szCs w:val="20"/>
                <w:cs/>
              </w:rPr>
            </w:pPr>
          </w:p>
        </w:tc>
        <w:tc>
          <w:tcPr>
            <w:tcW w:w="1611" w:type="pct"/>
          </w:tcPr>
          <w:p w14:paraId="6FAAEE8F" w14:textId="77777777" w:rsidR="00845B77" w:rsidRPr="000A34BD" w:rsidRDefault="00845B77" w:rsidP="00E80EF5">
            <w:pPr>
              <w:tabs>
                <w:tab w:val="left" w:pos="720"/>
              </w:tabs>
              <w:jc w:val="both"/>
              <w:rPr>
                <w:rFonts w:cs="Kalimati"/>
                <w:sz w:val="20"/>
                <w:szCs w:val="20"/>
              </w:rPr>
            </w:pPr>
          </w:p>
        </w:tc>
      </w:tr>
      <w:tr w:rsidR="0026384E" w:rsidRPr="000A34BD" w14:paraId="239BA8D4" w14:textId="77777777" w:rsidTr="00E80EF5">
        <w:tc>
          <w:tcPr>
            <w:tcW w:w="496" w:type="pct"/>
          </w:tcPr>
          <w:p w14:paraId="0135BC20" w14:textId="77777777" w:rsidR="00845B77" w:rsidRPr="000A34BD" w:rsidRDefault="00845B77" w:rsidP="00E80EF5">
            <w:pPr>
              <w:tabs>
                <w:tab w:val="left" w:pos="720"/>
              </w:tabs>
              <w:jc w:val="center"/>
              <w:rPr>
                <w:rFonts w:ascii="Kokila" w:hAnsi="Kokila" w:cs="Kalimati"/>
                <w:sz w:val="20"/>
                <w:szCs w:val="20"/>
                <w:cs/>
              </w:rPr>
            </w:pPr>
            <w:r w:rsidRPr="000A34BD">
              <w:rPr>
                <w:rFonts w:ascii="Kokila" w:hAnsi="Kokila" w:cs="Kalimati" w:hint="cs"/>
                <w:sz w:val="20"/>
                <w:szCs w:val="20"/>
                <w:cs/>
              </w:rPr>
              <w:t>२</w:t>
            </w:r>
          </w:p>
        </w:tc>
        <w:tc>
          <w:tcPr>
            <w:tcW w:w="2188" w:type="pct"/>
          </w:tcPr>
          <w:p w14:paraId="057ED9B7" w14:textId="7EDC1846" w:rsidR="00845B77" w:rsidRPr="000A34BD" w:rsidRDefault="00845B77" w:rsidP="00E80EF5">
            <w:pPr>
              <w:tabs>
                <w:tab w:val="left" w:pos="720"/>
              </w:tabs>
              <w:rPr>
                <w:rFonts w:ascii="Kokila" w:hAnsi="Kokila" w:cs="Kalimati"/>
                <w:sz w:val="20"/>
                <w:szCs w:val="20"/>
                <w:cs/>
              </w:rPr>
            </w:pPr>
            <w:r w:rsidRPr="000A34BD">
              <w:rPr>
                <w:rFonts w:ascii="Kokila" w:hAnsi="Kokila" w:cs="Kalimati" w:hint="cs"/>
                <w:sz w:val="20"/>
                <w:szCs w:val="20"/>
                <w:cs/>
              </w:rPr>
              <w:t>कार्यक्रम संचालनबाट आदिवासी</w:t>
            </w:r>
            <w:r w:rsidRPr="000A34BD">
              <w:rPr>
                <w:rFonts w:ascii="Kokila" w:hAnsi="Kokila" w:cs="Kalimati"/>
                <w:sz w:val="20"/>
                <w:szCs w:val="20"/>
              </w:rPr>
              <w:t>//</w:t>
            </w:r>
            <w:r w:rsidR="003D0182" w:rsidRPr="000A34BD">
              <w:rPr>
                <w:rFonts w:ascii="Kokila" w:hAnsi="Kokila" w:cs="Kalimati" w:hint="cs"/>
                <w:sz w:val="20"/>
                <w:szCs w:val="20"/>
                <w:cs/>
              </w:rPr>
              <w:t>जनजाति</w:t>
            </w:r>
            <w:r w:rsidRPr="000A34BD">
              <w:rPr>
                <w:rFonts w:ascii="Kokila" w:hAnsi="Kokila" w:cs="Kalimati" w:hint="cs"/>
                <w:sz w:val="20"/>
                <w:szCs w:val="20"/>
                <w:cs/>
              </w:rPr>
              <w:t xml:space="preserve"> समुदायको </w:t>
            </w:r>
            <w:r w:rsidR="003D0182" w:rsidRPr="000A34BD">
              <w:rPr>
                <w:rFonts w:ascii="Kokila" w:hAnsi="Kokila" w:cs="Kalimati" w:hint="cs"/>
                <w:sz w:val="20"/>
                <w:szCs w:val="20"/>
                <w:cs/>
              </w:rPr>
              <w:t>जीविकोपार्जनमा</w:t>
            </w:r>
            <w:r w:rsidRPr="000A34BD">
              <w:rPr>
                <w:rFonts w:ascii="Kokila" w:hAnsi="Kokila" w:cs="Kalimati" w:hint="cs"/>
                <w:sz w:val="20"/>
                <w:szCs w:val="20"/>
                <w:cs/>
              </w:rPr>
              <w:t xml:space="preserve"> नकारात्मक असर पर्दछ</w:t>
            </w:r>
            <w:r w:rsidRPr="000A34BD">
              <w:rPr>
                <w:sz w:val="20"/>
                <w:szCs w:val="20"/>
              </w:rPr>
              <w:t>?</w:t>
            </w:r>
          </w:p>
        </w:tc>
        <w:tc>
          <w:tcPr>
            <w:tcW w:w="705" w:type="pct"/>
          </w:tcPr>
          <w:p w14:paraId="6E72FCE6" w14:textId="77777777" w:rsidR="00845B77" w:rsidRPr="000A34BD" w:rsidRDefault="00845B77" w:rsidP="00E80EF5">
            <w:pPr>
              <w:tabs>
                <w:tab w:val="left" w:pos="720"/>
              </w:tabs>
              <w:jc w:val="both"/>
              <w:rPr>
                <w:rFonts w:cs="Kalimati"/>
                <w:sz w:val="20"/>
                <w:szCs w:val="20"/>
                <w:cs/>
              </w:rPr>
            </w:pPr>
          </w:p>
        </w:tc>
        <w:tc>
          <w:tcPr>
            <w:tcW w:w="1611" w:type="pct"/>
          </w:tcPr>
          <w:p w14:paraId="4C5CEA77" w14:textId="77777777" w:rsidR="00845B77" w:rsidRPr="000A34BD" w:rsidRDefault="00845B77" w:rsidP="00E80EF5">
            <w:pPr>
              <w:tabs>
                <w:tab w:val="left" w:pos="720"/>
              </w:tabs>
              <w:jc w:val="both"/>
              <w:rPr>
                <w:rFonts w:cs="Kalimati"/>
                <w:sz w:val="20"/>
                <w:szCs w:val="20"/>
              </w:rPr>
            </w:pPr>
          </w:p>
        </w:tc>
      </w:tr>
      <w:tr w:rsidR="0026384E" w:rsidRPr="000A34BD" w14:paraId="7AD35AF5" w14:textId="77777777" w:rsidTr="00E80EF5">
        <w:tc>
          <w:tcPr>
            <w:tcW w:w="496" w:type="pct"/>
          </w:tcPr>
          <w:p w14:paraId="25A89F70" w14:textId="77777777" w:rsidR="00845B77" w:rsidRPr="000A34BD" w:rsidRDefault="00845B77" w:rsidP="00E80EF5">
            <w:pPr>
              <w:tabs>
                <w:tab w:val="left" w:pos="720"/>
              </w:tabs>
              <w:jc w:val="center"/>
              <w:rPr>
                <w:rFonts w:ascii="Kokila" w:hAnsi="Kokila" w:cs="Kalimati"/>
                <w:sz w:val="20"/>
                <w:szCs w:val="20"/>
                <w:cs/>
              </w:rPr>
            </w:pPr>
            <w:r w:rsidRPr="000A34BD">
              <w:rPr>
                <w:rFonts w:ascii="Kokila" w:hAnsi="Kokila" w:cs="Kalimati" w:hint="cs"/>
                <w:sz w:val="20"/>
                <w:szCs w:val="20"/>
                <w:cs/>
              </w:rPr>
              <w:t>३</w:t>
            </w:r>
          </w:p>
        </w:tc>
        <w:tc>
          <w:tcPr>
            <w:tcW w:w="2188" w:type="pct"/>
          </w:tcPr>
          <w:p w14:paraId="50F95E08" w14:textId="71A26413" w:rsidR="00845B77" w:rsidRPr="000A34BD" w:rsidRDefault="00845B77" w:rsidP="00E80EF5">
            <w:pPr>
              <w:tabs>
                <w:tab w:val="left" w:pos="720"/>
              </w:tabs>
              <w:rPr>
                <w:rFonts w:ascii="Kokila" w:hAnsi="Kokila" w:cs="Kalimati"/>
                <w:sz w:val="20"/>
                <w:szCs w:val="20"/>
                <w:cs/>
              </w:rPr>
            </w:pPr>
            <w:r w:rsidRPr="000A34BD">
              <w:rPr>
                <w:rFonts w:ascii="Kokila" w:hAnsi="Kokila" w:cs="Kalimati" w:hint="cs"/>
                <w:sz w:val="20"/>
                <w:szCs w:val="20"/>
                <w:cs/>
              </w:rPr>
              <w:t>कार्यक्रम संचालनबाट आदिवासी</w:t>
            </w:r>
            <w:r w:rsidRPr="000A34BD">
              <w:rPr>
                <w:rFonts w:ascii="Kokila" w:hAnsi="Kokila" w:cs="Kalimati"/>
                <w:sz w:val="20"/>
                <w:szCs w:val="20"/>
              </w:rPr>
              <w:t>//</w:t>
            </w:r>
            <w:r w:rsidR="003D0182" w:rsidRPr="000A34BD">
              <w:rPr>
                <w:rFonts w:ascii="Kokila" w:hAnsi="Kokila" w:cs="Kalimati" w:hint="cs"/>
                <w:sz w:val="20"/>
                <w:szCs w:val="20"/>
                <w:cs/>
              </w:rPr>
              <w:t>जनजाति</w:t>
            </w:r>
            <w:r w:rsidRPr="000A34BD">
              <w:rPr>
                <w:rFonts w:ascii="Kokila" w:hAnsi="Kokila" w:cs="Kalimati" w:hint="cs"/>
                <w:sz w:val="20"/>
                <w:szCs w:val="20"/>
                <w:cs/>
              </w:rPr>
              <w:t xml:space="preserve"> समुदायमा प्रतक्ष्य तथा अप्रतक्ष्य रुपमा सकारात्मक प्रभाव पर्दछ</w:t>
            </w:r>
            <w:r w:rsidRPr="000A34BD">
              <w:rPr>
                <w:sz w:val="20"/>
                <w:szCs w:val="20"/>
              </w:rPr>
              <w:t>?</w:t>
            </w:r>
          </w:p>
        </w:tc>
        <w:tc>
          <w:tcPr>
            <w:tcW w:w="705" w:type="pct"/>
          </w:tcPr>
          <w:p w14:paraId="09994AA7" w14:textId="77777777" w:rsidR="00845B77" w:rsidRPr="000A34BD" w:rsidRDefault="00845B77" w:rsidP="00E80EF5">
            <w:pPr>
              <w:tabs>
                <w:tab w:val="left" w:pos="720"/>
              </w:tabs>
              <w:jc w:val="both"/>
              <w:rPr>
                <w:rFonts w:cs="Kalimati"/>
                <w:sz w:val="20"/>
                <w:szCs w:val="20"/>
                <w:cs/>
              </w:rPr>
            </w:pPr>
          </w:p>
        </w:tc>
        <w:tc>
          <w:tcPr>
            <w:tcW w:w="1611" w:type="pct"/>
          </w:tcPr>
          <w:p w14:paraId="58D191CD" w14:textId="77777777" w:rsidR="00845B77" w:rsidRPr="000A34BD" w:rsidRDefault="00845B77" w:rsidP="00E80EF5">
            <w:pPr>
              <w:tabs>
                <w:tab w:val="left" w:pos="720"/>
              </w:tabs>
              <w:jc w:val="both"/>
              <w:rPr>
                <w:rFonts w:cs="Kalimati"/>
                <w:sz w:val="20"/>
                <w:szCs w:val="20"/>
              </w:rPr>
            </w:pPr>
          </w:p>
        </w:tc>
      </w:tr>
      <w:tr w:rsidR="0026384E" w:rsidRPr="000A34BD" w14:paraId="6C84D28F" w14:textId="77777777" w:rsidTr="00E80EF5">
        <w:tc>
          <w:tcPr>
            <w:tcW w:w="496" w:type="pct"/>
          </w:tcPr>
          <w:p w14:paraId="19556204"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rPr>
              <w:t>४</w:t>
            </w:r>
          </w:p>
        </w:tc>
        <w:tc>
          <w:tcPr>
            <w:tcW w:w="2188" w:type="pct"/>
          </w:tcPr>
          <w:p w14:paraId="7B9DF46A" w14:textId="568548FE"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w:t>
            </w:r>
            <w:r w:rsidRPr="000A34BD">
              <w:rPr>
                <w:rFonts w:ascii="Kokila" w:hAnsi="Kokila" w:cs="Kalimati" w:hint="cs"/>
                <w:sz w:val="20"/>
                <w:szCs w:val="20"/>
                <w:cs/>
              </w:rPr>
              <w:t xml:space="preserve"> यस </w:t>
            </w:r>
            <w:r w:rsidRPr="000A34BD">
              <w:rPr>
                <w:rFonts w:cs="Kalimati"/>
                <w:sz w:val="20"/>
                <w:szCs w:val="20"/>
                <w:rtl/>
                <w:cs/>
              </w:rPr>
              <w:t xml:space="preserve"> </w:t>
            </w:r>
            <w:r w:rsidRPr="000A34BD">
              <w:rPr>
                <w:rFonts w:ascii="Kokila" w:hAnsi="Kokila" w:cs="Kalimati" w:hint="cs"/>
                <w:sz w:val="20"/>
                <w:szCs w:val="20"/>
                <w:cs/>
                <w:lang w:bidi="hi-IN"/>
              </w:rPr>
              <w:t>कार्यक्रम</w:t>
            </w:r>
            <w:r w:rsidRPr="000A34BD">
              <w:rPr>
                <w:rFonts w:cs="Kalimati"/>
                <w:sz w:val="20"/>
                <w:szCs w:val="20"/>
                <w:rtl/>
                <w:cs/>
              </w:rPr>
              <w:t xml:space="preserve"> </w:t>
            </w:r>
            <w:r w:rsidRPr="000A34BD">
              <w:rPr>
                <w:rFonts w:ascii="Kokila" w:hAnsi="Kokila" w:cs="Kalimati" w:hint="cs"/>
                <w:sz w:val="20"/>
                <w:szCs w:val="20"/>
                <w:cs/>
                <w:lang w:bidi="hi-IN"/>
              </w:rPr>
              <w:t>कार्यान्वयन</w:t>
            </w:r>
            <w:r w:rsidRPr="000A34BD">
              <w:rPr>
                <w:rFonts w:ascii="Kokila" w:hAnsi="Kokila" w:cs="Kalimati" w:hint="cs"/>
                <w:sz w:val="20"/>
                <w:szCs w:val="20"/>
                <w:cs/>
              </w:rPr>
              <w:t xml:space="preserve"> गर्दा</w:t>
            </w:r>
            <w:r w:rsidRPr="000A34BD">
              <w:rPr>
                <w:rFonts w:cs="Kalimati"/>
                <w:sz w:val="20"/>
                <w:szCs w:val="20"/>
                <w:rtl/>
                <w:cs/>
              </w:rPr>
              <w:t xml:space="preserve"> </w:t>
            </w:r>
            <w:r w:rsidRPr="000A34BD">
              <w:rPr>
                <w:rFonts w:ascii="Kokila" w:hAnsi="Kokila" w:cs="Kalimati" w:hint="cs"/>
                <w:sz w:val="20"/>
                <w:szCs w:val="20"/>
                <w:cs/>
                <w:lang w:bidi="hi-IN"/>
              </w:rPr>
              <w:t>कुनै</w:t>
            </w:r>
            <w:r w:rsidRPr="000A34BD">
              <w:rPr>
                <w:rFonts w:cs="Kalimati"/>
                <w:sz w:val="20"/>
                <w:szCs w:val="20"/>
                <w:rtl/>
                <w:cs/>
              </w:rPr>
              <w:t xml:space="preserve"> </w:t>
            </w:r>
            <w:r w:rsidRPr="000A34BD">
              <w:rPr>
                <w:rFonts w:ascii="Kokila" w:hAnsi="Kokila" w:cs="Kalimati" w:hint="cs"/>
                <w:sz w:val="20"/>
                <w:szCs w:val="20"/>
                <w:cs/>
                <w:lang w:bidi="hi-IN"/>
              </w:rPr>
              <w:t>परिवारलाई</w:t>
            </w:r>
            <w:r w:rsidRPr="000A34BD">
              <w:rPr>
                <w:rFonts w:cs="Kalimati"/>
                <w:sz w:val="20"/>
                <w:szCs w:val="20"/>
                <w:rtl/>
                <w:cs/>
              </w:rPr>
              <w:t xml:space="preserve"> </w:t>
            </w:r>
            <w:r w:rsidRPr="000A34BD">
              <w:rPr>
                <w:rFonts w:ascii="Kokila" w:hAnsi="Kokila" w:cs="Kalimati" w:hint="cs"/>
                <w:sz w:val="20"/>
                <w:szCs w:val="20"/>
                <w:cs/>
                <w:lang w:bidi="hi-IN"/>
              </w:rPr>
              <w:t>विस्थापन</w:t>
            </w:r>
            <w:r w:rsidRPr="000A34BD">
              <w:rPr>
                <w:rFonts w:cs="Kalimati"/>
                <w:sz w:val="20"/>
                <w:szCs w:val="20"/>
                <w:rtl/>
                <w:cs/>
              </w:rPr>
              <w:t xml:space="preserve"> </w:t>
            </w:r>
            <w:r w:rsidRPr="000A34BD">
              <w:rPr>
                <w:rFonts w:ascii="Kokila" w:hAnsi="Kokila" w:cs="Kalimati" w:hint="cs"/>
                <w:sz w:val="20"/>
                <w:szCs w:val="20"/>
                <w:cs/>
                <w:lang w:bidi="hi-IN"/>
              </w:rPr>
              <w:t>गराउँछ</w:t>
            </w:r>
            <w:r w:rsidRPr="000A34BD">
              <w:rPr>
                <w:sz w:val="20"/>
                <w:szCs w:val="20"/>
              </w:rPr>
              <w:t>?</w:t>
            </w:r>
            <w:r w:rsidRPr="000A34BD">
              <w:rPr>
                <w:rFonts w:hint="cs"/>
                <w:sz w:val="20"/>
                <w:szCs w:val="20"/>
                <w:cs/>
              </w:rPr>
              <w:t xml:space="preserve"> </w:t>
            </w:r>
            <w:r w:rsidRPr="000A34BD">
              <w:rPr>
                <w:rFonts w:cs="Kalimati"/>
                <w:sz w:val="20"/>
                <w:szCs w:val="20"/>
              </w:rPr>
              <w:t>(</w:t>
            </w:r>
            <w:r w:rsidRPr="000A34BD">
              <w:rPr>
                <w:rFonts w:cs="Kalimati" w:hint="cs"/>
                <w:sz w:val="20"/>
                <w:szCs w:val="20"/>
                <w:cs/>
              </w:rPr>
              <w:t>विस्थापन गर्छ भने कुल</w:t>
            </w:r>
            <w:r w:rsidRPr="000A34BD">
              <w:rPr>
                <w:rFonts w:cs="Kalimati"/>
                <w:sz w:val="20"/>
                <w:szCs w:val="20"/>
              </w:rPr>
              <w:t xml:space="preserve">, </w:t>
            </w:r>
            <w:r w:rsidR="003D0182" w:rsidRPr="000A34BD">
              <w:rPr>
                <w:rFonts w:cs="Kalimati" w:hint="cs"/>
                <w:sz w:val="20"/>
                <w:szCs w:val="20"/>
                <w:cs/>
              </w:rPr>
              <w:t>गरिब</w:t>
            </w:r>
            <w:r w:rsidRPr="000A34BD">
              <w:rPr>
                <w:rFonts w:cs="Kalimati"/>
                <w:sz w:val="20"/>
                <w:szCs w:val="20"/>
              </w:rPr>
              <w:t xml:space="preserve">, </w:t>
            </w:r>
            <w:r w:rsidRPr="000A34BD">
              <w:rPr>
                <w:rFonts w:cs="Kalimati" w:hint="cs"/>
                <w:sz w:val="20"/>
                <w:szCs w:val="20"/>
                <w:cs/>
              </w:rPr>
              <w:t xml:space="preserve">घरमूली महिला भएको तथा </w:t>
            </w:r>
            <w:r w:rsidR="003D0182" w:rsidRPr="000A34BD">
              <w:rPr>
                <w:rFonts w:cs="Kalimati" w:hint="cs"/>
                <w:sz w:val="20"/>
                <w:szCs w:val="20"/>
                <w:cs/>
              </w:rPr>
              <w:t>आदिवासी</w:t>
            </w:r>
            <w:r w:rsidRPr="000A34BD">
              <w:rPr>
                <w:rFonts w:cs="Kalimati"/>
                <w:sz w:val="20"/>
                <w:szCs w:val="20"/>
              </w:rPr>
              <w:t>/</w:t>
            </w:r>
            <w:r w:rsidR="003D0182" w:rsidRPr="000A34BD">
              <w:rPr>
                <w:rFonts w:cs="Kalimati" w:hint="cs"/>
                <w:sz w:val="20"/>
                <w:szCs w:val="20"/>
                <w:cs/>
              </w:rPr>
              <w:t>जनजातिको</w:t>
            </w:r>
            <w:r w:rsidRPr="000A34BD">
              <w:rPr>
                <w:rFonts w:cs="Kalimati" w:hint="cs"/>
                <w:sz w:val="20"/>
                <w:szCs w:val="20"/>
                <w:cs/>
              </w:rPr>
              <w:t xml:space="preserve"> संख्या समेत खुलाउने</w:t>
            </w:r>
            <w:r w:rsidRPr="000A34BD">
              <w:rPr>
                <w:rFonts w:cs="Kalimati"/>
                <w:sz w:val="20"/>
                <w:szCs w:val="20"/>
              </w:rPr>
              <w:t>)</w:t>
            </w:r>
          </w:p>
        </w:tc>
        <w:tc>
          <w:tcPr>
            <w:tcW w:w="705" w:type="pct"/>
          </w:tcPr>
          <w:p w14:paraId="75B672DA" w14:textId="77777777" w:rsidR="00845B77" w:rsidRPr="000A34BD" w:rsidRDefault="00845B77" w:rsidP="00E80EF5">
            <w:pPr>
              <w:tabs>
                <w:tab w:val="left" w:pos="720"/>
              </w:tabs>
              <w:jc w:val="both"/>
              <w:rPr>
                <w:rFonts w:cs="Kalimati"/>
                <w:sz w:val="20"/>
                <w:szCs w:val="20"/>
                <w:cs/>
              </w:rPr>
            </w:pPr>
          </w:p>
        </w:tc>
        <w:tc>
          <w:tcPr>
            <w:tcW w:w="1611" w:type="pct"/>
          </w:tcPr>
          <w:p w14:paraId="73610835" w14:textId="77777777" w:rsidR="00845B77" w:rsidRPr="000A34BD" w:rsidRDefault="00845B77" w:rsidP="00E80EF5">
            <w:pPr>
              <w:tabs>
                <w:tab w:val="left" w:pos="720"/>
              </w:tabs>
              <w:jc w:val="both"/>
              <w:rPr>
                <w:rFonts w:cs="Kalimati"/>
                <w:sz w:val="20"/>
                <w:szCs w:val="20"/>
              </w:rPr>
            </w:pPr>
          </w:p>
        </w:tc>
      </w:tr>
      <w:tr w:rsidR="0026384E" w:rsidRPr="000A34BD" w14:paraId="6BBE4E7F" w14:textId="77777777" w:rsidTr="00E80EF5">
        <w:tc>
          <w:tcPr>
            <w:tcW w:w="496" w:type="pct"/>
          </w:tcPr>
          <w:p w14:paraId="3E8EBB26"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rPr>
              <w:t>५</w:t>
            </w:r>
          </w:p>
        </w:tc>
        <w:tc>
          <w:tcPr>
            <w:tcW w:w="2188" w:type="pct"/>
          </w:tcPr>
          <w:p w14:paraId="04AE7CBF"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कार्यक्रमका</w:t>
            </w:r>
            <w:r w:rsidRPr="000A34BD">
              <w:rPr>
                <w:rFonts w:cs="Kalimati"/>
                <w:sz w:val="20"/>
                <w:szCs w:val="20"/>
                <w:rtl/>
                <w:cs/>
              </w:rPr>
              <w:t xml:space="preserve"> </w:t>
            </w:r>
            <w:r w:rsidRPr="000A34BD">
              <w:rPr>
                <w:rFonts w:ascii="Kokila" w:hAnsi="Kokila" w:cs="Kalimati" w:hint="cs"/>
                <w:sz w:val="20"/>
                <w:szCs w:val="20"/>
                <w:cs/>
                <w:lang w:bidi="hi-IN"/>
              </w:rPr>
              <w:t>कारणले</w:t>
            </w:r>
            <w:r w:rsidRPr="000A34BD">
              <w:rPr>
                <w:rFonts w:cs="Kalimati"/>
                <w:sz w:val="20"/>
                <w:szCs w:val="20"/>
                <w:rtl/>
                <w:cs/>
              </w:rPr>
              <w:t xml:space="preserve"> </w:t>
            </w:r>
            <w:r w:rsidRPr="000A34BD">
              <w:rPr>
                <w:rFonts w:ascii="Kokila" w:hAnsi="Kokila" w:cs="Kalimati" w:hint="cs"/>
                <w:sz w:val="20"/>
                <w:szCs w:val="20"/>
                <w:cs/>
                <w:lang w:bidi="hi-IN"/>
              </w:rPr>
              <w:t>अरुले</w:t>
            </w:r>
            <w:r w:rsidRPr="000A34BD">
              <w:rPr>
                <w:rFonts w:cs="Kalimati"/>
                <w:sz w:val="20"/>
                <w:szCs w:val="20"/>
                <w:rtl/>
                <w:cs/>
              </w:rPr>
              <w:t xml:space="preserve"> </w:t>
            </w:r>
            <w:r w:rsidRPr="000A34BD">
              <w:rPr>
                <w:rFonts w:ascii="Kokila" w:hAnsi="Kokila" w:cs="Kalimati" w:hint="cs"/>
                <w:sz w:val="20"/>
                <w:szCs w:val="20"/>
                <w:cs/>
                <w:lang w:bidi="hi-IN"/>
              </w:rPr>
              <w:t>आर्जन</w:t>
            </w:r>
            <w:r w:rsidRPr="000A34BD">
              <w:rPr>
                <w:rFonts w:cs="Kalimati"/>
                <w:sz w:val="20"/>
                <w:szCs w:val="20"/>
                <w:rtl/>
                <w:cs/>
              </w:rPr>
              <w:t xml:space="preserve"> </w:t>
            </w:r>
            <w:r w:rsidRPr="000A34BD">
              <w:rPr>
                <w:rFonts w:ascii="Kokila" w:hAnsi="Kokila" w:cs="Kalimati" w:hint="cs"/>
                <w:sz w:val="20"/>
                <w:szCs w:val="20"/>
                <w:cs/>
                <w:lang w:bidi="hi-IN"/>
              </w:rPr>
              <w:t>गरेको</w:t>
            </w:r>
            <w:r w:rsidRPr="000A34BD">
              <w:rPr>
                <w:rFonts w:cs="Kalimati"/>
                <w:sz w:val="20"/>
                <w:szCs w:val="20"/>
                <w:rtl/>
                <w:cs/>
              </w:rPr>
              <w:t xml:space="preserve"> </w:t>
            </w:r>
            <w:r w:rsidRPr="000A34BD">
              <w:rPr>
                <w:rFonts w:ascii="Kokila" w:hAnsi="Kokila" w:cs="Kalimati" w:hint="cs"/>
                <w:sz w:val="20"/>
                <w:szCs w:val="20"/>
                <w:cs/>
                <w:lang w:bidi="hi-IN"/>
              </w:rPr>
              <w:t>सम्पत्तिउसको</w:t>
            </w:r>
            <w:r w:rsidRPr="000A34BD">
              <w:rPr>
                <w:rFonts w:cs="Kalimati"/>
                <w:sz w:val="20"/>
                <w:szCs w:val="20"/>
                <w:rtl/>
                <w:cs/>
              </w:rPr>
              <w:t xml:space="preserve"> </w:t>
            </w:r>
            <w:r w:rsidRPr="000A34BD">
              <w:rPr>
                <w:rFonts w:ascii="Kokila" w:hAnsi="Kokila" w:cs="Kalimati" w:hint="cs"/>
                <w:sz w:val="20"/>
                <w:szCs w:val="20"/>
                <w:cs/>
                <w:lang w:bidi="hi-IN"/>
              </w:rPr>
              <w:t>स्वईच्छाले</w:t>
            </w:r>
            <w:r w:rsidRPr="000A34BD">
              <w:rPr>
                <w:rFonts w:cs="Kalimati"/>
                <w:sz w:val="20"/>
                <w:szCs w:val="20"/>
                <w:rtl/>
                <w:cs/>
              </w:rPr>
              <w:t xml:space="preserve"> </w:t>
            </w:r>
            <w:r w:rsidRPr="000A34BD">
              <w:rPr>
                <w:rFonts w:ascii="Kokila" w:hAnsi="Kokila" w:cs="Kalimati" w:hint="cs"/>
                <w:sz w:val="20"/>
                <w:szCs w:val="20"/>
                <w:cs/>
                <w:lang w:bidi="hi-IN"/>
              </w:rPr>
              <w:t>बाहेकक्षति</w:t>
            </w:r>
            <w:r w:rsidRPr="000A34BD">
              <w:rPr>
                <w:rFonts w:cs="Kalimati"/>
                <w:sz w:val="20"/>
                <w:szCs w:val="20"/>
                <w:rtl/>
                <w:cs/>
              </w:rPr>
              <w:t xml:space="preserve"> </w:t>
            </w:r>
            <w:r w:rsidRPr="000A34BD">
              <w:rPr>
                <w:rFonts w:ascii="Kokila" w:hAnsi="Kokila" w:cs="Kalimati" w:hint="cs"/>
                <w:sz w:val="20"/>
                <w:szCs w:val="20"/>
                <w:cs/>
                <w:lang w:bidi="hi-IN"/>
              </w:rPr>
              <w:t>हुने</w:t>
            </w:r>
            <w:r w:rsidRPr="000A34BD">
              <w:rPr>
                <w:rFonts w:cs="Kalimati"/>
                <w:sz w:val="20"/>
                <w:szCs w:val="20"/>
                <w:rtl/>
                <w:cs/>
              </w:rPr>
              <w:t xml:space="preserve"> </w:t>
            </w:r>
            <w:r w:rsidRPr="000A34BD">
              <w:rPr>
                <w:rFonts w:ascii="Kokila" w:hAnsi="Kokila" w:cs="Kalimati" w:hint="cs"/>
                <w:sz w:val="20"/>
                <w:szCs w:val="20"/>
                <w:cs/>
                <w:lang w:bidi="hi-IN"/>
              </w:rPr>
              <w:t>संभावना</w:t>
            </w:r>
            <w:r w:rsidRPr="000A34BD">
              <w:rPr>
                <w:rFonts w:cs="Kalimati"/>
                <w:sz w:val="20"/>
                <w:szCs w:val="20"/>
                <w:rtl/>
                <w:cs/>
              </w:rPr>
              <w:t xml:space="preserve"> </w:t>
            </w:r>
            <w:r w:rsidRPr="000A34BD">
              <w:rPr>
                <w:rFonts w:ascii="Kokila" w:hAnsi="Kokila" w:cs="Kalimati" w:hint="cs"/>
                <w:sz w:val="20"/>
                <w:szCs w:val="20"/>
                <w:cs/>
                <w:lang w:bidi="hi-IN"/>
              </w:rPr>
              <w:t>रहेको</w:t>
            </w:r>
            <w:r w:rsidRPr="000A34BD">
              <w:rPr>
                <w:rFonts w:cs="Kalimati"/>
                <w:sz w:val="20"/>
                <w:szCs w:val="20"/>
                <w:rtl/>
                <w:cs/>
              </w:rPr>
              <w:t xml:space="preserve"> </w:t>
            </w:r>
            <w:r w:rsidRPr="000A34BD">
              <w:rPr>
                <w:rFonts w:ascii="Kokila" w:hAnsi="Kokila" w:cs="Kalimati" w:hint="cs"/>
                <w:sz w:val="20"/>
                <w:szCs w:val="20"/>
                <w:cs/>
                <w:lang w:bidi="hi-IN"/>
              </w:rPr>
              <w:t>छ</w:t>
            </w:r>
            <w:r w:rsidRPr="000A34BD">
              <w:rPr>
                <w:sz w:val="20"/>
                <w:szCs w:val="20"/>
              </w:rPr>
              <w:t>?</w:t>
            </w:r>
          </w:p>
        </w:tc>
        <w:tc>
          <w:tcPr>
            <w:tcW w:w="705" w:type="pct"/>
          </w:tcPr>
          <w:p w14:paraId="34F459FE" w14:textId="77777777" w:rsidR="00845B77" w:rsidRPr="000A34BD" w:rsidRDefault="00845B77" w:rsidP="00E80EF5">
            <w:pPr>
              <w:tabs>
                <w:tab w:val="left" w:pos="720"/>
              </w:tabs>
              <w:jc w:val="both"/>
              <w:rPr>
                <w:rFonts w:cs="Kalimati"/>
                <w:sz w:val="20"/>
                <w:szCs w:val="20"/>
              </w:rPr>
            </w:pPr>
          </w:p>
        </w:tc>
        <w:tc>
          <w:tcPr>
            <w:tcW w:w="1611" w:type="pct"/>
          </w:tcPr>
          <w:p w14:paraId="1D2D3E5E" w14:textId="77777777" w:rsidR="00845B77" w:rsidRPr="000A34BD" w:rsidRDefault="00845B77" w:rsidP="00E80EF5">
            <w:pPr>
              <w:tabs>
                <w:tab w:val="left" w:pos="720"/>
              </w:tabs>
              <w:jc w:val="both"/>
              <w:rPr>
                <w:rFonts w:cs="Kalimati"/>
                <w:sz w:val="20"/>
                <w:szCs w:val="20"/>
              </w:rPr>
            </w:pPr>
          </w:p>
        </w:tc>
      </w:tr>
      <w:tr w:rsidR="0026384E" w:rsidRPr="000A34BD" w14:paraId="515A0621" w14:textId="77777777" w:rsidTr="00E80EF5">
        <w:tc>
          <w:tcPr>
            <w:tcW w:w="496" w:type="pct"/>
          </w:tcPr>
          <w:p w14:paraId="7ED660BC"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rPr>
              <w:t>६</w:t>
            </w:r>
          </w:p>
        </w:tc>
        <w:tc>
          <w:tcPr>
            <w:tcW w:w="2188" w:type="pct"/>
          </w:tcPr>
          <w:p w14:paraId="0149FD38"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कार्यक्रम</w:t>
            </w:r>
            <w:r w:rsidRPr="000A34BD">
              <w:rPr>
                <w:rFonts w:cs="Kalimati"/>
                <w:sz w:val="20"/>
                <w:szCs w:val="20"/>
                <w:rtl/>
                <w:cs/>
              </w:rPr>
              <w:t xml:space="preserve"> </w:t>
            </w:r>
            <w:r w:rsidRPr="000A34BD">
              <w:rPr>
                <w:rFonts w:ascii="Kokila" w:hAnsi="Kokila" w:cs="Kalimati" w:hint="cs"/>
                <w:sz w:val="20"/>
                <w:szCs w:val="20"/>
                <w:cs/>
                <w:lang w:bidi="hi-IN"/>
              </w:rPr>
              <w:t>कार्यान्वयन</w:t>
            </w:r>
            <w:r w:rsidRPr="000A34BD">
              <w:rPr>
                <w:rFonts w:cs="Kalimati"/>
                <w:sz w:val="20"/>
                <w:szCs w:val="20"/>
                <w:rtl/>
                <w:cs/>
              </w:rPr>
              <w:t xml:space="preserve"> </w:t>
            </w:r>
            <w:r w:rsidRPr="000A34BD">
              <w:rPr>
                <w:rFonts w:ascii="Kokila" w:hAnsi="Kokila" w:cs="Kalimati" w:hint="cs"/>
                <w:sz w:val="20"/>
                <w:szCs w:val="20"/>
                <w:cs/>
                <w:lang w:bidi="hi-IN"/>
              </w:rPr>
              <w:t>तथा</w:t>
            </w:r>
            <w:r w:rsidRPr="000A34BD">
              <w:rPr>
                <w:rFonts w:cs="Kalimati"/>
                <w:sz w:val="20"/>
                <w:szCs w:val="20"/>
                <w:rtl/>
                <w:cs/>
              </w:rPr>
              <w:t xml:space="preserve"> </w:t>
            </w:r>
            <w:r w:rsidRPr="000A34BD">
              <w:rPr>
                <w:rFonts w:ascii="Kokila" w:hAnsi="Kokila" w:cs="Kalimati" w:hint="cs"/>
                <w:sz w:val="20"/>
                <w:szCs w:val="20"/>
                <w:cs/>
                <w:lang w:bidi="hi-IN"/>
              </w:rPr>
              <w:t>संरचना</w:t>
            </w:r>
            <w:r w:rsidRPr="000A34BD">
              <w:rPr>
                <w:rFonts w:cs="Kalimati"/>
                <w:sz w:val="20"/>
                <w:szCs w:val="20"/>
                <w:rtl/>
                <w:cs/>
              </w:rPr>
              <w:t xml:space="preserve"> </w:t>
            </w:r>
            <w:r w:rsidRPr="000A34BD">
              <w:rPr>
                <w:rFonts w:ascii="Kokila" w:hAnsi="Kokila" w:cs="Kalimati" w:hint="cs"/>
                <w:sz w:val="20"/>
                <w:szCs w:val="20"/>
                <w:cs/>
                <w:lang w:bidi="hi-IN"/>
              </w:rPr>
              <w:t>निर्माण</w:t>
            </w:r>
            <w:r w:rsidRPr="000A34BD">
              <w:rPr>
                <w:rFonts w:cs="Kalimati"/>
                <w:sz w:val="20"/>
                <w:szCs w:val="20"/>
                <w:rtl/>
                <w:cs/>
              </w:rPr>
              <w:t xml:space="preserve"> </w:t>
            </w:r>
            <w:r w:rsidRPr="000A34BD">
              <w:rPr>
                <w:rFonts w:ascii="Kokila" w:hAnsi="Kokila" w:cs="Kalimati" w:hint="cs"/>
                <w:sz w:val="20"/>
                <w:szCs w:val="20"/>
                <w:cs/>
                <w:lang w:bidi="hi-IN"/>
              </w:rPr>
              <w:t>गर्दा</w:t>
            </w:r>
            <w:r w:rsidRPr="000A34BD">
              <w:rPr>
                <w:rFonts w:cs="Kalimati"/>
                <w:sz w:val="20"/>
                <w:szCs w:val="20"/>
                <w:rtl/>
                <w:cs/>
              </w:rPr>
              <w:t xml:space="preserve"> </w:t>
            </w:r>
            <w:r w:rsidRPr="000A34BD">
              <w:rPr>
                <w:rFonts w:ascii="Kokila" w:hAnsi="Kokila" w:cs="Kalimati" w:hint="cs"/>
                <w:sz w:val="20"/>
                <w:szCs w:val="20"/>
                <w:cs/>
                <w:lang w:bidi="hi-IN"/>
              </w:rPr>
              <w:t>लिङ्ग</w:t>
            </w:r>
            <w:r w:rsidRPr="000A34BD">
              <w:rPr>
                <w:rFonts w:cs="Kalimati"/>
                <w:sz w:val="20"/>
                <w:szCs w:val="20"/>
              </w:rPr>
              <w:t xml:space="preserve">, </w:t>
            </w:r>
            <w:r w:rsidRPr="000A34BD">
              <w:rPr>
                <w:rFonts w:ascii="Kokila" w:hAnsi="Kokila" w:cs="Kalimati" w:hint="cs"/>
                <w:sz w:val="20"/>
                <w:szCs w:val="20"/>
                <w:cs/>
                <w:lang w:bidi="hi-IN"/>
              </w:rPr>
              <w:t>जात</w:t>
            </w:r>
            <w:r w:rsidRPr="000A34BD">
              <w:rPr>
                <w:rFonts w:cs="Kalimati"/>
                <w:sz w:val="20"/>
                <w:szCs w:val="20"/>
                <w:rtl/>
                <w:cs/>
              </w:rPr>
              <w:t xml:space="preserve"> </w:t>
            </w:r>
            <w:r w:rsidRPr="000A34BD">
              <w:rPr>
                <w:rFonts w:ascii="Kokila" w:hAnsi="Kokila" w:cs="Kalimati" w:hint="cs"/>
                <w:sz w:val="20"/>
                <w:szCs w:val="20"/>
                <w:cs/>
                <w:lang w:bidi="hi-IN"/>
              </w:rPr>
              <w:t>वा</w:t>
            </w:r>
            <w:r w:rsidRPr="000A34BD">
              <w:rPr>
                <w:rFonts w:cs="Kalimati"/>
                <w:sz w:val="20"/>
                <w:szCs w:val="20"/>
                <w:rtl/>
                <w:cs/>
              </w:rPr>
              <w:t xml:space="preserve"> </w:t>
            </w:r>
            <w:r w:rsidRPr="000A34BD">
              <w:rPr>
                <w:rFonts w:ascii="Kokila" w:hAnsi="Kokila" w:cs="Kalimati" w:hint="cs"/>
                <w:sz w:val="20"/>
                <w:szCs w:val="20"/>
                <w:cs/>
                <w:lang w:bidi="hi-IN"/>
              </w:rPr>
              <w:t>जातियताका</w:t>
            </w:r>
            <w:r w:rsidRPr="000A34BD">
              <w:rPr>
                <w:rFonts w:cs="Kalimati"/>
                <w:sz w:val="20"/>
                <w:szCs w:val="20"/>
                <w:rtl/>
                <w:cs/>
              </w:rPr>
              <w:t xml:space="preserve"> </w:t>
            </w:r>
            <w:r w:rsidRPr="000A34BD">
              <w:rPr>
                <w:rFonts w:ascii="Kokila" w:hAnsi="Kokila" w:cs="Kalimati" w:hint="cs"/>
                <w:sz w:val="20"/>
                <w:szCs w:val="20"/>
                <w:cs/>
                <w:lang w:bidi="hi-IN"/>
              </w:rPr>
              <w:t>आधारमा</w:t>
            </w:r>
            <w:r w:rsidRPr="000A34BD">
              <w:rPr>
                <w:rFonts w:cs="Kalimati"/>
                <w:sz w:val="20"/>
                <w:szCs w:val="20"/>
                <w:rtl/>
                <w:cs/>
              </w:rPr>
              <w:t xml:space="preserve"> </w:t>
            </w:r>
            <w:r w:rsidRPr="000A34BD">
              <w:rPr>
                <w:rFonts w:ascii="Kokila" w:hAnsi="Kokila" w:cs="Kalimati" w:hint="cs"/>
                <w:sz w:val="20"/>
                <w:szCs w:val="20"/>
                <w:cs/>
                <w:lang w:bidi="hi-IN"/>
              </w:rPr>
              <w:t>पारिश्रमिक</w:t>
            </w:r>
            <w:r w:rsidRPr="000A34BD">
              <w:rPr>
                <w:rFonts w:cs="Kalimati"/>
                <w:sz w:val="20"/>
                <w:szCs w:val="20"/>
                <w:rtl/>
                <w:cs/>
              </w:rPr>
              <w:t xml:space="preserve"> </w:t>
            </w:r>
            <w:r w:rsidRPr="000A34BD">
              <w:rPr>
                <w:rFonts w:ascii="Kokila" w:hAnsi="Kokila" w:cs="Kalimati" w:hint="cs"/>
                <w:sz w:val="20"/>
                <w:szCs w:val="20"/>
                <w:cs/>
                <w:lang w:bidi="hi-IN"/>
              </w:rPr>
              <w:t>भेदभाव</w:t>
            </w:r>
            <w:r w:rsidRPr="000A34BD">
              <w:rPr>
                <w:rFonts w:cs="Kalimati"/>
                <w:sz w:val="20"/>
                <w:szCs w:val="20"/>
                <w:rtl/>
                <w:cs/>
              </w:rPr>
              <w:t xml:space="preserve"> </w:t>
            </w:r>
            <w:r w:rsidRPr="000A34BD">
              <w:rPr>
                <w:rFonts w:ascii="Kokila" w:hAnsi="Kokila" w:cs="Kalimati" w:hint="cs"/>
                <w:sz w:val="20"/>
                <w:szCs w:val="20"/>
                <w:cs/>
                <w:lang w:bidi="hi-IN"/>
              </w:rPr>
              <w:t>निम्त्याउँछ</w:t>
            </w:r>
            <w:r w:rsidRPr="000A34BD">
              <w:rPr>
                <w:sz w:val="20"/>
                <w:szCs w:val="20"/>
                <w:rtl/>
                <w:cs/>
              </w:rPr>
              <w:t xml:space="preserve"> </w:t>
            </w:r>
            <w:r w:rsidRPr="000A34BD">
              <w:rPr>
                <w:sz w:val="20"/>
                <w:szCs w:val="20"/>
              </w:rPr>
              <w:t>?</w:t>
            </w:r>
          </w:p>
        </w:tc>
        <w:tc>
          <w:tcPr>
            <w:tcW w:w="705" w:type="pct"/>
          </w:tcPr>
          <w:p w14:paraId="0E83F6A2" w14:textId="77777777" w:rsidR="00845B77" w:rsidRPr="000A34BD" w:rsidRDefault="00845B77" w:rsidP="00E80EF5">
            <w:pPr>
              <w:tabs>
                <w:tab w:val="left" w:pos="720"/>
              </w:tabs>
              <w:jc w:val="both"/>
              <w:rPr>
                <w:rFonts w:cs="Kalimati"/>
                <w:sz w:val="20"/>
                <w:szCs w:val="20"/>
              </w:rPr>
            </w:pPr>
          </w:p>
        </w:tc>
        <w:tc>
          <w:tcPr>
            <w:tcW w:w="1611" w:type="pct"/>
          </w:tcPr>
          <w:p w14:paraId="77995B8C" w14:textId="77777777" w:rsidR="00845B77" w:rsidRPr="000A34BD" w:rsidRDefault="00845B77" w:rsidP="00E80EF5">
            <w:pPr>
              <w:tabs>
                <w:tab w:val="left" w:pos="720"/>
              </w:tabs>
              <w:jc w:val="both"/>
              <w:rPr>
                <w:rFonts w:cs="Kalimati"/>
                <w:sz w:val="20"/>
                <w:szCs w:val="20"/>
              </w:rPr>
            </w:pPr>
          </w:p>
        </w:tc>
      </w:tr>
      <w:tr w:rsidR="0026384E" w:rsidRPr="000A34BD" w14:paraId="64F39048" w14:textId="77777777" w:rsidTr="00E80EF5">
        <w:tc>
          <w:tcPr>
            <w:tcW w:w="496" w:type="pct"/>
          </w:tcPr>
          <w:p w14:paraId="05A9F064"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rPr>
              <w:t>७</w:t>
            </w:r>
          </w:p>
        </w:tc>
        <w:tc>
          <w:tcPr>
            <w:tcW w:w="2188" w:type="pct"/>
          </w:tcPr>
          <w:p w14:paraId="6377DBFB"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कार्यक्रमका</w:t>
            </w:r>
            <w:r w:rsidRPr="000A34BD">
              <w:rPr>
                <w:rFonts w:cs="Kalimati"/>
                <w:sz w:val="20"/>
                <w:szCs w:val="20"/>
                <w:rtl/>
                <w:cs/>
              </w:rPr>
              <w:t xml:space="preserve"> </w:t>
            </w:r>
            <w:r w:rsidRPr="000A34BD">
              <w:rPr>
                <w:rFonts w:ascii="Kokila" w:hAnsi="Kokila" w:cs="Kalimati" w:hint="cs"/>
                <w:sz w:val="20"/>
                <w:szCs w:val="20"/>
                <w:cs/>
                <w:lang w:bidi="hi-IN"/>
              </w:rPr>
              <w:t>क्रियाकलापबाट</w:t>
            </w:r>
            <w:r w:rsidRPr="000A34BD">
              <w:rPr>
                <w:rFonts w:cs="Kalimati"/>
                <w:sz w:val="20"/>
                <w:szCs w:val="20"/>
                <w:rtl/>
                <w:cs/>
              </w:rPr>
              <w:t xml:space="preserve"> </w:t>
            </w:r>
            <w:r w:rsidRPr="000A34BD">
              <w:rPr>
                <w:rFonts w:ascii="Kokila" w:hAnsi="Kokila" w:cs="Kalimati" w:hint="cs"/>
                <w:sz w:val="20"/>
                <w:szCs w:val="20"/>
                <w:cs/>
                <w:lang w:bidi="hi-IN"/>
              </w:rPr>
              <w:t>महिला</w:t>
            </w:r>
            <w:r w:rsidRPr="000A34BD">
              <w:rPr>
                <w:rFonts w:cs="Kalimati"/>
                <w:sz w:val="20"/>
                <w:szCs w:val="20"/>
              </w:rPr>
              <w:t xml:space="preserve">, </w:t>
            </w:r>
            <w:r w:rsidRPr="000A34BD">
              <w:rPr>
                <w:rFonts w:ascii="Kokila" w:hAnsi="Kokila" w:cs="Kalimati" w:hint="cs"/>
                <w:sz w:val="20"/>
                <w:szCs w:val="20"/>
                <w:cs/>
                <w:lang w:bidi="hi-IN"/>
              </w:rPr>
              <w:t>तथा</w:t>
            </w:r>
            <w:r w:rsidRPr="000A34BD">
              <w:rPr>
                <w:rFonts w:cs="Kalimati"/>
                <w:sz w:val="20"/>
                <w:szCs w:val="20"/>
                <w:rtl/>
                <w:cs/>
              </w:rPr>
              <w:t xml:space="preserve"> </w:t>
            </w:r>
            <w:r w:rsidRPr="000A34BD">
              <w:rPr>
                <w:rFonts w:ascii="Kokila" w:hAnsi="Kokila" w:cs="Kalimati" w:hint="cs"/>
                <w:sz w:val="20"/>
                <w:szCs w:val="20"/>
                <w:cs/>
                <w:lang w:bidi="hi-IN"/>
              </w:rPr>
              <w:t>संकटासन्न</w:t>
            </w:r>
            <w:r w:rsidRPr="000A34BD">
              <w:rPr>
                <w:rFonts w:cs="Kalimati"/>
                <w:sz w:val="20"/>
                <w:szCs w:val="20"/>
                <w:rtl/>
                <w:cs/>
              </w:rPr>
              <w:t xml:space="preserve"> </w:t>
            </w:r>
            <w:r w:rsidRPr="000A34BD">
              <w:rPr>
                <w:rFonts w:ascii="Kokila" w:hAnsi="Kokila" w:cs="Kalimati" w:hint="cs"/>
                <w:sz w:val="20"/>
                <w:szCs w:val="20"/>
                <w:cs/>
                <w:lang w:bidi="hi-IN"/>
              </w:rPr>
              <w:t>समूहमा</w:t>
            </w:r>
            <w:r w:rsidRPr="000A34BD">
              <w:rPr>
                <w:rFonts w:cs="Kalimati"/>
                <w:sz w:val="20"/>
                <w:szCs w:val="20"/>
                <w:rtl/>
                <w:cs/>
              </w:rPr>
              <w:t xml:space="preserve"> </w:t>
            </w:r>
            <w:r w:rsidRPr="000A34BD">
              <w:rPr>
                <w:rFonts w:ascii="Kokila" w:hAnsi="Kokila" w:cs="Kalimati" w:hint="cs"/>
                <w:sz w:val="20"/>
                <w:szCs w:val="20"/>
                <w:cs/>
                <w:lang w:bidi="hi-IN"/>
              </w:rPr>
              <w:t>प्रतिकूल</w:t>
            </w:r>
            <w:r w:rsidRPr="000A34BD">
              <w:rPr>
                <w:rFonts w:cs="Kalimati"/>
                <w:sz w:val="20"/>
                <w:szCs w:val="20"/>
                <w:rtl/>
                <w:cs/>
              </w:rPr>
              <w:t xml:space="preserve"> </w:t>
            </w:r>
            <w:r w:rsidRPr="000A34BD">
              <w:rPr>
                <w:rFonts w:ascii="Kokila" w:hAnsi="Kokila" w:cs="Kalimati" w:hint="cs"/>
                <w:sz w:val="20"/>
                <w:szCs w:val="20"/>
                <w:cs/>
                <w:lang w:bidi="hi-IN"/>
              </w:rPr>
              <w:t>असर</w:t>
            </w:r>
            <w:r w:rsidRPr="000A34BD">
              <w:rPr>
                <w:rFonts w:cs="Kalimati"/>
                <w:sz w:val="20"/>
                <w:szCs w:val="20"/>
                <w:rtl/>
                <w:cs/>
              </w:rPr>
              <w:t xml:space="preserve"> </w:t>
            </w:r>
            <w:r w:rsidRPr="000A34BD">
              <w:rPr>
                <w:rFonts w:ascii="Kokila" w:hAnsi="Kokila" w:cs="Kalimati" w:hint="cs"/>
                <w:sz w:val="20"/>
                <w:szCs w:val="20"/>
                <w:cs/>
                <w:lang w:bidi="hi-IN"/>
              </w:rPr>
              <w:t>पार्दछ</w:t>
            </w:r>
            <w:r w:rsidRPr="000A34BD">
              <w:rPr>
                <w:sz w:val="20"/>
                <w:szCs w:val="20"/>
                <w:rtl/>
                <w:cs/>
              </w:rPr>
              <w:t xml:space="preserve"> </w:t>
            </w:r>
            <w:r w:rsidRPr="000A34BD">
              <w:rPr>
                <w:sz w:val="20"/>
                <w:szCs w:val="20"/>
              </w:rPr>
              <w:t>?</w:t>
            </w:r>
          </w:p>
        </w:tc>
        <w:tc>
          <w:tcPr>
            <w:tcW w:w="705" w:type="pct"/>
          </w:tcPr>
          <w:p w14:paraId="083F1A1B" w14:textId="77777777" w:rsidR="00845B77" w:rsidRPr="000A34BD" w:rsidRDefault="00845B77" w:rsidP="00E80EF5">
            <w:pPr>
              <w:tabs>
                <w:tab w:val="left" w:pos="720"/>
              </w:tabs>
              <w:jc w:val="both"/>
              <w:rPr>
                <w:rFonts w:cs="Kalimati"/>
                <w:sz w:val="20"/>
                <w:szCs w:val="20"/>
              </w:rPr>
            </w:pPr>
          </w:p>
        </w:tc>
        <w:tc>
          <w:tcPr>
            <w:tcW w:w="1611" w:type="pct"/>
          </w:tcPr>
          <w:p w14:paraId="77D94330" w14:textId="77777777" w:rsidR="00845B77" w:rsidRPr="000A34BD" w:rsidRDefault="00845B77" w:rsidP="00E80EF5">
            <w:pPr>
              <w:tabs>
                <w:tab w:val="left" w:pos="720"/>
              </w:tabs>
              <w:jc w:val="both"/>
              <w:rPr>
                <w:rFonts w:cs="Kalimati"/>
                <w:sz w:val="20"/>
                <w:szCs w:val="20"/>
              </w:rPr>
            </w:pPr>
          </w:p>
        </w:tc>
      </w:tr>
      <w:tr w:rsidR="0026384E" w:rsidRPr="000A34BD" w14:paraId="0E044488" w14:textId="77777777" w:rsidTr="00E80EF5">
        <w:tc>
          <w:tcPr>
            <w:tcW w:w="496" w:type="pct"/>
          </w:tcPr>
          <w:p w14:paraId="6EF30022"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rPr>
              <w:t>८</w:t>
            </w:r>
          </w:p>
        </w:tc>
        <w:tc>
          <w:tcPr>
            <w:tcW w:w="2188" w:type="pct"/>
          </w:tcPr>
          <w:p w14:paraId="7B58FA5B"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कार्यक्रमका</w:t>
            </w:r>
            <w:r w:rsidRPr="000A34BD">
              <w:rPr>
                <w:rFonts w:cs="Kalimati"/>
                <w:sz w:val="20"/>
                <w:szCs w:val="20"/>
                <w:rtl/>
                <w:cs/>
              </w:rPr>
              <w:t xml:space="preserve"> </w:t>
            </w:r>
            <w:r w:rsidRPr="000A34BD">
              <w:rPr>
                <w:rFonts w:ascii="Kokila" w:hAnsi="Kokila" w:cs="Kalimati" w:hint="cs"/>
                <w:sz w:val="20"/>
                <w:szCs w:val="20"/>
                <w:cs/>
                <w:lang w:bidi="hi-IN"/>
              </w:rPr>
              <w:t>क्रियाकलापमा</w:t>
            </w:r>
            <w:r w:rsidRPr="000A34BD">
              <w:rPr>
                <w:rFonts w:cs="Kalimati"/>
                <w:sz w:val="20"/>
                <w:szCs w:val="20"/>
                <w:rtl/>
                <w:cs/>
              </w:rPr>
              <w:t xml:space="preserve"> </w:t>
            </w:r>
            <w:r w:rsidRPr="000A34BD">
              <w:rPr>
                <w:rFonts w:ascii="Kokila" w:hAnsi="Kokila" w:cs="Kalimati" w:hint="cs"/>
                <w:sz w:val="20"/>
                <w:szCs w:val="20"/>
                <w:cs/>
                <w:lang w:bidi="hi-IN"/>
              </w:rPr>
              <w:t>बालश्रमको</w:t>
            </w:r>
            <w:r w:rsidRPr="000A34BD">
              <w:rPr>
                <w:rFonts w:cs="Kalimati"/>
                <w:sz w:val="20"/>
                <w:szCs w:val="20"/>
                <w:rtl/>
                <w:cs/>
              </w:rPr>
              <w:t xml:space="preserve"> </w:t>
            </w:r>
            <w:r w:rsidRPr="000A34BD">
              <w:rPr>
                <w:rFonts w:ascii="Kokila" w:hAnsi="Kokila" w:cs="Kalimati" w:hint="cs"/>
                <w:sz w:val="20"/>
                <w:szCs w:val="20"/>
                <w:cs/>
                <w:lang w:bidi="hi-IN"/>
              </w:rPr>
              <w:t>प्रयोग</w:t>
            </w:r>
            <w:r w:rsidRPr="000A34BD">
              <w:rPr>
                <w:rFonts w:cs="Kalimati"/>
                <w:sz w:val="20"/>
                <w:szCs w:val="20"/>
                <w:rtl/>
                <w:cs/>
              </w:rPr>
              <w:t xml:space="preserve"> </w:t>
            </w:r>
            <w:r w:rsidRPr="000A34BD">
              <w:rPr>
                <w:rFonts w:ascii="Kokila" w:hAnsi="Kokila" w:cs="Kalimati" w:hint="cs"/>
                <w:sz w:val="20"/>
                <w:szCs w:val="20"/>
                <w:cs/>
                <w:lang w:bidi="hi-IN"/>
              </w:rPr>
              <w:t>वा</w:t>
            </w:r>
            <w:r w:rsidRPr="000A34BD">
              <w:rPr>
                <w:rFonts w:cs="Kalimati"/>
                <w:sz w:val="20"/>
                <w:szCs w:val="20"/>
                <w:rtl/>
                <w:cs/>
              </w:rPr>
              <w:t xml:space="preserve"> </w:t>
            </w:r>
            <w:r w:rsidRPr="000A34BD">
              <w:rPr>
                <w:rFonts w:ascii="Kokila" w:hAnsi="Kokila" w:cs="Kalimati" w:hint="cs"/>
                <w:sz w:val="20"/>
                <w:szCs w:val="20"/>
                <w:cs/>
                <w:lang w:bidi="hi-IN"/>
              </w:rPr>
              <w:t>प्रयोगलाई</w:t>
            </w:r>
            <w:r w:rsidRPr="000A34BD">
              <w:rPr>
                <w:rFonts w:cs="Kalimati"/>
                <w:sz w:val="20"/>
                <w:szCs w:val="20"/>
                <w:rtl/>
                <w:cs/>
              </w:rPr>
              <w:t xml:space="preserve"> </w:t>
            </w:r>
            <w:r w:rsidRPr="000A34BD">
              <w:rPr>
                <w:rFonts w:ascii="Kokila" w:hAnsi="Kokila" w:cs="Kalimati" w:hint="cs"/>
                <w:sz w:val="20"/>
                <w:szCs w:val="20"/>
                <w:cs/>
                <w:lang w:bidi="hi-IN"/>
              </w:rPr>
              <w:t>प्रोत्साहन</w:t>
            </w:r>
            <w:r w:rsidRPr="000A34BD">
              <w:rPr>
                <w:rFonts w:cs="Kalimati"/>
                <w:sz w:val="20"/>
                <w:szCs w:val="20"/>
                <w:rtl/>
                <w:cs/>
              </w:rPr>
              <w:t xml:space="preserve"> </w:t>
            </w:r>
            <w:r w:rsidRPr="000A34BD">
              <w:rPr>
                <w:rFonts w:ascii="Kokila" w:hAnsi="Kokila" w:cs="Kalimati" w:hint="cs"/>
                <w:sz w:val="20"/>
                <w:szCs w:val="20"/>
                <w:cs/>
                <w:lang w:bidi="hi-IN"/>
              </w:rPr>
              <w:t>गराउँछ</w:t>
            </w:r>
            <w:r w:rsidRPr="000A34BD">
              <w:rPr>
                <w:rFonts w:cs="Kalimati"/>
                <w:sz w:val="20"/>
                <w:szCs w:val="20"/>
                <w:rtl/>
                <w:cs/>
              </w:rPr>
              <w:t xml:space="preserve"> </w:t>
            </w:r>
            <w:r w:rsidRPr="000A34BD">
              <w:rPr>
                <w:sz w:val="20"/>
                <w:szCs w:val="20"/>
              </w:rPr>
              <w:t>?</w:t>
            </w:r>
          </w:p>
        </w:tc>
        <w:tc>
          <w:tcPr>
            <w:tcW w:w="705" w:type="pct"/>
          </w:tcPr>
          <w:p w14:paraId="1F896561" w14:textId="77777777" w:rsidR="00845B77" w:rsidRPr="000A34BD" w:rsidRDefault="00845B77" w:rsidP="00E80EF5">
            <w:pPr>
              <w:tabs>
                <w:tab w:val="left" w:pos="720"/>
              </w:tabs>
              <w:jc w:val="both"/>
              <w:rPr>
                <w:rFonts w:cs="Kalimati"/>
                <w:sz w:val="20"/>
                <w:szCs w:val="20"/>
              </w:rPr>
            </w:pPr>
          </w:p>
        </w:tc>
        <w:tc>
          <w:tcPr>
            <w:tcW w:w="1611" w:type="pct"/>
          </w:tcPr>
          <w:p w14:paraId="7502F880" w14:textId="77777777" w:rsidR="00845B77" w:rsidRPr="000A34BD" w:rsidRDefault="00845B77" w:rsidP="00E80EF5">
            <w:pPr>
              <w:tabs>
                <w:tab w:val="left" w:pos="720"/>
              </w:tabs>
              <w:jc w:val="both"/>
              <w:rPr>
                <w:rFonts w:cs="Kalimati"/>
                <w:sz w:val="20"/>
                <w:szCs w:val="20"/>
              </w:rPr>
            </w:pPr>
          </w:p>
        </w:tc>
      </w:tr>
      <w:tr w:rsidR="0026384E" w:rsidRPr="000A34BD" w14:paraId="1741B419" w14:textId="77777777" w:rsidTr="00E80EF5">
        <w:tc>
          <w:tcPr>
            <w:tcW w:w="496" w:type="pct"/>
          </w:tcPr>
          <w:p w14:paraId="54C5DCF6"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rPr>
              <w:t>९</w:t>
            </w:r>
          </w:p>
        </w:tc>
        <w:tc>
          <w:tcPr>
            <w:tcW w:w="2188" w:type="pct"/>
          </w:tcPr>
          <w:p w14:paraId="45BAB51D"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कार्यक्रमको</w:t>
            </w:r>
            <w:r w:rsidRPr="000A34BD">
              <w:rPr>
                <w:rFonts w:cs="Kalimati"/>
                <w:sz w:val="20"/>
                <w:szCs w:val="20"/>
                <w:rtl/>
                <w:cs/>
              </w:rPr>
              <w:t xml:space="preserve"> </w:t>
            </w:r>
            <w:r w:rsidRPr="000A34BD">
              <w:rPr>
                <w:rFonts w:ascii="Kokila" w:hAnsi="Kokila" w:cs="Kalimati" w:hint="cs"/>
                <w:sz w:val="20"/>
                <w:szCs w:val="20"/>
                <w:cs/>
                <w:lang w:bidi="hi-IN"/>
              </w:rPr>
              <w:t>संरचना</w:t>
            </w:r>
            <w:r w:rsidRPr="000A34BD">
              <w:rPr>
                <w:rFonts w:cs="Kalimati"/>
                <w:sz w:val="20"/>
                <w:szCs w:val="20"/>
                <w:rtl/>
                <w:cs/>
              </w:rPr>
              <w:t xml:space="preserve"> </w:t>
            </w:r>
            <w:r w:rsidRPr="000A34BD">
              <w:rPr>
                <w:rFonts w:ascii="Kokila" w:hAnsi="Kokila" w:cs="Kalimati" w:hint="cs"/>
                <w:sz w:val="20"/>
                <w:szCs w:val="20"/>
                <w:cs/>
                <w:lang w:bidi="hi-IN"/>
              </w:rPr>
              <w:t>निर्माणका</w:t>
            </w:r>
            <w:r w:rsidRPr="000A34BD">
              <w:rPr>
                <w:rFonts w:cs="Kalimati"/>
                <w:sz w:val="20"/>
                <w:szCs w:val="20"/>
                <w:rtl/>
                <w:cs/>
              </w:rPr>
              <w:t xml:space="preserve"> </w:t>
            </w:r>
            <w:r w:rsidRPr="000A34BD">
              <w:rPr>
                <w:rFonts w:ascii="Kokila" w:hAnsi="Kokila" w:cs="Kalimati" w:hint="cs"/>
                <w:sz w:val="20"/>
                <w:szCs w:val="20"/>
                <w:cs/>
                <w:lang w:bidi="hi-IN"/>
              </w:rPr>
              <w:t>क्रममा</w:t>
            </w:r>
            <w:r w:rsidRPr="000A34BD">
              <w:rPr>
                <w:rFonts w:cs="Kalimati"/>
                <w:sz w:val="20"/>
                <w:szCs w:val="20"/>
                <w:rtl/>
                <w:cs/>
              </w:rPr>
              <w:t xml:space="preserve"> </w:t>
            </w:r>
            <w:r w:rsidRPr="000A34BD">
              <w:rPr>
                <w:rFonts w:ascii="Kokila" w:hAnsi="Kokila" w:cs="Kalimati" w:hint="cs"/>
                <w:sz w:val="20"/>
                <w:szCs w:val="20"/>
                <w:cs/>
                <w:lang w:bidi="hi-IN"/>
              </w:rPr>
              <w:t>धेरै</w:t>
            </w:r>
            <w:r w:rsidRPr="000A34BD">
              <w:rPr>
                <w:rFonts w:cs="Kalimati"/>
                <w:sz w:val="20"/>
                <w:szCs w:val="20"/>
                <w:rtl/>
                <w:cs/>
              </w:rPr>
              <w:t xml:space="preserve"> </w:t>
            </w:r>
            <w:r w:rsidRPr="000A34BD">
              <w:rPr>
                <w:rFonts w:ascii="Kokila" w:hAnsi="Kokila" w:cs="Kalimati" w:hint="cs"/>
                <w:sz w:val="20"/>
                <w:szCs w:val="20"/>
                <w:cs/>
                <w:lang w:bidi="hi-IN"/>
              </w:rPr>
              <w:t>श्रमिकहरूलाई</w:t>
            </w:r>
            <w:r w:rsidRPr="000A34BD">
              <w:rPr>
                <w:rFonts w:cs="Kalimati"/>
                <w:sz w:val="20"/>
                <w:szCs w:val="20"/>
                <w:rtl/>
                <w:cs/>
              </w:rPr>
              <w:t xml:space="preserve"> </w:t>
            </w:r>
            <w:r w:rsidRPr="000A34BD">
              <w:rPr>
                <w:rFonts w:ascii="Kokila" w:hAnsi="Kokila" w:cs="Kalimati" w:hint="cs"/>
                <w:sz w:val="20"/>
                <w:szCs w:val="20"/>
                <w:cs/>
                <w:lang w:bidi="hi-IN"/>
              </w:rPr>
              <w:t>संलग्न</w:t>
            </w:r>
            <w:r w:rsidRPr="000A34BD">
              <w:rPr>
                <w:rFonts w:cs="Kalimati"/>
                <w:sz w:val="20"/>
                <w:szCs w:val="20"/>
                <w:rtl/>
                <w:cs/>
              </w:rPr>
              <w:t xml:space="preserve"> </w:t>
            </w:r>
            <w:r w:rsidRPr="000A34BD">
              <w:rPr>
                <w:rFonts w:ascii="Kokila" w:hAnsi="Kokila" w:cs="Kalimati" w:hint="cs"/>
                <w:sz w:val="20"/>
                <w:szCs w:val="20"/>
                <w:cs/>
                <w:lang w:bidi="hi-IN"/>
              </w:rPr>
              <w:t>गराई</w:t>
            </w:r>
            <w:r w:rsidRPr="000A34BD">
              <w:rPr>
                <w:rFonts w:cs="Kalimati"/>
                <w:sz w:val="20"/>
                <w:szCs w:val="20"/>
                <w:rtl/>
                <w:cs/>
              </w:rPr>
              <w:t xml:space="preserve"> </w:t>
            </w:r>
            <w:r w:rsidRPr="000A34BD">
              <w:rPr>
                <w:rFonts w:ascii="Kokila" w:hAnsi="Kokila" w:cs="Kalimati" w:hint="cs"/>
                <w:sz w:val="20"/>
                <w:szCs w:val="20"/>
                <w:cs/>
                <w:lang w:bidi="hi-IN"/>
              </w:rPr>
              <w:t>सरुवा</w:t>
            </w:r>
            <w:r w:rsidRPr="000A34BD">
              <w:rPr>
                <w:rFonts w:cs="Kalimati"/>
                <w:sz w:val="20"/>
                <w:szCs w:val="20"/>
                <w:rtl/>
                <w:cs/>
              </w:rPr>
              <w:t xml:space="preserve"> </w:t>
            </w:r>
            <w:r w:rsidRPr="000A34BD">
              <w:rPr>
                <w:rFonts w:ascii="Kokila" w:hAnsi="Kokila" w:cs="Kalimati" w:hint="cs"/>
                <w:sz w:val="20"/>
                <w:szCs w:val="20"/>
                <w:cs/>
                <w:lang w:bidi="hi-IN"/>
              </w:rPr>
              <w:t>रोग</w:t>
            </w:r>
            <w:r w:rsidRPr="000A34BD">
              <w:rPr>
                <w:rFonts w:cs="Kalimati"/>
                <w:sz w:val="20"/>
                <w:szCs w:val="20"/>
                <w:rtl/>
                <w:cs/>
              </w:rPr>
              <w:t xml:space="preserve"> </w:t>
            </w:r>
            <w:r w:rsidRPr="000A34BD">
              <w:rPr>
                <w:rFonts w:ascii="Kokila" w:hAnsi="Kokila" w:cs="Kalimati" w:hint="cs"/>
                <w:sz w:val="20"/>
                <w:szCs w:val="20"/>
                <w:cs/>
                <w:lang w:bidi="hi-IN"/>
              </w:rPr>
              <w:t>फैलाउन</w:t>
            </w:r>
            <w:r w:rsidRPr="000A34BD">
              <w:rPr>
                <w:rFonts w:cs="Kalimati"/>
                <w:sz w:val="20"/>
                <w:szCs w:val="20"/>
                <w:rtl/>
                <w:cs/>
              </w:rPr>
              <w:t xml:space="preserve"> </w:t>
            </w:r>
            <w:r w:rsidRPr="000A34BD">
              <w:rPr>
                <w:rFonts w:ascii="Kokila" w:hAnsi="Kokila" w:cs="Kalimati" w:hint="cs"/>
                <w:sz w:val="20"/>
                <w:szCs w:val="20"/>
                <w:cs/>
                <w:lang w:bidi="hi-IN"/>
              </w:rPr>
              <w:t>सक्छ</w:t>
            </w:r>
            <w:r w:rsidRPr="000A34BD">
              <w:rPr>
                <w:sz w:val="20"/>
                <w:szCs w:val="20"/>
                <w:rtl/>
                <w:cs/>
              </w:rPr>
              <w:t xml:space="preserve"> </w:t>
            </w:r>
            <w:r w:rsidRPr="000A34BD">
              <w:rPr>
                <w:sz w:val="20"/>
                <w:szCs w:val="20"/>
              </w:rPr>
              <w:t>?</w:t>
            </w:r>
          </w:p>
        </w:tc>
        <w:tc>
          <w:tcPr>
            <w:tcW w:w="705" w:type="pct"/>
          </w:tcPr>
          <w:p w14:paraId="26C2FB05" w14:textId="77777777" w:rsidR="00845B77" w:rsidRPr="000A34BD" w:rsidRDefault="00845B77" w:rsidP="00E80EF5">
            <w:pPr>
              <w:tabs>
                <w:tab w:val="left" w:pos="720"/>
              </w:tabs>
              <w:jc w:val="both"/>
              <w:rPr>
                <w:rFonts w:cs="Kalimati"/>
                <w:sz w:val="20"/>
                <w:szCs w:val="20"/>
              </w:rPr>
            </w:pPr>
          </w:p>
        </w:tc>
        <w:tc>
          <w:tcPr>
            <w:tcW w:w="1611" w:type="pct"/>
          </w:tcPr>
          <w:p w14:paraId="2124AE5C" w14:textId="77777777" w:rsidR="00845B77" w:rsidRPr="000A34BD" w:rsidRDefault="00845B77" w:rsidP="00E80EF5">
            <w:pPr>
              <w:tabs>
                <w:tab w:val="left" w:pos="720"/>
              </w:tabs>
              <w:jc w:val="both"/>
              <w:rPr>
                <w:rFonts w:cs="Kalimati"/>
                <w:sz w:val="20"/>
                <w:szCs w:val="20"/>
              </w:rPr>
            </w:pPr>
          </w:p>
        </w:tc>
      </w:tr>
      <w:tr w:rsidR="0026384E" w:rsidRPr="000A34BD" w14:paraId="2947AA70" w14:textId="77777777" w:rsidTr="00E80EF5">
        <w:tc>
          <w:tcPr>
            <w:tcW w:w="496" w:type="pct"/>
          </w:tcPr>
          <w:p w14:paraId="4EA6F128"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rPr>
              <w:t>१०</w:t>
            </w:r>
          </w:p>
        </w:tc>
        <w:tc>
          <w:tcPr>
            <w:tcW w:w="2188" w:type="pct"/>
          </w:tcPr>
          <w:p w14:paraId="757E6FB5"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कार्यक्रमको</w:t>
            </w:r>
            <w:r w:rsidRPr="000A34BD">
              <w:rPr>
                <w:rFonts w:cs="Kalimati"/>
                <w:sz w:val="20"/>
                <w:szCs w:val="20"/>
                <w:rtl/>
                <w:cs/>
              </w:rPr>
              <w:t xml:space="preserve"> </w:t>
            </w:r>
            <w:r w:rsidRPr="000A34BD">
              <w:rPr>
                <w:rFonts w:ascii="Kokila" w:hAnsi="Kokila" w:cs="Kalimati" w:hint="cs"/>
                <w:sz w:val="20"/>
                <w:szCs w:val="20"/>
                <w:cs/>
                <w:lang w:bidi="hi-IN"/>
              </w:rPr>
              <w:t>कार्यान्वयनले</w:t>
            </w:r>
            <w:r w:rsidRPr="000A34BD">
              <w:rPr>
                <w:rFonts w:cs="Kalimati"/>
                <w:sz w:val="20"/>
                <w:szCs w:val="20"/>
                <w:rtl/>
                <w:cs/>
              </w:rPr>
              <w:t xml:space="preserve"> </w:t>
            </w:r>
            <w:r w:rsidRPr="000A34BD">
              <w:rPr>
                <w:rFonts w:ascii="Kokila" w:hAnsi="Kokila" w:cs="Kalimati" w:hint="cs"/>
                <w:sz w:val="20"/>
                <w:szCs w:val="20"/>
                <w:cs/>
                <w:lang w:bidi="hi-IN"/>
              </w:rPr>
              <w:t>वरपरका</w:t>
            </w:r>
            <w:r w:rsidRPr="000A34BD">
              <w:rPr>
                <w:rFonts w:cs="Kalimati"/>
                <w:sz w:val="20"/>
                <w:szCs w:val="20"/>
                <w:rtl/>
                <w:cs/>
              </w:rPr>
              <w:t xml:space="preserve"> </w:t>
            </w:r>
            <w:r w:rsidRPr="000A34BD">
              <w:rPr>
                <w:rFonts w:ascii="Kokila" w:hAnsi="Kokila" w:cs="Kalimati" w:hint="cs"/>
                <w:sz w:val="20"/>
                <w:szCs w:val="20"/>
                <w:cs/>
                <w:lang w:bidi="hi-IN"/>
              </w:rPr>
              <w:t>कुनै</w:t>
            </w:r>
            <w:r w:rsidRPr="000A34BD">
              <w:rPr>
                <w:rFonts w:cs="Kalimati"/>
                <w:sz w:val="20"/>
                <w:szCs w:val="20"/>
                <w:rtl/>
                <w:cs/>
              </w:rPr>
              <w:t xml:space="preserve"> </w:t>
            </w:r>
            <w:r w:rsidRPr="000A34BD">
              <w:rPr>
                <w:rFonts w:ascii="Kokila" w:hAnsi="Kokila" w:cs="Kalimati" w:hint="cs"/>
                <w:sz w:val="20"/>
                <w:szCs w:val="20"/>
                <w:cs/>
                <w:lang w:bidi="hi-IN"/>
              </w:rPr>
              <w:t>पनि</w:t>
            </w:r>
            <w:r w:rsidRPr="000A34BD">
              <w:rPr>
                <w:rFonts w:cs="Kalimati"/>
                <w:sz w:val="20"/>
                <w:szCs w:val="20"/>
                <w:rtl/>
                <w:cs/>
              </w:rPr>
              <w:t xml:space="preserve"> </w:t>
            </w:r>
            <w:r w:rsidRPr="000A34BD">
              <w:rPr>
                <w:rFonts w:ascii="Kokila" w:hAnsi="Kokila" w:cs="Kalimati" w:hint="cs"/>
                <w:sz w:val="20"/>
                <w:szCs w:val="20"/>
                <w:cs/>
                <w:lang w:bidi="hi-IN"/>
              </w:rPr>
              <w:t>अन्य</w:t>
            </w:r>
            <w:r w:rsidRPr="000A34BD">
              <w:rPr>
                <w:rFonts w:cs="Kalimati"/>
                <w:sz w:val="20"/>
                <w:szCs w:val="20"/>
                <w:rtl/>
                <w:cs/>
              </w:rPr>
              <w:t xml:space="preserve"> </w:t>
            </w:r>
            <w:r w:rsidRPr="000A34BD">
              <w:rPr>
                <w:rFonts w:ascii="Kokila" w:hAnsi="Kokila" w:cs="Kalimati" w:hint="cs"/>
                <w:sz w:val="20"/>
                <w:szCs w:val="20"/>
                <w:cs/>
                <w:lang w:bidi="hi-IN"/>
              </w:rPr>
              <w:t>गरिव</w:t>
            </w:r>
            <w:r w:rsidRPr="000A34BD">
              <w:rPr>
                <w:rFonts w:cs="Kalimati"/>
                <w:sz w:val="20"/>
                <w:szCs w:val="20"/>
              </w:rPr>
              <w:t xml:space="preserve">, </w:t>
            </w:r>
            <w:r w:rsidRPr="000A34BD">
              <w:rPr>
                <w:rFonts w:ascii="Kokila" w:hAnsi="Kokila" w:cs="Kalimati" w:hint="cs"/>
                <w:sz w:val="20"/>
                <w:szCs w:val="20"/>
                <w:cs/>
                <w:lang w:bidi="hi-IN"/>
              </w:rPr>
              <w:t>दलित</w:t>
            </w:r>
            <w:r w:rsidRPr="000A34BD">
              <w:rPr>
                <w:rFonts w:cs="Kalimati"/>
                <w:sz w:val="20"/>
                <w:szCs w:val="20"/>
                <w:rtl/>
                <w:cs/>
              </w:rPr>
              <w:t xml:space="preserve"> </w:t>
            </w:r>
            <w:r w:rsidRPr="000A34BD">
              <w:rPr>
                <w:rFonts w:ascii="Kokila" w:hAnsi="Kokila" w:cs="Kalimati" w:hint="cs"/>
                <w:sz w:val="20"/>
                <w:szCs w:val="20"/>
                <w:cs/>
                <w:lang w:bidi="hi-IN"/>
              </w:rPr>
              <w:t>सीमान्तकृत</w:t>
            </w:r>
            <w:r w:rsidRPr="000A34BD">
              <w:rPr>
                <w:rFonts w:cs="Kalimati"/>
                <w:sz w:val="20"/>
                <w:szCs w:val="20"/>
              </w:rPr>
              <w:t xml:space="preserve">, </w:t>
            </w:r>
            <w:r w:rsidRPr="000A34BD">
              <w:rPr>
                <w:rFonts w:ascii="Kokila" w:hAnsi="Kokila" w:cs="Kalimati" w:hint="cs"/>
                <w:sz w:val="20"/>
                <w:szCs w:val="20"/>
                <w:cs/>
                <w:lang w:bidi="hi-IN"/>
              </w:rPr>
              <w:t>भूमीहिन</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 xml:space="preserve"> </w:t>
            </w:r>
            <w:r w:rsidRPr="000A34BD">
              <w:rPr>
                <w:rFonts w:ascii="Kokila" w:hAnsi="Kokila" w:cs="Kalimati" w:hint="cs"/>
                <w:sz w:val="20"/>
                <w:szCs w:val="20"/>
                <w:cs/>
                <w:lang w:bidi="hi-IN"/>
              </w:rPr>
              <w:t>आदिबासी</w:t>
            </w:r>
            <w:r w:rsidRPr="000A34BD">
              <w:rPr>
                <w:rFonts w:cs="Kalimati"/>
                <w:sz w:val="20"/>
                <w:szCs w:val="20"/>
                <w:rtl/>
                <w:cs/>
              </w:rPr>
              <w:t xml:space="preserve"> </w:t>
            </w:r>
            <w:r w:rsidRPr="000A34BD">
              <w:rPr>
                <w:rFonts w:ascii="Kokila" w:hAnsi="Kokila" w:cs="Kalimati" w:hint="cs"/>
                <w:sz w:val="20"/>
                <w:szCs w:val="20"/>
                <w:cs/>
                <w:lang w:bidi="hi-IN"/>
              </w:rPr>
              <w:t>समुदायको</w:t>
            </w:r>
            <w:r w:rsidRPr="000A34BD">
              <w:rPr>
                <w:rFonts w:cs="Kalimati"/>
                <w:sz w:val="20"/>
                <w:szCs w:val="20"/>
                <w:rtl/>
                <w:cs/>
              </w:rPr>
              <w:t xml:space="preserve"> </w:t>
            </w:r>
            <w:r w:rsidRPr="000A34BD">
              <w:rPr>
                <w:rFonts w:ascii="Kokila" w:hAnsi="Kokila" w:cs="Kalimati" w:hint="cs"/>
                <w:sz w:val="20"/>
                <w:szCs w:val="20"/>
                <w:cs/>
                <w:lang w:bidi="hi-IN"/>
              </w:rPr>
              <w:t>जीविकोपार्जनमा</w:t>
            </w:r>
            <w:r w:rsidRPr="000A34BD">
              <w:rPr>
                <w:rFonts w:cs="Kalimati"/>
                <w:sz w:val="20"/>
                <w:szCs w:val="20"/>
                <w:rtl/>
                <w:cs/>
              </w:rPr>
              <w:t xml:space="preserve"> </w:t>
            </w:r>
            <w:r w:rsidRPr="000A34BD">
              <w:rPr>
                <w:rFonts w:ascii="Kokila" w:hAnsi="Kokila" w:cs="Kalimati" w:hint="cs"/>
                <w:sz w:val="20"/>
                <w:szCs w:val="20"/>
                <w:cs/>
                <w:lang w:bidi="hi-IN"/>
              </w:rPr>
              <w:t>कुनै</w:t>
            </w:r>
            <w:r w:rsidRPr="000A34BD">
              <w:rPr>
                <w:rFonts w:cs="Kalimati"/>
                <w:sz w:val="20"/>
                <w:szCs w:val="20"/>
                <w:rtl/>
                <w:cs/>
              </w:rPr>
              <w:t xml:space="preserve"> </w:t>
            </w:r>
            <w:r w:rsidRPr="000A34BD">
              <w:rPr>
                <w:rFonts w:ascii="Kokila" w:hAnsi="Kokila" w:cs="Kalimati" w:hint="cs"/>
                <w:sz w:val="20"/>
                <w:szCs w:val="20"/>
                <w:cs/>
                <w:lang w:bidi="hi-IN"/>
              </w:rPr>
              <w:t>किसिमको</w:t>
            </w:r>
            <w:r w:rsidRPr="000A34BD">
              <w:rPr>
                <w:rFonts w:cs="Kalimati"/>
                <w:sz w:val="20"/>
                <w:szCs w:val="20"/>
                <w:rtl/>
                <w:cs/>
              </w:rPr>
              <w:t xml:space="preserve"> </w:t>
            </w:r>
            <w:r w:rsidRPr="000A34BD">
              <w:rPr>
                <w:rFonts w:ascii="Kokila" w:hAnsi="Kokila" w:cs="Kalimati" w:hint="cs"/>
                <w:sz w:val="20"/>
                <w:szCs w:val="20"/>
                <w:cs/>
                <w:lang w:bidi="hi-IN"/>
              </w:rPr>
              <w:t>नकारात्मक</w:t>
            </w:r>
            <w:r w:rsidRPr="000A34BD">
              <w:rPr>
                <w:rFonts w:cs="Kalimati"/>
                <w:sz w:val="20"/>
                <w:szCs w:val="20"/>
                <w:rtl/>
                <w:cs/>
              </w:rPr>
              <w:t xml:space="preserve"> </w:t>
            </w:r>
            <w:r w:rsidRPr="000A34BD">
              <w:rPr>
                <w:rFonts w:ascii="Kokila" w:hAnsi="Kokila" w:cs="Kalimati" w:hint="cs"/>
                <w:sz w:val="20"/>
                <w:szCs w:val="20"/>
                <w:cs/>
                <w:lang w:bidi="hi-IN"/>
              </w:rPr>
              <w:t>असर</w:t>
            </w:r>
            <w:r w:rsidRPr="000A34BD">
              <w:rPr>
                <w:rFonts w:cs="Kalimati"/>
                <w:sz w:val="20"/>
                <w:szCs w:val="20"/>
                <w:rtl/>
                <w:cs/>
              </w:rPr>
              <w:t xml:space="preserve"> </w:t>
            </w:r>
            <w:r w:rsidRPr="000A34BD">
              <w:rPr>
                <w:rFonts w:ascii="Kokila" w:hAnsi="Kokila" w:cs="Kalimati" w:hint="cs"/>
                <w:sz w:val="20"/>
                <w:szCs w:val="20"/>
                <w:cs/>
                <w:lang w:bidi="hi-IN"/>
              </w:rPr>
              <w:t>पर्ने</w:t>
            </w:r>
            <w:r w:rsidRPr="000A34BD">
              <w:rPr>
                <w:rFonts w:cs="Kalimati"/>
                <w:sz w:val="20"/>
                <w:szCs w:val="20"/>
                <w:rtl/>
                <w:cs/>
              </w:rPr>
              <w:t xml:space="preserve"> </w:t>
            </w:r>
            <w:r w:rsidRPr="000A34BD">
              <w:rPr>
                <w:rFonts w:ascii="Kokila" w:hAnsi="Kokila" w:cs="Kalimati" w:hint="cs"/>
                <w:sz w:val="20"/>
                <w:szCs w:val="20"/>
                <w:cs/>
                <w:lang w:bidi="hi-IN"/>
              </w:rPr>
              <w:t>संभावना</w:t>
            </w:r>
            <w:r w:rsidRPr="000A34BD">
              <w:rPr>
                <w:rFonts w:cs="Kalimati"/>
                <w:sz w:val="20"/>
                <w:szCs w:val="20"/>
                <w:rtl/>
                <w:cs/>
              </w:rPr>
              <w:t xml:space="preserve"> </w:t>
            </w:r>
            <w:r w:rsidRPr="000A34BD">
              <w:rPr>
                <w:rFonts w:ascii="Kokila" w:hAnsi="Kokila" w:cs="Kalimati" w:hint="cs"/>
                <w:sz w:val="20"/>
                <w:szCs w:val="20"/>
                <w:cs/>
                <w:lang w:bidi="hi-IN"/>
              </w:rPr>
              <w:t>रहेको</w:t>
            </w:r>
            <w:r w:rsidRPr="000A34BD">
              <w:rPr>
                <w:rFonts w:cs="Kalimati"/>
                <w:sz w:val="20"/>
                <w:szCs w:val="20"/>
                <w:rtl/>
                <w:cs/>
              </w:rPr>
              <w:t xml:space="preserve"> </w:t>
            </w:r>
            <w:r w:rsidRPr="000A34BD">
              <w:rPr>
                <w:rFonts w:ascii="Kokila" w:hAnsi="Kokila" w:cs="Kalimati" w:hint="cs"/>
                <w:sz w:val="20"/>
                <w:szCs w:val="20"/>
                <w:cs/>
                <w:lang w:bidi="hi-IN"/>
              </w:rPr>
              <w:t>छ</w:t>
            </w:r>
            <w:r w:rsidRPr="000A34BD">
              <w:rPr>
                <w:sz w:val="20"/>
                <w:szCs w:val="20"/>
                <w:rtl/>
                <w:cs/>
              </w:rPr>
              <w:t xml:space="preserve"> </w:t>
            </w:r>
            <w:r w:rsidRPr="000A34BD">
              <w:rPr>
                <w:sz w:val="20"/>
                <w:szCs w:val="20"/>
              </w:rPr>
              <w:t>?</w:t>
            </w:r>
          </w:p>
        </w:tc>
        <w:tc>
          <w:tcPr>
            <w:tcW w:w="705" w:type="pct"/>
          </w:tcPr>
          <w:p w14:paraId="0E906D57" w14:textId="77777777" w:rsidR="00845B77" w:rsidRPr="000A34BD" w:rsidRDefault="00845B77" w:rsidP="00E80EF5">
            <w:pPr>
              <w:tabs>
                <w:tab w:val="left" w:pos="720"/>
              </w:tabs>
              <w:jc w:val="both"/>
              <w:rPr>
                <w:rFonts w:cs="Kalimati"/>
                <w:sz w:val="20"/>
                <w:szCs w:val="20"/>
              </w:rPr>
            </w:pPr>
          </w:p>
        </w:tc>
        <w:tc>
          <w:tcPr>
            <w:tcW w:w="1611" w:type="pct"/>
          </w:tcPr>
          <w:p w14:paraId="55BF5C60" w14:textId="77777777" w:rsidR="00845B77" w:rsidRPr="000A34BD" w:rsidRDefault="00845B77" w:rsidP="00E80EF5">
            <w:pPr>
              <w:tabs>
                <w:tab w:val="left" w:pos="720"/>
              </w:tabs>
              <w:jc w:val="both"/>
              <w:rPr>
                <w:rFonts w:cs="Kalimati"/>
                <w:sz w:val="20"/>
                <w:szCs w:val="20"/>
              </w:rPr>
            </w:pPr>
          </w:p>
        </w:tc>
      </w:tr>
      <w:tr w:rsidR="0026384E" w:rsidRPr="000A34BD" w14:paraId="592BA446" w14:textId="77777777" w:rsidTr="00E80EF5">
        <w:tc>
          <w:tcPr>
            <w:tcW w:w="496" w:type="pct"/>
          </w:tcPr>
          <w:p w14:paraId="3D62632E"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rPr>
              <w:lastRenderedPageBreak/>
              <w:t>११</w:t>
            </w:r>
          </w:p>
        </w:tc>
        <w:tc>
          <w:tcPr>
            <w:tcW w:w="2188" w:type="pct"/>
          </w:tcPr>
          <w:p w14:paraId="0283A30C"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कार्यक्रमले</w:t>
            </w:r>
            <w:r w:rsidRPr="000A34BD">
              <w:rPr>
                <w:rFonts w:cs="Kalimati"/>
                <w:sz w:val="20"/>
                <w:szCs w:val="20"/>
                <w:rtl/>
                <w:cs/>
              </w:rPr>
              <w:t xml:space="preserve"> </w:t>
            </w:r>
            <w:r w:rsidRPr="000A34BD">
              <w:rPr>
                <w:rFonts w:ascii="Kokila" w:hAnsi="Kokila" w:cs="Kalimati" w:hint="cs"/>
                <w:sz w:val="20"/>
                <w:szCs w:val="20"/>
                <w:cs/>
                <w:lang w:bidi="hi-IN"/>
              </w:rPr>
              <w:t>महिलाहरूको</w:t>
            </w:r>
            <w:r w:rsidRPr="000A34BD">
              <w:rPr>
                <w:rFonts w:cs="Kalimati"/>
                <w:sz w:val="20"/>
                <w:szCs w:val="20"/>
                <w:rtl/>
                <w:cs/>
              </w:rPr>
              <w:t xml:space="preserve"> </w:t>
            </w:r>
            <w:r w:rsidRPr="000A34BD">
              <w:rPr>
                <w:rFonts w:ascii="Kokila" w:hAnsi="Kokila" w:cs="Kalimati" w:hint="cs"/>
                <w:sz w:val="20"/>
                <w:szCs w:val="20"/>
                <w:cs/>
                <w:lang w:bidi="hi-IN"/>
              </w:rPr>
              <w:t>कार्यबोझ</w:t>
            </w:r>
            <w:r w:rsidRPr="000A34BD">
              <w:rPr>
                <w:rFonts w:cs="Kalimati"/>
                <w:sz w:val="20"/>
                <w:szCs w:val="20"/>
                <w:rtl/>
                <w:cs/>
              </w:rPr>
              <w:t xml:space="preserve"> </w:t>
            </w:r>
            <w:r w:rsidRPr="000A34BD">
              <w:rPr>
                <w:rFonts w:ascii="Kokila" w:hAnsi="Kokila" w:cs="Kalimati" w:hint="cs"/>
                <w:sz w:val="20"/>
                <w:szCs w:val="20"/>
                <w:cs/>
                <w:lang w:bidi="hi-IN"/>
              </w:rPr>
              <w:t>थप</w:t>
            </w:r>
            <w:r w:rsidRPr="000A34BD">
              <w:rPr>
                <w:rFonts w:cs="Kalimati"/>
                <w:sz w:val="20"/>
                <w:szCs w:val="20"/>
                <w:rtl/>
                <w:cs/>
              </w:rPr>
              <w:t xml:space="preserve"> </w:t>
            </w:r>
            <w:r w:rsidRPr="000A34BD">
              <w:rPr>
                <w:rFonts w:ascii="Kokila" w:hAnsi="Kokila" w:cs="Kalimati" w:hint="cs"/>
                <w:sz w:val="20"/>
                <w:szCs w:val="20"/>
                <w:cs/>
                <w:lang w:bidi="hi-IN"/>
              </w:rPr>
              <w:t>गर्ने</w:t>
            </w:r>
            <w:r w:rsidRPr="000A34BD">
              <w:rPr>
                <w:rFonts w:cs="Kalimati"/>
                <w:sz w:val="20"/>
                <w:szCs w:val="20"/>
                <w:rtl/>
                <w:cs/>
              </w:rPr>
              <w:t xml:space="preserve"> </w:t>
            </w:r>
            <w:r w:rsidRPr="000A34BD">
              <w:rPr>
                <w:rFonts w:ascii="Kokila" w:hAnsi="Kokila" w:cs="Kalimati" w:hint="cs"/>
                <w:sz w:val="20"/>
                <w:szCs w:val="20"/>
                <w:cs/>
                <w:lang w:bidi="hi-IN"/>
              </w:rPr>
              <w:t>संभावना</w:t>
            </w:r>
            <w:r w:rsidRPr="000A34BD">
              <w:rPr>
                <w:rFonts w:cs="Kalimati"/>
                <w:sz w:val="20"/>
                <w:szCs w:val="20"/>
                <w:rtl/>
                <w:cs/>
              </w:rPr>
              <w:t xml:space="preserve"> </w:t>
            </w:r>
            <w:r w:rsidRPr="000A34BD">
              <w:rPr>
                <w:rFonts w:ascii="Kokila" w:hAnsi="Kokila" w:cs="Kalimati" w:hint="cs"/>
                <w:sz w:val="20"/>
                <w:szCs w:val="20"/>
                <w:cs/>
                <w:lang w:bidi="hi-IN"/>
              </w:rPr>
              <w:t>रहेको</w:t>
            </w:r>
            <w:r w:rsidRPr="000A34BD">
              <w:rPr>
                <w:rFonts w:cs="Kalimati"/>
                <w:sz w:val="20"/>
                <w:szCs w:val="20"/>
                <w:rtl/>
                <w:cs/>
              </w:rPr>
              <w:t xml:space="preserve"> </w:t>
            </w:r>
            <w:r w:rsidRPr="000A34BD">
              <w:rPr>
                <w:rFonts w:ascii="Kokila" w:hAnsi="Kokila" w:cs="Kalimati" w:hint="cs"/>
                <w:sz w:val="20"/>
                <w:szCs w:val="20"/>
                <w:cs/>
                <w:lang w:bidi="hi-IN"/>
              </w:rPr>
              <w:t>छ</w:t>
            </w:r>
            <w:r w:rsidRPr="000A34BD">
              <w:rPr>
                <w:sz w:val="20"/>
                <w:szCs w:val="20"/>
                <w:rtl/>
                <w:cs/>
              </w:rPr>
              <w:t xml:space="preserve"> </w:t>
            </w:r>
            <w:r w:rsidRPr="000A34BD">
              <w:rPr>
                <w:sz w:val="20"/>
                <w:szCs w:val="20"/>
              </w:rPr>
              <w:t>?</w:t>
            </w:r>
          </w:p>
        </w:tc>
        <w:tc>
          <w:tcPr>
            <w:tcW w:w="705" w:type="pct"/>
          </w:tcPr>
          <w:p w14:paraId="0F12B3D7" w14:textId="77777777" w:rsidR="00845B77" w:rsidRPr="000A34BD" w:rsidRDefault="00845B77" w:rsidP="00E80EF5">
            <w:pPr>
              <w:tabs>
                <w:tab w:val="left" w:pos="720"/>
              </w:tabs>
              <w:jc w:val="both"/>
              <w:rPr>
                <w:rFonts w:cs="Kalimati"/>
                <w:sz w:val="20"/>
                <w:szCs w:val="20"/>
              </w:rPr>
            </w:pPr>
          </w:p>
        </w:tc>
        <w:tc>
          <w:tcPr>
            <w:tcW w:w="1611" w:type="pct"/>
          </w:tcPr>
          <w:p w14:paraId="5B8A0697" w14:textId="77777777" w:rsidR="00845B77" w:rsidRPr="000A34BD" w:rsidRDefault="00845B77" w:rsidP="00E80EF5">
            <w:pPr>
              <w:tabs>
                <w:tab w:val="left" w:pos="720"/>
              </w:tabs>
              <w:jc w:val="both"/>
              <w:rPr>
                <w:rFonts w:cs="Kalimati"/>
                <w:sz w:val="20"/>
                <w:szCs w:val="20"/>
              </w:rPr>
            </w:pPr>
          </w:p>
        </w:tc>
      </w:tr>
      <w:tr w:rsidR="0026384E" w:rsidRPr="000A34BD" w14:paraId="02A14D90" w14:textId="77777777" w:rsidTr="00E80EF5">
        <w:tc>
          <w:tcPr>
            <w:tcW w:w="496" w:type="pct"/>
          </w:tcPr>
          <w:p w14:paraId="7A49EDF7" w14:textId="77777777" w:rsidR="00845B77" w:rsidRPr="000A34BD" w:rsidRDefault="00845B77" w:rsidP="00E80EF5">
            <w:pPr>
              <w:tabs>
                <w:tab w:val="left" w:pos="720"/>
              </w:tabs>
              <w:jc w:val="center"/>
              <w:rPr>
                <w:rFonts w:cs="Kalimati"/>
                <w:sz w:val="20"/>
                <w:szCs w:val="20"/>
                <w:rtl/>
                <w:cs/>
              </w:rPr>
            </w:pPr>
            <w:r w:rsidRPr="000A34BD">
              <w:rPr>
                <w:rFonts w:ascii="Kokila" w:hAnsi="Kokila" w:cs="Kalimati" w:hint="cs"/>
                <w:sz w:val="20"/>
                <w:szCs w:val="20"/>
                <w:cs/>
              </w:rPr>
              <w:t>१२</w:t>
            </w:r>
          </w:p>
        </w:tc>
        <w:tc>
          <w:tcPr>
            <w:tcW w:w="2188" w:type="pct"/>
          </w:tcPr>
          <w:p w14:paraId="013B0316"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कार्यक्रमको</w:t>
            </w:r>
            <w:r w:rsidRPr="000A34BD">
              <w:rPr>
                <w:rFonts w:cs="Kalimati"/>
                <w:sz w:val="20"/>
                <w:szCs w:val="20"/>
                <w:rtl/>
                <w:cs/>
              </w:rPr>
              <w:t xml:space="preserve"> </w:t>
            </w:r>
            <w:r w:rsidRPr="000A34BD">
              <w:rPr>
                <w:rFonts w:ascii="Kokila" w:hAnsi="Kokila" w:cs="Kalimati" w:hint="cs"/>
                <w:sz w:val="20"/>
                <w:szCs w:val="20"/>
                <w:cs/>
                <w:lang w:bidi="hi-IN"/>
              </w:rPr>
              <w:t>कार्यान्वयनका</w:t>
            </w:r>
            <w:r w:rsidRPr="000A34BD">
              <w:rPr>
                <w:rFonts w:cs="Kalimati"/>
                <w:sz w:val="20"/>
                <w:szCs w:val="20"/>
                <w:rtl/>
                <w:cs/>
              </w:rPr>
              <w:t xml:space="preserve"> </w:t>
            </w:r>
            <w:r w:rsidRPr="000A34BD">
              <w:rPr>
                <w:rFonts w:ascii="Kokila" w:hAnsi="Kokila" w:cs="Kalimati" w:hint="cs"/>
                <w:sz w:val="20"/>
                <w:szCs w:val="20"/>
                <w:cs/>
                <w:lang w:bidi="hi-IN"/>
              </w:rPr>
              <w:t>कारणले</w:t>
            </w:r>
            <w:r w:rsidRPr="000A34BD">
              <w:rPr>
                <w:rFonts w:cs="Kalimati"/>
                <w:sz w:val="20"/>
                <w:szCs w:val="20"/>
                <w:rtl/>
                <w:cs/>
              </w:rPr>
              <w:t xml:space="preserve"> </w:t>
            </w:r>
            <w:r w:rsidRPr="000A34BD">
              <w:rPr>
                <w:rFonts w:ascii="Kokila" w:hAnsi="Kokila" w:cs="Kalimati" w:hint="cs"/>
                <w:sz w:val="20"/>
                <w:szCs w:val="20"/>
                <w:cs/>
                <w:lang w:bidi="hi-IN"/>
              </w:rPr>
              <w:t>समुदाय</w:t>
            </w:r>
            <w:r w:rsidRPr="000A34BD">
              <w:rPr>
                <w:rFonts w:cs="Kalimati"/>
                <w:sz w:val="20"/>
                <w:szCs w:val="20"/>
              </w:rPr>
              <w:t>-</w:t>
            </w:r>
            <w:r w:rsidRPr="000A34BD">
              <w:rPr>
                <w:rFonts w:ascii="Kokila" w:hAnsi="Kokila" w:cs="Kalimati" w:hint="cs"/>
                <w:sz w:val="20"/>
                <w:szCs w:val="20"/>
                <w:cs/>
                <w:lang w:bidi="hi-IN"/>
              </w:rPr>
              <w:t>समुदाय</w:t>
            </w:r>
            <w:r w:rsidRPr="000A34BD">
              <w:rPr>
                <w:rFonts w:cs="Kalimati"/>
                <w:sz w:val="20"/>
                <w:szCs w:val="20"/>
                <w:rtl/>
                <w:cs/>
              </w:rPr>
              <w:t xml:space="preserve"> </w:t>
            </w:r>
            <w:r w:rsidRPr="000A34BD">
              <w:rPr>
                <w:rFonts w:ascii="Kokila" w:hAnsi="Kokila" w:cs="Kalimati" w:hint="cs"/>
                <w:sz w:val="20"/>
                <w:szCs w:val="20"/>
                <w:cs/>
                <w:lang w:bidi="hi-IN"/>
              </w:rPr>
              <w:t>वीच</w:t>
            </w:r>
            <w:r w:rsidRPr="000A34BD">
              <w:rPr>
                <w:rFonts w:cs="Kalimati"/>
                <w:sz w:val="20"/>
                <w:szCs w:val="20"/>
                <w:rtl/>
                <w:cs/>
              </w:rPr>
              <w:t xml:space="preserve"> </w:t>
            </w:r>
            <w:r w:rsidRPr="000A34BD">
              <w:rPr>
                <w:rFonts w:ascii="Kokila" w:hAnsi="Kokila" w:cs="Kalimati" w:hint="cs"/>
                <w:sz w:val="20"/>
                <w:szCs w:val="20"/>
                <w:cs/>
                <w:lang w:bidi="hi-IN"/>
              </w:rPr>
              <w:t>मतभेद</w:t>
            </w:r>
            <w:r w:rsidRPr="000A34BD">
              <w:rPr>
                <w:rFonts w:cs="Kalimati"/>
                <w:sz w:val="20"/>
                <w:szCs w:val="20"/>
                <w:rtl/>
                <w:cs/>
              </w:rPr>
              <w:t xml:space="preserve"> </w:t>
            </w:r>
            <w:r w:rsidRPr="000A34BD">
              <w:rPr>
                <w:rFonts w:ascii="Kokila" w:hAnsi="Kokila" w:cs="Kalimati" w:hint="cs"/>
                <w:sz w:val="20"/>
                <w:szCs w:val="20"/>
                <w:cs/>
                <w:lang w:bidi="hi-IN"/>
              </w:rPr>
              <w:t>बढाउने</w:t>
            </w:r>
            <w:r w:rsidRPr="000A34BD">
              <w:rPr>
                <w:rFonts w:cs="Kalimati"/>
                <w:sz w:val="20"/>
                <w:szCs w:val="20"/>
                <w:rtl/>
                <w:cs/>
              </w:rPr>
              <w:t xml:space="preserve"> </w:t>
            </w:r>
            <w:r w:rsidRPr="000A34BD">
              <w:rPr>
                <w:rFonts w:ascii="Kokila" w:hAnsi="Kokila" w:cs="Kalimati" w:hint="cs"/>
                <w:sz w:val="20"/>
                <w:szCs w:val="20"/>
                <w:cs/>
                <w:lang w:bidi="hi-IN"/>
              </w:rPr>
              <w:t>वा</w:t>
            </w:r>
            <w:r w:rsidRPr="000A34BD">
              <w:rPr>
                <w:rFonts w:cs="Kalimati"/>
                <w:sz w:val="20"/>
                <w:szCs w:val="20"/>
                <w:rtl/>
                <w:cs/>
              </w:rPr>
              <w:t xml:space="preserve"> </w:t>
            </w:r>
            <w:r w:rsidRPr="000A34BD">
              <w:rPr>
                <w:rFonts w:ascii="Kokila" w:hAnsi="Kokila" w:cs="Kalimati" w:hint="cs"/>
                <w:sz w:val="20"/>
                <w:szCs w:val="20"/>
                <w:cs/>
                <w:lang w:bidi="hi-IN"/>
              </w:rPr>
              <w:t>विवाद</w:t>
            </w:r>
            <w:r w:rsidRPr="000A34BD">
              <w:rPr>
                <w:rFonts w:cs="Kalimati"/>
                <w:sz w:val="20"/>
                <w:szCs w:val="20"/>
                <w:rtl/>
                <w:cs/>
              </w:rPr>
              <w:t xml:space="preserve"> </w:t>
            </w:r>
            <w:r w:rsidRPr="000A34BD">
              <w:rPr>
                <w:rFonts w:ascii="Kokila" w:hAnsi="Kokila" w:cs="Kalimati" w:hint="cs"/>
                <w:sz w:val="20"/>
                <w:szCs w:val="20"/>
                <w:cs/>
                <w:lang w:bidi="hi-IN"/>
              </w:rPr>
              <w:t>आउने</w:t>
            </w:r>
            <w:r w:rsidRPr="000A34BD">
              <w:rPr>
                <w:rFonts w:cs="Kalimati"/>
                <w:sz w:val="20"/>
                <w:szCs w:val="20"/>
                <w:rtl/>
                <w:cs/>
              </w:rPr>
              <w:t xml:space="preserve"> </w:t>
            </w:r>
            <w:r w:rsidRPr="000A34BD">
              <w:rPr>
                <w:rFonts w:ascii="Kokila" w:hAnsi="Kokila" w:cs="Kalimati" w:hint="cs"/>
                <w:sz w:val="20"/>
                <w:szCs w:val="20"/>
                <w:cs/>
                <w:lang w:bidi="hi-IN"/>
              </w:rPr>
              <w:t>संभावना</w:t>
            </w:r>
            <w:r w:rsidRPr="000A34BD">
              <w:rPr>
                <w:rFonts w:cs="Kalimati"/>
                <w:sz w:val="20"/>
                <w:szCs w:val="20"/>
                <w:rtl/>
                <w:cs/>
              </w:rPr>
              <w:t xml:space="preserve"> </w:t>
            </w:r>
            <w:r w:rsidRPr="000A34BD">
              <w:rPr>
                <w:rFonts w:ascii="Kokila" w:hAnsi="Kokila" w:cs="Kalimati" w:hint="cs"/>
                <w:sz w:val="20"/>
                <w:szCs w:val="20"/>
                <w:cs/>
                <w:lang w:bidi="hi-IN"/>
              </w:rPr>
              <w:t>रहेको</w:t>
            </w:r>
            <w:r w:rsidRPr="000A34BD">
              <w:rPr>
                <w:rFonts w:cs="Kalimati"/>
                <w:sz w:val="20"/>
                <w:szCs w:val="20"/>
                <w:rtl/>
                <w:cs/>
              </w:rPr>
              <w:t xml:space="preserve"> </w:t>
            </w:r>
            <w:r w:rsidRPr="000A34BD">
              <w:rPr>
                <w:rFonts w:ascii="Kokila" w:hAnsi="Kokila" w:cs="Kalimati" w:hint="cs"/>
                <w:sz w:val="20"/>
                <w:szCs w:val="20"/>
                <w:cs/>
                <w:lang w:bidi="hi-IN"/>
              </w:rPr>
              <w:t>छ</w:t>
            </w:r>
            <w:r w:rsidRPr="000A34BD">
              <w:rPr>
                <w:sz w:val="20"/>
                <w:szCs w:val="20"/>
                <w:rtl/>
                <w:cs/>
              </w:rPr>
              <w:t xml:space="preserve"> </w:t>
            </w:r>
            <w:r w:rsidRPr="000A34BD">
              <w:rPr>
                <w:sz w:val="20"/>
                <w:szCs w:val="20"/>
              </w:rPr>
              <w:t>?</w:t>
            </w:r>
          </w:p>
        </w:tc>
        <w:tc>
          <w:tcPr>
            <w:tcW w:w="705" w:type="pct"/>
          </w:tcPr>
          <w:p w14:paraId="4FF21B43" w14:textId="77777777" w:rsidR="00845B77" w:rsidRPr="000A34BD" w:rsidRDefault="00845B77" w:rsidP="00E80EF5">
            <w:pPr>
              <w:tabs>
                <w:tab w:val="left" w:pos="720"/>
              </w:tabs>
              <w:jc w:val="both"/>
              <w:rPr>
                <w:rFonts w:cs="Kalimati"/>
                <w:sz w:val="20"/>
                <w:szCs w:val="20"/>
              </w:rPr>
            </w:pPr>
          </w:p>
        </w:tc>
        <w:tc>
          <w:tcPr>
            <w:tcW w:w="1611" w:type="pct"/>
          </w:tcPr>
          <w:p w14:paraId="160CC2FE" w14:textId="77777777" w:rsidR="00845B77" w:rsidRPr="000A34BD" w:rsidRDefault="00845B77" w:rsidP="00E80EF5">
            <w:pPr>
              <w:tabs>
                <w:tab w:val="left" w:pos="720"/>
              </w:tabs>
              <w:jc w:val="both"/>
              <w:rPr>
                <w:rFonts w:cs="Kalimati"/>
                <w:sz w:val="20"/>
                <w:szCs w:val="20"/>
              </w:rPr>
            </w:pPr>
          </w:p>
        </w:tc>
      </w:tr>
      <w:tr w:rsidR="0026384E" w:rsidRPr="000A34BD" w14:paraId="509714BE" w14:textId="77777777" w:rsidTr="00E80EF5">
        <w:tc>
          <w:tcPr>
            <w:tcW w:w="496" w:type="pct"/>
          </w:tcPr>
          <w:p w14:paraId="01294523" w14:textId="77777777" w:rsidR="00845B77" w:rsidRPr="000A34BD" w:rsidRDefault="00845B77" w:rsidP="00E80EF5">
            <w:pPr>
              <w:tabs>
                <w:tab w:val="left" w:pos="720"/>
              </w:tabs>
              <w:jc w:val="center"/>
              <w:rPr>
                <w:rFonts w:cs="Kalimati"/>
                <w:sz w:val="20"/>
                <w:szCs w:val="20"/>
                <w:rtl/>
                <w:cs/>
              </w:rPr>
            </w:pPr>
            <w:r w:rsidRPr="000A34BD">
              <w:rPr>
                <w:rFonts w:ascii="Kokila" w:hAnsi="Kokila" w:cs="Kalimati" w:hint="cs"/>
                <w:sz w:val="20"/>
                <w:szCs w:val="20"/>
                <w:cs/>
                <w:lang w:bidi="hi-IN"/>
              </w:rPr>
              <w:t>१</w:t>
            </w:r>
            <w:r w:rsidRPr="000A34BD">
              <w:rPr>
                <w:rFonts w:ascii="Kokila" w:hAnsi="Kokila" w:cs="Kalimati" w:hint="cs"/>
                <w:sz w:val="20"/>
                <w:szCs w:val="20"/>
                <w:cs/>
              </w:rPr>
              <w:t>३</w:t>
            </w:r>
          </w:p>
        </w:tc>
        <w:tc>
          <w:tcPr>
            <w:tcW w:w="2188" w:type="pct"/>
          </w:tcPr>
          <w:p w14:paraId="274E0F8F"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कार्यक्रमका</w:t>
            </w:r>
            <w:r w:rsidRPr="000A34BD">
              <w:rPr>
                <w:rFonts w:cs="Kalimati"/>
                <w:sz w:val="20"/>
                <w:szCs w:val="20"/>
                <w:rtl/>
                <w:cs/>
              </w:rPr>
              <w:t xml:space="preserve"> </w:t>
            </w:r>
            <w:r w:rsidRPr="000A34BD">
              <w:rPr>
                <w:rFonts w:ascii="Kokila" w:hAnsi="Kokila" w:cs="Kalimati" w:hint="cs"/>
                <w:sz w:val="20"/>
                <w:szCs w:val="20"/>
                <w:cs/>
                <w:lang w:bidi="hi-IN"/>
              </w:rPr>
              <w:t>कारणले</w:t>
            </w:r>
            <w:r w:rsidRPr="000A34BD">
              <w:rPr>
                <w:rFonts w:cs="Kalimati"/>
                <w:sz w:val="20"/>
                <w:szCs w:val="20"/>
                <w:rtl/>
                <w:cs/>
              </w:rPr>
              <w:t xml:space="preserve"> </w:t>
            </w:r>
            <w:r w:rsidRPr="000A34BD">
              <w:rPr>
                <w:rFonts w:ascii="Kokila" w:hAnsi="Kokila" w:cs="Kalimati" w:hint="cs"/>
                <w:sz w:val="20"/>
                <w:szCs w:val="20"/>
                <w:cs/>
                <w:lang w:bidi="hi-IN"/>
              </w:rPr>
              <w:t>महिला</w:t>
            </w:r>
            <w:r w:rsidRPr="000A34BD">
              <w:rPr>
                <w:rFonts w:cs="Kalimati"/>
                <w:sz w:val="20"/>
                <w:szCs w:val="20"/>
              </w:rPr>
              <w:t xml:space="preserve">, </w:t>
            </w:r>
            <w:r w:rsidRPr="000A34BD">
              <w:rPr>
                <w:rFonts w:ascii="Kokila" w:hAnsi="Kokila" w:cs="Kalimati" w:hint="cs"/>
                <w:sz w:val="20"/>
                <w:szCs w:val="20"/>
                <w:cs/>
                <w:lang w:bidi="hi-IN"/>
              </w:rPr>
              <w:t>आदिवासी</w:t>
            </w:r>
            <w:r w:rsidRPr="000A34BD">
              <w:rPr>
                <w:rFonts w:cs="Kalimati"/>
                <w:sz w:val="20"/>
                <w:szCs w:val="20"/>
              </w:rPr>
              <w:t xml:space="preserve">, </w:t>
            </w:r>
            <w:r w:rsidRPr="000A34BD">
              <w:rPr>
                <w:rFonts w:ascii="Kokila" w:hAnsi="Kokila" w:cs="Kalimati" w:hint="cs"/>
                <w:sz w:val="20"/>
                <w:szCs w:val="20"/>
                <w:cs/>
                <w:lang w:bidi="hi-IN"/>
              </w:rPr>
              <w:t>संकटासन्न</w:t>
            </w:r>
            <w:r w:rsidRPr="000A34BD">
              <w:rPr>
                <w:rFonts w:cs="Kalimati"/>
                <w:sz w:val="20"/>
                <w:szCs w:val="20"/>
              </w:rPr>
              <w:t xml:space="preserve">, </w:t>
            </w:r>
            <w:r w:rsidRPr="000A34BD">
              <w:rPr>
                <w:rFonts w:ascii="Kokila" w:hAnsi="Kokila" w:cs="Kalimati" w:hint="cs"/>
                <w:sz w:val="20"/>
                <w:szCs w:val="20"/>
                <w:cs/>
                <w:lang w:bidi="hi-IN"/>
              </w:rPr>
              <w:t>दलित</w:t>
            </w:r>
            <w:r w:rsidRPr="000A34BD">
              <w:rPr>
                <w:rFonts w:cs="Kalimati"/>
                <w:sz w:val="20"/>
                <w:szCs w:val="20"/>
              </w:rPr>
              <w:t xml:space="preserve">, </w:t>
            </w:r>
            <w:r w:rsidRPr="000A34BD">
              <w:rPr>
                <w:rFonts w:ascii="Kokila" w:hAnsi="Kokila" w:cs="Kalimati" w:hint="cs"/>
                <w:sz w:val="20"/>
                <w:szCs w:val="20"/>
                <w:cs/>
                <w:lang w:bidi="hi-IN"/>
              </w:rPr>
              <w:t>भूमीहिन</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 xml:space="preserve"> </w:t>
            </w:r>
            <w:r w:rsidRPr="000A34BD">
              <w:rPr>
                <w:rFonts w:ascii="Kokila" w:hAnsi="Kokila" w:cs="Kalimati" w:hint="cs"/>
                <w:sz w:val="20"/>
                <w:szCs w:val="20"/>
                <w:cs/>
                <w:lang w:bidi="hi-IN"/>
              </w:rPr>
              <w:t>सीमान्तकृत</w:t>
            </w:r>
            <w:r w:rsidRPr="000A34BD">
              <w:rPr>
                <w:rFonts w:cs="Kalimati"/>
                <w:sz w:val="20"/>
                <w:szCs w:val="20"/>
                <w:rtl/>
                <w:cs/>
              </w:rPr>
              <w:t xml:space="preserve"> </w:t>
            </w:r>
            <w:r w:rsidRPr="000A34BD">
              <w:rPr>
                <w:rFonts w:ascii="Kokila" w:hAnsi="Kokila" w:cs="Kalimati" w:hint="cs"/>
                <w:sz w:val="20"/>
                <w:szCs w:val="20"/>
                <w:cs/>
                <w:lang w:bidi="hi-IN"/>
              </w:rPr>
              <w:t>समूहको</w:t>
            </w:r>
            <w:r w:rsidRPr="000A34BD">
              <w:rPr>
                <w:rFonts w:cs="Kalimati"/>
                <w:sz w:val="20"/>
                <w:szCs w:val="20"/>
                <w:rtl/>
                <w:cs/>
              </w:rPr>
              <w:t xml:space="preserve"> </w:t>
            </w:r>
            <w:r w:rsidRPr="000A34BD">
              <w:rPr>
                <w:rFonts w:ascii="Kokila" w:hAnsi="Kokila" w:cs="Kalimati" w:hint="cs"/>
                <w:sz w:val="20"/>
                <w:szCs w:val="20"/>
                <w:cs/>
                <w:lang w:bidi="hi-IN"/>
              </w:rPr>
              <w:t>आर्थिक</w:t>
            </w:r>
            <w:r w:rsidRPr="000A34BD">
              <w:rPr>
                <w:rFonts w:cs="Kalimati"/>
                <w:sz w:val="20"/>
                <w:szCs w:val="20"/>
                <w:rtl/>
                <w:cs/>
              </w:rPr>
              <w:t xml:space="preserve"> </w:t>
            </w:r>
            <w:r w:rsidRPr="000A34BD">
              <w:rPr>
                <w:rFonts w:ascii="Kokila" w:hAnsi="Kokila" w:cs="Kalimati" w:hint="cs"/>
                <w:sz w:val="20"/>
                <w:szCs w:val="20"/>
                <w:cs/>
                <w:lang w:bidi="hi-IN"/>
              </w:rPr>
              <w:t>उन्नति</w:t>
            </w:r>
            <w:r w:rsidRPr="000A34BD">
              <w:rPr>
                <w:rFonts w:cs="Kalimati"/>
                <w:sz w:val="20"/>
                <w:szCs w:val="20"/>
                <w:rtl/>
                <w:cs/>
              </w:rPr>
              <w:t xml:space="preserve"> </w:t>
            </w:r>
            <w:r w:rsidRPr="000A34BD">
              <w:rPr>
                <w:rFonts w:ascii="Kokila" w:hAnsi="Kokila" w:cs="Kalimati" w:hint="cs"/>
                <w:sz w:val="20"/>
                <w:szCs w:val="20"/>
                <w:cs/>
                <w:lang w:bidi="hi-IN"/>
              </w:rPr>
              <w:t>गराउन</w:t>
            </w:r>
            <w:r w:rsidRPr="000A34BD">
              <w:rPr>
                <w:rFonts w:cs="Kalimati"/>
                <w:sz w:val="20"/>
                <w:szCs w:val="20"/>
                <w:rtl/>
                <w:cs/>
              </w:rPr>
              <w:t xml:space="preserve"> </w:t>
            </w:r>
            <w:r w:rsidRPr="000A34BD">
              <w:rPr>
                <w:rFonts w:ascii="Kokila" w:hAnsi="Kokila" w:cs="Kalimati" w:hint="cs"/>
                <w:sz w:val="20"/>
                <w:szCs w:val="20"/>
                <w:cs/>
                <w:lang w:bidi="hi-IN"/>
              </w:rPr>
              <w:t>सहयोग</w:t>
            </w:r>
            <w:r w:rsidRPr="000A34BD">
              <w:rPr>
                <w:rFonts w:cs="Kalimati"/>
                <w:sz w:val="20"/>
                <w:szCs w:val="20"/>
                <w:rtl/>
                <w:cs/>
              </w:rPr>
              <w:t xml:space="preserve"> </w:t>
            </w:r>
            <w:r w:rsidRPr="000A34BD">
              <w:rPr>
                <w:rFonts w:ascii="Kokila" w:hAnsi="Kokila" w:cs="Kalimati" w:hint="cs"/>
                <w:sz w:val="20"/>
                <w:szCs w:val="20"/>
                <w:cs/>
                <w:lang w:bidi="hi-IN"/>
              </w:rPr>
              <w:t>हुन्छ</w:t>
            </w:r>
            <w:r w:rsidRPr="000A34BD">
              <w:rPr>
                <w:sz w:val="20"/>
                <w:szCs w:val="20"/>
              </w:rPr>
              <w:t xml:space="preserve">? </w:t>
            </w:r>
            <w:r w:rsidRPr="000A34BD">
              <w:rPr>
                <w:rFonts w:cs="Kalimati"/>
                <w:sz w:val="20"/>
                <w:szCs w:val="20"/>
              </w:rPr>
              <w:t xml:space="preserve">  </w:t>
            </w:r>
          </w:p>
        </w:tc>
        <w:tc>
          <w:tcPr>
            <w:tcW w:w="705" w:type="pct"/>
          </w:tcPr>
          <w:p w14:paraId="78B7A221" w14:textId="77777777" w:rsidR="00845B77" w:rsidRPr="000A34BD" w:rsidRDefault="00845B77" w:rsidP="00E80EF5">
            <w:pPr>
              <w:tabs>
                <w:tab w:val="left" w:pos="720"/>
              </w:tabs>
              <w:jc w:val="both"/>
              <w:rPr>
                <w:rFonts w:cs="Kalimati"/>
                <w:i/>
                <w:iCs/>
                <w:sz w:val="20"/>
                <w:szCs w:val="20"/>
              </w:rPr>
            </w:pPr>
          </w:p>
        </w:tc>
        <w:tc>
          <w:tcPr>
            <w:tcW w:w="1611" w:type="pct"/>
          </w:tcPr>
          <w:p w14:paraId="37D3BA19" w14:textId="77777777" w:rsidR="00845B77" w:rsidRPr="000A34BD" w:rsidRDefault="00845B77" w:rsidP="00E80EF5">
            <w:pPr>
              <w:tabs>
                <w:tab w:val="left" w:pos="720"/>
              </w:tabs>
              <w:jc w:val="both"/>
              <w:rPr>
                <w:rFonts w:cs="Kalimati"/>
                <w:sz w:val="20"/>
                <w:szCs w:val="20"/>
              </w:rPr>
            </w:pPr>
          </w:p>
        </w:tc>
      </w:tr>
      <w:tr w:rsidR="0026384E" w:rsidRPr="000A34BD" w14:paraId="5EFEA52E" w14:textId="77777777" w:rsidTr="00E80EF5">
        <w:tc>
          <w:tcPr>
            <w:tcW w:w="496" w:type="pct"/>
          </w:tcPr>
          <w:p w14:paraId="4F0397B0" w14:textId="77777777" w:rsidR="00845B77" w:rsidRPr="000A34BD" w:rsidRDefault="00845B77" w:rsidP="00E80EF5">
            <w:pPr>
              <w:tabs>
                <w:tab w:val="left" w:pos="720"/>
              </w:tabs>
              <w:jc w:val="center"/>
              <w:rPr>
                <w:rFonts w:cs="Kalimati"/>
                <w:sz w:val="20"/>
                <w:szCs w:val="20"/>
                <w:rtl/>
                <w:cs/>
              </w:rPr>
            </w:pPr>
            <w:r w:rsidRPr="000A34BD">
              <w:rPr>
                <w:rFonts w:ascii="Kokila" w:hAnsi="Kokila" w:cs="Kalimati" w:hint="cs"/>
                <w:sz w:val="20"/>
                <w:szCs w:val="20"/>
                <w:cs/>
                <w:lang w:bidi="hi-IN"/>
              </w:rPr>
              <w:t>१</w:t>
            </w:r>
            <w:r w:rsidRPr="000A34BD">
              <w:rPr>
                <w:rFonts w:ascii="Kokila" w:hAnsi="Kokila" w:cs="Kalimati" w:hint="cs"/>
                <w:sz w:val="20"/>
                <w:szCs w:val="20"/>
                <w:cs/>
              </w:rPr>
              <w:t>४</w:t>
            </w:r>
          </w:p>
        </w:tc>
        <w:tc>
          <w:tcPr>
            <w:tcW w:w="2188" w:type="pct"/>
          </w:tcPr>
          <w:p w14:paraId="57DF0C89"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के</w:t>
            </w:r>
            <w:r w:rsidRPr="000A34BD">
              <w:rPr>
                <w:rFonts w:cs="Kalimati"/>
                <w:sz w:val="20"/>
                <w:szCs w:val="20"/>
                <w:rtl/>
                <w:cs/>
              </w:rPr>
              <w:t xml:space="preserve"> </w:t>
            </w:r>
            <w:r w:rsidRPr="000A34BD">
              <w:rPr>
                <w:rFonts w:ascii="Kokila" w:hAnsi="Kokila" w:cs="Kalimati" w:hint="cs"/>
                <w:sz w:val="20"/>
                <w:szCs w:val="20"/>
                <w:cs/>
                <w:lang w:bidi="hi-IN"/>
              </w:rPr>
              <w:t>कार्यक्रमका</w:t>
            </w:r>
            <w:r w:rsidRPr="000A34BD">
              <w:rPr>
                <w:rFonts w:cs="Kalimati"/>
                <w:sz w:val="20"/>
                <w:szCs w:val="20"/>
                <w:rtl/>
                <w:cs/>
              </w:rPr>
              <w:t xml:space="preserve"> </w:t>
            </w:r>
            <w:r w:rsidRPr="000A34BD">
              <w:rPr>
                <w:rFonts w:ascii="Kokila" w:hAnsi="Kokila" w:cs="Kalimati" w:hint="cs"/>
                <w:sz w:val="20"/>
                <w:szCs w:val="20"/>
                <w:cs/>
                <w:lang w:bidi="hi-IN"/>
              </w:rPr>
              <w:t>कारणले</w:t>
            </w:r>
            <w:r w:rsidRPr="000A34BD">
              <w:rPr>
                <w:rFonts w:cs="Kalimati"/>
                <w:sz w:val="20"/>
                <w:szCs w:val="20"/>
                <w:rtl/>
                <w:cs/>
              </w:rPr>
              <w:t xml:space="preserve">  </w:t>
            </w:r>
            <w:r w:rsidRPr="000A34BD">
              <w:rPr>
                <w:rFonts w:ascii="Kokila" w:hAnsi="Kokila" w:cs="Kalimati" w:hint="cs"/>
                <w:sz w:val="20"/>
                <w:szCs w:val="20"/>
                <w:cs/>
                <w:lang w:bidi="hi-IN"/>
              </w:rPr>
              <w:t>महिला</w:t>
            </w:r>
            <w:r w:rsidRPr="000A34BD">
              <w:rPr>
                <w:rFonts w:cs="Kalimati"/>
                <w:sz w:val="20"/>
                <w:szCs w:val="20"/>
              </w:rPr>
              <w:t xml:space="preserve">, </w:t>
            </w:r>
            <w:r w:rsidRPr="000A34BD">
              <w:rPr>
                <w:rFonts w:ascii="Kokila" w:hAnsi="Kokila" w:cs="Kalimati" w:hint="cs"/>
                <w:sz w:val="20"/>
                <w:szCs w:val="20"/>
                <w:cs/>
                <w:lang w:bidi="hi-IN"/>
              </w:rPr>
              <w:t>जनजाती</w:t>
            </w:r>
            <w:r w:rsidRPr="000A34BD">
              <w:rPr>
                <w:rFonts w:cs="Kalimati"/>
                <w:sz w:val="20"/>
                <w:szCs w:val="20"/>
                <w:rtl/>
                <w:cs/>
              </w:rPr>
              <w:t xml:space="preserve"> </w:t>
            </w:r>
            <w:r w:rsidRPr="000A34BD">
              <w:rPr>
                <w:rFonts w:ascii="Kokila" w:hAnsi="Kokila" w:cs="Kalimati" w:hint="cs"/>
                <w:sz w:val="20"/>
                <w:szCs w:val="20"/>
                <w:cs/>
                <w:lang w:bidi="hi-IN"/>
              </w:rPr>
              <w:t>आदिवासी</w:t>
            </w:r>
            <w:r w:rsidRPr="000A34BD">
              <w:rPr>
                <w:rFonts w:cs="Kalimati"/>
                <w:sz w:val="20"/>
                <w:szCs w:val="20"/>
                <w:rtl/>
                <w:cs/>
              </w:rPr>
              <w:t xml:space="preserve"> </w:t>
            </w:r>
            <w:r w:rsidRPr="000A34BD">
              <w:rPr>
                <w:rFonts w:ascii="Kokila" w:hAnsi="Kokila" w:cs="Kalimati" w:hint="cs"/>
                <w:sz w:val="20"/>
                <w:szCs w:val="20"/>
                <w:cs/>
                <w:lang w:bidi="hi-IN"/>
              </w:rPr>
              <w:t>तथा</w:t>
            </w:r>
            <w:r w:rsidRPr="000A34BD">
              <w:rPr>
                <w:rFonts w:cs="Kalimati"/>
                <w:sz w:val="20"/>
                <w:szCs w:val="20"/>
                <w:rtl/>
                <w:cs/>
              </w:rPr>
              <w:t xml:space="preserve">  </w:t>
            </w:r>
            <w:r w:rsidRPr="000A34BD">
              <w:rPr>
                <w:rFonts w:ascii="Kokila" w:hAnsi="Kokila" w:cs="Kalimati" w:hint="cs"/>
                <w:sz w:val="20"/>
                <w:szCs w:val="20"/>
                <w:cs/>
                <w:lang w:bidi="hi-IN"/>
              </w:rPr>
              <w:t>संकटासन्न</w:t>
            </w:r>
            <w:r w:rsidRPr="000A34BD">
              <w:rPr>
                <w:rFonts w:cs="Kalimati"/>
                <w:sz w:val="20"/>
                <w:szCs w:val="20"/>
              </w:rPr>
              <w:t xml:space="preserve">, </w:t>
            </w:r>
            <w:r w:rsidRPr="000A34BD">
              <w:rPr>
                <w:rFonts w:ascii="Kokila" w:hAnsi="Kokila" w:cs="Kalimati" w:hint="cs"/>
                <w:sz w:val="20"/>
                <w:szCs w:val="20"/>
                <w:cs/>
                <w:lang w:bidi="hi-IN"/>
              </w:rPr>
              <w:t>दलित</w:t>
            </w:r>
            <w:r w:rsidRPr="000A34BD">
              <w:rPr>
                <w:rFonts w:cs="Kalimati"/>
                <w:sz w:val="20"/>
                <w:szCs w:val="20"/>
              </w:rPr>
              <w:t xml:space="preserve">, </w:t>
            </w:r>
            <w:r w:rsidRPr="000A34BD">
              <w:rPr>
                <w:rFonts w:ascii="Kokila" w:hAnsi="Kokila" w:cs="Kalimati" w:hint="cs"/>
                <w:sz w:val="20"/>
                <w:szCs w:val="20"/>
                <w:cs/>
                <w:lang w:bidi="hi-IN"/>
              </w:rPr>
              <w:t>भूमीहिन</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 xml:space="preserve"> </w:t>
            </w:r>
            <w:r w:rsidRPr="000A34BD">
              <w:rPr>
                <w:rFonts w:ascii="Kokila" w:hAnsi="Kokila" w:cs="Kalimati" w:hint="cs"/>
                <w:sz w:val="20"/>
                <w:szCs w:val="20"/>
                <w:cs/>
                <w:lang w:bidi="hi-IN"/>
              </w:rPr>
              <w:t>सीमान्तकृत</w:t>
            </w:r>
            <w:r w:rsidRPr="000A34BD">
              <w:rPr>
                <w:rFonts w:cs="Kalimati"/>
                <w:sz w:val="20"/>
                <w:szCs w:val="20"/>
                <w:rtl/>
                <w:cs/>
              </w:rPr>
              <w:t xml:space="preserve"> </w:t>
            </w:r>
            <w:r w:rsidRPr="000A34BD">
              <w:rPr>
                <w:rFonts w:ascii="Kokila" w:hAnsi="Kokila" w:cs="Kalimati" w:hint="cs"/>
                <w:sz w:val="20"/>
                <w:szCs w:val="20"/>
                <w:cs/>
                <w:lang w:bidi="hi-IN"/>
              </w:rPr>
              <w:t>समूहको</w:t>
            </w:r>
            <w:r w:rsidRPr="000A34BD">
              <w:rPr>
                <w:rFonts w:cs="Kalimati"/>
                <w:sz w:val="20"/>
                <w:szCs w:val="20"/>
                <w:rtl/>
                <w:cs/>
              </w:rPr>
              <w:t xml:space="preserve"> </w:t>
            </w:r>
            <w:r w:rsidRPr="000A34BD">
              <w:rPr>
                <w:rFonts w:ascii="Kokila" w:hAnsi="Kokila" w:cs="Kalimati" w:hint="cs"/>
                <w:sz w:val="20"/>
                <w:szCs w:val="20"/>
                <w:cs/>
                <w:lang w:bidi="hi-IN"/>
              </w:rPr>
              <w:t>स्वास्थ्यमा</w:t>
            </w:r>
            <w:r w:rsidRPr="000A34BD">
              <w:rPr>
                <w:rFonts w:cs="Kalimati"/>
                <w:sz w:val="20"/>
                <w:szCs w:val="20"/>
                <w:rtl/>
                <w:cs/>
              </w:rPr>
              <w:t xml:space="preserve"> </w:t>
            </w:r>
            <w:r w:rsidRPr="000A34BD">
              <w:rPr>
                <w:rFonts w:ascii="Kokila" w:hAnsi="Kokila" w:cs="Kalimati" w:hint="cs"/>
                <w:sz w:val="20"/>
                <w:szCs w:val="20"/>
                <w:cs/>
                <w:lang w:bidi="hi-IN"/>
              </w:rPr>
              <w:t>सुधार</w:t>
            </w:r>
            <w:r w:rsidRPr="000A34BD">
              <w:rPr>
                <w:rFonts w:cs="Kalimati"/>
                <w:sz w:val="20"/>
                <w:szCs w:val="20"/>
                <w:rtl/>
                <w:cs/>
              </w:rPr>
              <w:t xml:space="preserve"> </w:t>
            </w:r>
            <w:r w:rsidRPr="000A34BD">
              <w:rPr>
                <w:rFonts w:ascii="Kokila" w:hAnsi="Kokila" w:cs="Kalimati" w:hint="cs"/>
                <w:sz w:val="20"/>
                <w:szCs w:val="20"/>
                <w:cs/>
                <w:lang w:bidi="hi-IN"/>
              </w:rPr>
              <w:t>हुन्छ</w:t>
            </w:r>
            <w:r w:rsidRPr="000A34BD">
              <w:rPr>
                <w:sz w:val="20"/>
                <w:szCs w:val="20"/>
              </w:rPr>
              <w:t>?</w:t>
            </w:r>
          </w:p>
        </w:tc>
        <w:tc>
          <w:tcPr>
            <w:tcW w:w="705" w:type="pct"/>
          </w:tcPr>
          <w:p w14:paraId="22F0B631" w14:textId="77777777" w:rsidR="00845B77" w:rsidRPr="000A34BD" w:rsidRDefault="00845B77" w:rsidP="00E80EF5">
            <w:pPr>
              <w:tabs>
                <w:tab w:val="left" w:pos="720"/>
              </w:tabs>
              <w:jc w:val="both"/>
              <w:rPr>
                <w:rFonts w:cs="Kalimati"/>
                <w:sz w:val="20"/>
                <w:szCs w:val="20"/>
              </w:rPr>
            </w:pPr>
          </w:p>
        </w:tc>
        <w:tc>
          <w:tcPr>
            <w:tcW w:w="1611" w:type="pct"/>
          </w:tcPr>
          <w:p w14:paraId="078A4827" w14:textId="77777777" w:rsidR="00845B77" w:rsidRPr="000A34BD" w:rsidRDefault="00845B77" w:rsidP="00E80EF5">
            <w:pPr>
              <w:tabs>
                <w:tab w:val="left" w:pos="720"/>
              </w:tabs>
              <w:jc w:val="both"/>
              <w:rPr>
                <w:rFonts w:cs="Kalimati"/>
                <w:sz w:val="20"/>
                <w:szCs w:val="20"/>
              </w:rPr>
            </w:pPr>
          </w:p>
        </w:tc>
      </w:tr>
      <w:tr w:rsidR="00845B77" w:rsidRPr="000A34BD" w14:paraId="4522FFF7" w14:textId="77777777" w:rsidTr="00E80EF5">
        <w:tc>
          <w:tcPr>
            <w:tcW w:w="496" w:type="pct"/>
          </w:tcPr>
          <w:p w14:paraId="6A13CB92" w14:textId="77777777" w:rsidR="00845B77" w:rsidRPr="000A34BD" w:rsidRDefault="00845B77" w:rsidP="00E80EF5">
            <w:pPr>
              <w:tabs>
                <w:tab w:val="left" w:pos="720"/>
              </w:tabs>
              <w:jc w:val="center"/>
              <w:rPr>
                <w:rFonts w:ascii="Kokila" w:hAnsi="Kokila" w:cs="Kalimati"/>
                <w:sz w:val="20"/>
                <w:szCs w:val="20"/>
                <w:cs/>
              </w:rPr>
            </w:pPr>
            <w:r w:rsidRPr="000A34BD">
              <w:rPr>
                <w:rFonts w:ascii="Kokila" w:hAnsi="Kokila" w:cs="Kalimati" w:hint="cs"/>
                <w:sz w:val="20"/>
                <w:szCs w:val="20"/>
                <w:cs/>
              </w:rPr>
              <w:t>१५</w:t>
            </w:r>
          </w:p>
        </w:tc>
        <w:tc>
          <w:tcPr>
            <w:tcW w:w="2188" w:type="pct"/>
          </w:tcPr>
          <w:p w14:paraId="14759588" w14:textId="50F436E3" w:rsidR="00845B77" w:rsidRPr="000A34BD" w:rsidRDefault="00845B77" w:rsidP="00E80EF5">
            <w:pPr>
              <w:tabs>
                <w:tab w:val="left" w:pos="720"/>
              </w:tabs>
              <w:rPr>
                <w:rFonts w:ascii="Kokila" w:hAnsi="Kokila" w:cs="Kalimati"/>
                <w:sz w:val="20"/>
                <w:szCs w:val="20"/>
              </w:rPr>
            </w:pPr>
            <w:r w:rsidRPr="000A34BD">
              <w:rPr>
                <w:rFonts w:ascii="Kokila" w:hAnsi="Kokila" w:cs="Kalimati" w:hint="cs"/>
                <w:sz w:val="20"/>
                <w:szCs w:val="20"/>
                <w:cs/>
              </w:rPr>
              <w:t>के कार्यक्रम संचालन गर्न जग्गा अधि</w:t>
            </w:r>
            <w:r w:rsidR="00A10C87">
              <w:rPr>
                <w:rFonts w:ascii="Kokila" w:hAnsi="Kokila" w:cs="Kalimati" w:hint="cs"/>
                <w:sz w:val="20"/>
                <w:szCs w:val="20"/>
                <w:cs/>
              </w:rPr>
              <w:t>ग्रह</w:t>
            </w:r>
            <w:r w:rsidRPr="000A34BD">
              <w:rPr>
                <w:rFonts w:ascii="Kokila" w:hAnsi="Kokila" w:cs="Kalimati" w:hint="cs"/>
                <w:sz w:val="20"/>
                <w:szCs w:val="20"/>
                <w:cs/>
              </w:rPr>
              <w:t>ण गर्नुपर्दछ</w:t>
            </w:r>
            <w:r w:rsidRPr="000A34BD">
              <w:rPr>
                <w:sz w:val="20"/>
                <w:szCs w:val="20"/>
              </w:rPr>
              <w:t>?</w:t>
            </w:r>
          </w:p>
        </w:tc>
        <w:tc>
          <w:tcPr>
            <w:tcW w:w="705" w:type="pct"/>
          </w:tcPr>
          <w:p w14:paraId="7DF62EAF" w14:textId="77777777" w:rsidR="00845B77" w:rsidRPr="000A34BD" w:rsidRDefault="00845B77" w:rsidP="00E80EF5">
            <w:pPr>
              <w:tabs>
                <w:tab w:val="left" w:pos="720"/>
              </w:tabs>
              <w:jc w:val="both"/>
              <w:rPr>
                <w:rFonts w:cs="Kalimati"/>
                <w:sz w:val="20"/>
                <w:szCs w:val="20"/>
              </w:rPr>
            </w:pPr>
          </w:p>
        </w:tc>
        <w:tc>
          <w:tcPr>
            <w:tcW w:w="1611" w:type="pct"/>
          </w:tcPr>
          <w:p w14:paraId="6869FD30" w14:textId="77777777" w:rsidR="00845B77" w:rsidRPr="000A34BD" w:rsidRDefault="00845B77" w:rsidP="00E80EF5">
            <w:pPr>
              <w:tabs>
                <w:tab w:val="left" w:pos="720"/>
              </w:tabs>
              <w:jc w:val="both"/>
              <w:rPr>
                <w:rFonts w:cs="Kalimati"/>
                <w:sz w:val="20"/>
                <w:szCs w:val="20"/>
              </w:rPr>
            </w:pPr>
          </w:p>
        </w:tc>
      </w:tr>
    </w:tbl>
    <w:p w14:paraId="6AC2854A" w14:textId="77777777" w:rsidR="00845B77" w:rsidRPr="000A34BD" w:rsidRDefault="00845B77" w:rsidP="00845B77">
      <w:pPr>
        <w:tabs>
          <w:tab w:val="left" w:pos="720"/>
        </w:tabs>
        <w:rPr>
          <w:rFonts w:cs="Kalimati"/>
          <w:b/>
          <w:bCs/>
          <w:sz w:val="20"/>
          <w:szCs w:val="20"/>
        </w:rPr>
      </w:pPr>
    </w:p>
    <w:p w14:paraId="43804A90" w14:textId="77777777" w:rsidR="00845B77" w:rsidRPr="000A34BD" w:rsidRDefault="00845B77" w:rsidP="00845B77">
      <w:pPr>
        <w:tabs>
          <w:tab w:val="left" w:pos="720"/>
        </w:tabs>
        <w:rPr>
          <w:rFonts w:cs="Kalimati"/>
          <w:b/>
          <w:bCs/>
          <w:sz w:val="20"/>
          <w:szCs w:val="20"/>
        </w:rPr>
      </w:pPr>
      <w:r w:rsidRPr="000A34BD">
        <w:rPr>
          <w:rFonts w:ascii="Kokila" w:hAnsi="Kokila" w:cs="Kalimati" w:hint="cs"/>
          <w:b/>
          <w:bCs/>
          <w:sz w:val="20"/>
          <w:szCs w:val="20"/>
          <w:cs/>
          <w:lang w:bidi="hi-IN"/>
        </w:rPr>
        <w:t>आवेदकको</w:t>
      </w:r>
      <w:r w:rsidRPr="000A34BD">
        <w:rPr>
          <w:rFonts w:ascii="Kokila" w:hAnsi="Kokila" w:cs="Kalimati" w:hint="cs"/>
          <w:b/>
          <w:bCs/>
          <w:sz w:val="20"/>
          <w:szCs w:val="20"/>
          <w:cs/>
        </w:rPr>
        <w:t xml:space="preserve"> </w:t>
      </w:r>
      <w:r w:rsidRPr="000A34BD">
        <w:rPr>
          <w:rFonts w:cs="Kalimati" w:hint="cs"/>
          <w:b/>
          <w:bCs/>
          <w:sz w:val="20"/>
          <w:szCs w:val="20"/>
          <w:cs/>
        </w:rPr>
        <w:t>नामः</w:t>
      </w:r>
    </w:p>
    <w:p w14:paraId="2BB9589F" w14:textId="77777777" w:rsidR="00845B77" w:rsidRPr="000A34BD" w:rsidRDefault="00845B77" w:rsidP="00845B77">
      <w:pPr>
        <w:tabs>
          <w:tab w:val="left" w:pos="720"/>
        </w:tabs>
        <w:rPr>
          <w:rFonts w:cs="Kalimati"/>
          <w:b/>
          <w:bCs/>
          <w:sz w:val="20"/>
          <w:szCs w:val="20"/>
        </w:rPr>
      </w:pPr>
      <w:r w:rsidRPr="000A34BD">
        <w:rPr>
          <w:rFonts w:cs="Kalimati" w:hint="cs"/>
          <w:b/>
          <w:bCs/>
          <w:sz w:val="20"/>
          <w:szCs w:val="20"/>
          <w:cs/>
        </w:rPr>
        <w:t>ठेगानाः</w:t>
      </w:r>
    </w:p>
    <w:p w14:paraId="00898B3B" w14:textId="799F162A" w:rsidR="00845B77" w:rsidRPr="000A34BD" w:rsidRDefault="00845B77" w:rsidP="00845B77">
      <w:pPr>
        <w:tabs>
          <w:tab w:val="left" w:pos="720"/>
        </w:tabs>
        <w:rPr>
          <w:rFonts w:cs="Kalimati"/>
          <w:b/>
          <w:bCs/>
          <w:sz w:val="20"/>
          <w:szCs w:val="20"/>
        </w:rPr>
      </w:pPr>
      <w:r w:rsidRPr="000A34BD">
        <w:rPr>
          <w:rFonts w:cs="Kalimati" w:hint="cs"/>
          <w:b/>
          <w:bCs/>
          <w:sz w:val="20"/>
          <w:szCs w:val="20"/>
          <w:cs/>
        </w:rPr>
        <w:t xml:space="preserve">आधिकारिक </w:t>
      </w:r>
      <w:r w:rsidR="003D0182" w:rsidRPr="000A34BD">
        <w:rPr>
          <w:rFonts w:cs="Kalimati" w:hint="cs"/>
          <w:b/>
          <w:bCs/>
          <w:sz w:val="20"/>
          <w:szCs w:val="20"/>
          <w:cs/>
        </w:rPr>
        <w:t>व्यक्तिको</w:t>
      </w:r>
      <w:r w:rsidRPr="000A34BD">
        <w:rPr>
          <w:rFonts w:cs="Kalimati" w:hint="cs"/>
          <w:b/>
          <w:bCs/>
          <w:sz w:val="20"/>
          <w:szCs w:val="20"/>
          <w:cs/>
        </w:rPr>
        <w:t xml:space="preserve"> नाम</w:t>
      </w:r>
      <w:r w:rsidR="003D0182">
        <w:rPr>
          <w:rFonts w:cs="Kalimati" w:hint="cs"/>
          <w:b/>
          <w:bCs/>
          <w:sz w:val="20"/>
          <w:szCs w:val="20"/>
          <w:cs/>
        </w:rPr>
        <w:t xml:space="preserve"> </w:t>
      </w:r>
      <w:r w:rsidRPr="000A34BD">
        <w:rPr>
          <w:rFonts w:cs="Kalimati" w:hint="cs"/>
          <w:b/>
          <w:bCs/>
          <w:sz w:val="20"/>
          <w:szCs w:val="20"/>
          <w:cs/>
        </w:rPr>
        <w:t>थरः</w:t>
      </w:r>
    </w:p>
    <w:p w14:paraId="37AF0424" w14:textId="77777777" w:rsidR="00845B77" w:rsidRPr="000A34BD" w:rsidRDefault="00845B77" w:rsidP="00845B77">
      <w:pPr>
        <w:tabs>
          <w:tab w:val="left" w:pos="720"/>
        </w:tabs>
        <w:rPr>
          <w:rFonts w:cs="Kalimati"/>
          <w:b/>
          <w:bCs/>
          <w:sz w:val="20"/>
          <w:szCs w:val="20"/>
        </w:rPr>
      </w:pPr>
      <w:r w:rsidRPr="000A34BD">
        <w:rPr>
          <w:rFonts w:cs="Kalimati" w:hint="cs"/>
          <w:b/>
          <w:bCs/>
          <w:sz w:val="20"/>
          <w:szCs w:val="20"/>
          <w:cs/>
        </w:rPr>
        <w:t>सहिः</w:t>
      </w:r>
    </w:p>
    <w:p w14:paraId="503EAB46" w14:textId="77777777" w:rsidR="00845B77" w:rsidRPr="000A34BD" w:rsidRDefault="00845B77" w:rsidP="00845B77">
      <w:pPr>
        <w:tabs>
          <w:tab w:val="left" w:pos="720"/>
        </w:tabs>
        <w:rPr>
          <w:rFonts w:cs="Kalimati"/>
          <w:b/>
          <w:bCs/>
          <w:sz w:val="20"/>
          <w:szCs w:val="20"/>
        </w:rPr>
      </w:pPr>
      <w:r w:rsidRPr="000A34BD">
        <w:rPr>
          <w:rFonts w:cs="Kalimati" w:hint="cs"/>
          <w:b/>
          <w:bCs/>
          <w:sz w:val="20"/>
          <w:szCs w:val="20"/>
          <w:cs/>
        </w:rPr>
        <w:t>छापः</w:t>
      </w:r>
    </w:p>
    <w:p w14:paraId="5E1A85D0" w14:textId="22C2D34D" w:rsidR="00974869" w:rsidRPr="00027D2E" w:rsidRDefault="00974869" w:rsidP="00027D2E">
      <w:pPr>
        <w:tabs>
          <w:tab w:val="left" w:pos="720"/>
        </w:tabs>
        <w:rPr>
          <w:rFonts w:cs="Kalimati"/>
          <w:sz w:val="20"/>
          <w:szCs w:val="20"/>
        </w:rPr>
      </w:pPr>
    </w:p>
    <w:sectPr w:rsidR="00974869" w:rsidRPr="00027D2E" w:rsidSect="00027D2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E868D" w14:textId="77777777" w:rsidR="008756C4" w:rsidRDefault="008756C4" w:rsidP="00AB03BB">
      <w:r>
        <w:separator/>
      </w:r>
    </w:p>
  </w:endnote>
  <w:endnote w:type="continuationSeparator" w:id="0">
    <w:p w14:paraId="6019BA8B" w14:textId="77777777" w:rsidR="008756C4" w:rsidRDefault="008756C4" w:rsidP="00AB0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Kalimati">
    <w:panose1 w:val="00000400000000000000"/>
    <w:charset w:val="01"/>
    <w:family w:val="auto"/>
    <w:pitch w:val="variable"/>
    <w:sig w:usb0="00008000" w:usb1="00000000" w:usb2="00000000" w:usb3="00000000" w:csb0="00000000" w:csb1="00000000"/>
  </w:font>
  <w:font w:name="Kokila">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ontasy Himali">
    <w:panose1 w:val="04020500000000000000"/>
    <w:charset w:val="00"/>
    <w:family w:val="decorative"/>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Mangal">
    <w:panose1 w:val="00000400000000000000"/>
    <w:charset w:val="01"/>
    <w:family w:val="auto"/>
    <w:pitch w:val="variable"/>
    <w:sig w:usb0="00008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IMALi fantasy">
    <w:altName w:val="Times New Roman"/>
    <w:panose1 w:val="00000000000000000000"/>
    <w:charset w:val="00"/>
    <w:family w:val="roman"/>
    <w:notTrueType/>
    <w:pitch w:val="default"/>
  </w:font>
  <w:font w:name="Preeti">
    <w:panose1 w:val="00000000000000000000"/>
    <w:charset w:val="00"/>
    <w:family w:val="auto"/>
    <w:pitch w:val="variable"/>
    <w:sig w:usb0="00000003" w:usb1="00000000" w:usb2="00000000" w:usb3="00000000" w:csb0="00000001" w:csb1="00000000"/>
  </w:font>
  <w:font w:name="SimHei">
    <w:altName w:val="黑体"/>
    <w:panose1 w:val="02010600030101010101"/>
    <w:charset w:val="86"/>
    <w:family w:val="auto"/>
    <w:pitch w:val="variable"/>
    <w:sig w:usb0="00000001" w:usb1="080E0000" w:usb2="00000010" w:usb3="00000000" w:csb0="00040000" w:csb1="00000000"/>
  </w:font>
  <w:font w:name="Baloo">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7BE8F" w14:textId="1A9A42E5" w:rsidR="00511BF8" w:rsidRPr="00511BF8" w:rsidRDefault="00511BF8" w:rsidP="00682512">
    <w:pPr>
      <w:pStyle w:val="Footer"/>
      <w:jc w:val="center"/>
      <w:rPr>
        <w:rFonts w:ascii="Fontasy Himali" w:hAnsi="Fontasy Himali"/>
      </w:rPr>
    </w:pPr>
  </w:p>
  <w:p w14:paraId="428812C6" w14:textId="77777777" w:rsidR="00511BF8" w:rsidRDefault="00511B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D3451" w14:textId="2699C325" w:rsidR="00511BF8" w:rsidRPr="00511BF8" w:rsidRDefault="00511BF8" w:rsidP="009825FD">
    <w:pPr>
      <w:pStyle w:val="Footer"/>
      <w:jc w:val="right"/>
      <w:rPr>
        <w:rFonts w:ascii="Fontasy Himali" w:hAnsi="Fontasy Himali"/>
      </w:rPr>
    </w:pPr>
  </w:p>
  <w:p w14:paraId="6AB7B728" w14:textId="77777777" w:rsidR="00845B77" w:rsidRDefault="00845B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3F670" w14:textId="77777777" w:rsidR="008756C4" w:rsidRDefault="008756C4" w:rsidP="00AB03BB">
      <w:r>
        <w:separator/>
      </w:r>
    </w:p>
  </w:footnote>
  <w:footnote w:type="continuationSeparator" w:id="0">
    <w:p w14:paraId="7D306F48" w14:textId="77777777" w:rsidR="008756C4" w:rsidRDefault="008756C4" w:rsidP="00AB03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00085CE3"/>
    <w:multiLevelType w:val="hybridMultilevel"/>
    <w:tmpl w:val="9148024E"/>
    <w:lvl w:ilvl="0" w:tplc="5D0CF032">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76B44928">
      <w:start w:val="1"/>
      <w:numFmt w:val="hindiVowels"/>
      <w:lvlText w:val="(%4)"/>
      <w:lvlJc w:val="left"/>
      <w:pPr>
        <w:ind w:left="1440" w:hanging="360"/>
      </w:pPr>
      <w:rPr>
        <w:rFonts w:cs="Kalimati" w:hint="default"/>
        <w:sz w:val="22"/>
      </w:rPr>
    </w:lvl>
    <w:lvl w:ilvl="4" w:tplc="76B44928">
      <w:start w:val="1"/>
      <w:numFmt w:val="hindiVowels"/>
      <w:lvlText w:val="(%5)"/>
      <w:lvlJc w:val="left"/>
      <w:pPr>
        <w:ind w:left="3600" w:hanging="360"/>
      </w:pPr>
      <w:rPr>
        <w:rFonts w:cs="Kalimati" w:hint="default"/>
        <w:sz w:val="22"/>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8D39DA"/>
    <w:multiLevelType w:val="hybridMultilevel"/>
    <w:tmpl w:val="1CD0E01E"/>
    <w:lvl w:ilvl="0" w:tplc="76B44928">
      <w:start w:val="1"/>
      <w:numFmt w:val="hindiVowels"/>
      <w:lvlText w:val="(%1)"/>
      <w:lvlJc w:val="left"/>
      <w:pPr>
        <w:ind w:left="540" w:hanging="360"/>
      </w:pPr>
      <w:rPr>
        <w:rFonts w:cs="Kalimati" w:hint="default"/>
        <w:sz w:val="22"/>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2" w15:restartNumberingAfterBreak="0">
    <w:nsid w:val="01AD0398"/>
    <w:multiLevelType w:val="hybridMultilevel"/>
    <w:tmpl w:val="3230A792"/>
    <w:lvl w:ilvl="0" w:tplc="FFFFFFFF">
      <w:start w:val="1"/>
      <w:numFmt w:val="hindiVowels"/>
      <w:lvlText w:val="(%1)"/>
      <w:lvlJc w:val="left"/>
      <w:pPr>
        <w:ind w:left="410" w:hanging="41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21A46FA"/>
    <w:multiLevelType w:val="hybridMultilevel"/>
    <w:tmpl w:val="A8AC38F4"/>
    <w:lvl w:ilvl="0" w:tplc="FFFFFFFF">
      <w:start w:val="1"/>
      <w:numFmt w:val="hindiVowels"/>
      <w:lvlText w:val="(%1)"/>
      <w:lvlJc w:val="left"/>
      <w:pPr>
        <w:ind w:left="1350" w:hanging="360"/>
      </w:pPr>
      <w:rPr>
        <w:rFonts w:ascii="Kokila" w:hAnsi="Kokila" w:hint="default"/>
        <w:b w:val="0"/>
        <w:bCs w:val="0"/>
        <w:sz w:val="22"/>
      </w:rPr>
    </w:lvl>
    <w:lvl w:ilvl="1" w:tplc="FFFFFFFF">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14" w15:restartNumberingAfterBreak="0">
    <w:nsid w:val="025E7DDD"/>
    <w:multiLevelType w:val="hybridMultilevel"/>
    <w:tmpl w:val="A8AC38F4"/>
    <w:lvl w:ilvl="0" w:tplc="1D14EC86">
      <w:start w:val="1"/>
      <w:numFmt w:val="hindiVowels"/>
      <w:lvlText w:val="(%1)"/>
      <w:lvlJc w:val="left"/>
      <w:pPr>
        <w:ind w:left="1080" w:hanging="360"/>
      </w:pPr>
      <w:rPr>
        <w:rFonts w:ascii="Kokila" w:hAnsi="Kokila" w:hint="default"/>
        <w:b w:val="0"/>
        <w:bCs w:val="0"/>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2703EEC"/>
    <w:multiLevelType w:val="multilevel"/>
    <w:tmpl w:val="A53A3434"/>
    <w:lvl w:ilvl="0">
      <w:start w:val="1"/>
      <w:numFmt w:val="hindiVowels"/>
      <w:lvlText w:val="%1."/>
      <w:lvlJc w:val="left"/>
      <w:pPr>
        <w:ind w:left="1170" w:hanging="360"/>
      </w:pPr>
      <w:rPr>
        <w:rFonts w:hint="default"/>
        <w:b w:val="0"/>
        <w:sz w:val="22"/>
        <w:szCs w:val="22"/>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6" w15:restartNumberingAfterBreak="0">
    <w:nsid w:val="0303316E"/>
    <w:multiLevelType w:val="hybridMultilevel"/>
    <w:tmpl w:val="7010B576"/>
    <w:lvl w:ilvl="0" w:tplc="2D92A150">
      <w:start w:val="1"/>
      <w:numFmt w:val="hindiVowels"/>
      <w:lvlText w:val="(%1)"/>
      <w:lvlJc w:val="left"/>
      <w:pPr>
        <w:ind w:left="1080" w:hanging="360"/>
      </w:pPr>
      <w:rPr>
        <w:rFonts w:ascii="Calibri" w:eastAsia="SimSun" w:hAnsi="Calibri" w:cs="Kalimati" w:hint="default"/>
        <w:b w:val="0"/>
        <w:bCs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31B3FA1"/>
    <w:multiLevelType w:val="hybridMultilevel"/>
    <w:tmpl w:val="3B3CD44A"/>
    <w:lvl w:ilvl="0" w:tplc="FFFFFFFF">
      <w:start w:val="1"/>
      <w:numFmt w:val="hindiNumbers"/>
      <w:lvlText w:val="%1."/>
      <w:lvlJc w:val="left"/>
      <w:pPr>
        <w:ind w:left="360" w:hanging="360"/>
      </w:pPr>
      <w:rPr>
        <w:rFonts w:ascii="Calibri" w:eastAsia="Arial" w:hAnsi="Calibri" w:cs="Kalimati"/>
        <w:b w:val="0"/>
        <w:bCs w:val="0"/>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051F2249"/>
    <w:multiLevelType w:val="hybridMultilevel"/>
    <w:tmpl w:val="FB0ED59A"/>
    <w:lvl w:ilvl="0" w:tplc="FFFFFFFF">
      <w:start w:val="1"/>
      <w:numFmt w:val="hindiVowels"/>
      <w:lvlText w:val="(%1)"/>
      <w:lvlJc w:val="left"/>
      <w:pPr>
        <w:ind w:left="360" w:hanging="360"/>
      </w:pPr>
      <w:rPr>
        <w:rFonts w:ascii="Kokila" w:hAnsi="Kokila" w:hint="default"/>
        <w:b w:val="0"/>
        <w:bCs w:val="0"/>
        <w:sz w:val="22"/>
      </w:rPr>
    </w:lvl>
    <w:lvl w:ilvl="1" w:tplc="FFFFFFFF">
      <w:start w:val="1"/>
      <w:numFmt w:val="hindiNumbers"/>
      <w:lvlText w:val="(%2)"/>
      <w:lvlJc w:val="left"/>
      <w:pPr>
        <w:ind w:left="1170" w:hanging="45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061165CC"/>
    <w:multiLevelType w:val="multilevel"/>
    <w:tmpl w:val="061165CC"/>
    <w:lvl w:ilvl="0">
      <w:start w:val="1"/>
      <w:numFmt w:val="hindiVowels"/>
      <w:lvlText w:val="%1."/>
      <w:lvlJc w:val="left"/>
      <w:pPr>
        <w:ind w:left="720" w:hanging="36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6AE738A"/>
    <w:multiLevelType w:val="hybridMultilevel"/>
    <w:tmpl w:val="AF20CA10"/>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0755668D"/>
    <w:multiLevelType w:val="hybridMultilevel"/>
    <w:tmpl w:val="57C6D34C"/>
    <w:lvl w:ilvl="0" w:tplc="A73644CC">
      <w:start w:val="1"/>
      <w:numFmt w:val="hindiVowels"/>
      <w:lvlText w:val="(%1)"/>
      <w:lvlJc w:val="left"/>
      <w:pPr>
        <w:ind w:left="900" w:hanging="360"/>
      </w:pPr>
      <w:rPr>
        <w:rFonts w:ascii="Times New Roman" w:hAnsi="Times New Roman" w:cs="Kalimati" w:hint="default"/>
      </w:rPr>
    </w:lvl>
    <w:lvl w:ilvl="1" w:tplc="FFFFFFFF">
      <w:start w:val="1"/>
      <w:numFmt w:val="hindiNumbers"/>
      <w:lvlText w:val="(%2)"/>
      <w:lvlJc w:val="left"/>
      <w:pPr>
        <w:ind w:left="1650" w:hanging="390"/>
      </w:pPr>
      <w:rPr>
        <w:rFonts w:hint="default"/>
      </w:r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2" w15:restartNumberingAfterBreak="0">
    <w:nsid w:val="07587A3F"/>
    <w:multiLevelType w:val="hybridMultilevel"/>
    <w:tmpl w:val="9A1462F4"/>
    <w:lvl w:ilvl="0" w:tplc="BC3866F8">
      <w:start w:val="1"/>
      <w:numFmt w:val="hindiVowels"/>
      <w:lvlText w:val="%1."/>
      <w:lvlJc w:val="left"/>
      <w:pPr>
        <w:ind w:left="720" w:hanging="360"/>
      </w:pPr>
      <w:rPr>
        <w:rFonts w:ascii="Kokila" w:hAnsi="Koki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79632E7"/>
    <w:multiLevelType w:val="hybridMultilevel"/>
    <w:tmpl w:val="3B3CD44A"/>
    <w:lvl w:ilvl="0" w:tplc="FFFFFFFF">
      <w:start w:val="1"/>
      <w:numFmt w:val="hindiNumbers"/>
      <w:lvlText w:val="%1."/>
      <w:lvlJc w:val="left"/>
      <w:pPr>
        <w:ind w:left="360" w:hanging="360"/>
      </w:pPr>
      <w:rPr>
        <w:rFonts w:ascii="Calibri" w:eastAsia="Arial" w:hAnsi="Calibri" w:cs="Kalimati"/>
        <w:b w:val="0"/>
        <w:bCs w:val="0"/>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07E625FC"/>
    <w:multiLevelType w:val="multilevel"/>
    <w:tmpl w:val="7A1CE33C"/>
    <w:lvl w:ilvl="0">
      <w:start w:val="1"/>
      <w:numFmt w:val="hindiVowels"/>
      <w:lvlText w:val="(%1)"/>
      <w:lvlJc w:val="left"/>
      <w:pPr>
        <w:ind w:left="1710" w:hanging="360"/>
      </w:pPr>
      <w:rPr>
        <w:rFonts w:ascii="Kokila" w:hAnsi="Kokila" w:hint="default"/>
        <w:b w:val="0"/>
        <w:bCs w:val="0"/>
        <w:sz w:val="22"/>
      </w:rPr>
    </w:lvl>
    <w:lvl w:ilvl="1">
      <w:start w:val="1"/>
      <w:numFmt w:val="bullet"/>
      <w:lvlText w:val="o"/>
      <w:lvlJc w:val="left"/>
      <w:pPr>
        <w:ind w:left="2430" w:hanging="360"/>
      </w:pPr>
      <w:rPr>
        <w:rFonts w:ascii="Courier New" w:hAnsi="Courier New" w:cs="Courier New" w:hint="default"/>
      </w:rPr>
    </w:lvl>
    <w:lvl w:ilvl="2">
      <w:start w:val="1"/>
      <w:numFmt w:val="bullet"/>
      <w:lvlText w:val=""/>
      <w:lvlJc w:val="left"/>
      <w:pPr>
        <w:ind w:left="3150" w:hanging="360"/>
      </w:pPr>
      <w:rPr>
        <w:rFonts w:ascii="Wingdings" w:hAnsi="Wingdings" w:hint="default"/>
      </w:rPr>
    </w:lvl>
    <w:lvl w:ilvl="3">
      <w:start w:val="1"/>
      <w:numFmt w:val="bullet"/>
      <w:lvlText w:val=""/>
      <w:lvlJc w:val="left"/>
      <w:pPr>
        <w:ind w:left="3870" w:hanging="360"/>
      </w:pPr>
      <w:rPr>
        <w:rFonts w:ascii="Symbol" w:hAnsi="Symbol" w:hint="default"/>
      </w:rPr>
    </w:lvl>
    <w:lvl w:ilvl="4">
      <w:start w:val="1"/>
      <w:numFmt w:val="bullet"/>
      <w:lvlText w:val="o"/>
      <w:lvlJc w:val="left"/>
      <w:pPr>
        <w:ind w:left="4590" w:hanging="360"/>
      </w:pPr>
      <w:rPr>
        <w:rFonts w:ascii="Courier New" w:hAnsi="Courier New" w:cs="Courier New" w:hint="default"/>
      </w:rPr>
    </w:lvl>
    <w:lvl w:ilvl="5">
      <w:start w:val="1"/>
      <w:numFmt w:val="bullet"/>
      <w:lvlText w:val=""/>
      <w:lvlJc w:val="left"/>
      <w:pPr>
        <w:ind w:left="5310" w:hanging="360"/>
      </w:pPr>
      <w:rPr>
        <w:rFonts w:ascii="Wingdings" w:hAnsi="Wingdings" w:hint="default"/>
      </w:rPr>
    </w:lvl>
    <w:lvl w:ilvl="6">
      <w:start w:val="1"/>
      <w:numFmt w:val="bullet"/>
      <w:lvlText w:val=""/>
      <w:lvlJc w:val="left"/>
      <w:pPr>
        <w:ind w:left="6030" w:hanging="360"/>
      </w:pPr>
      <w:rPr>
        <w:rFonts w:ascii="Symbol" w:hAnsi="Symbol" w:hint="default"/>
      </w:rPr>
    </w:lvl>
    <w:lvl w:ilvl="7">
      <w:start w:val="1"/>
      <w:numFmt w:val="bullet"/>
      <w:lvlText w:val="o"/>
      <w:lvlJc w:val="left"/>
      <w:pPr>
        <w:ind w:left="6750" w:hanging="360"/>
      </w:pPr>
      <w:rPr>
        <w:rFonts w:ascii="Courier New" w:hAnsi="Courier New" w:cs="Courier New" w:hint="default"/>
      </w:rPr>
    </w:lvl>
    <w:lvl w:ilvl="8">
      <w:start w:val="1"/>
      <w:numFmt w:val="bullet"/>
      <w:lvlText w:val=""/>
      <w:lvlJc w:val="left"/>
      <w:pPr>
        <w:ind w:left="7470" w:hanging="360"/>
      </w:pPr>
      <w:rPr>
        <w:rFonts w:ascii="Wingdings" w:hAnsi="Wingdings" w:hint="default"/>
      </w:rPr>
    </w:lvl>
  </w:abstractNum>
  <w:abstractNum w:abstractNumId="25" w15:restartNumberingAfterBreak="0">
    <w:nsid w:val="08321028"/>
    <w:multiLevelType w:val="hybridMultilevel"/>
    <w:tmpl w:val="5422F45E"/>
    <w:lvl w:ilvl="0" w:tplc="4B66E8E6">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912159B"/>
    <w:multiLevelType w:val="hybridMultilevel"/>
    <w:tmpl w:val="3912DB26"/>
    <w:lvl w:ilvl="0" w:tplc="1D14EC86">
      <w:start w:val="1"/>
      <w:numFmt w:val="hindiVowels"/>
      <w:lvlText w:val="(%1)"/>
      <w:lvlJc w:val="left"/>
      <w:pPr>
        <w:ind w:left="360" w:hanging="360"/>
      </w:pPr>
      <w:rPr>
        <w:rFonts w:ascii="Kokila" w:hAnsi="Kokila" w:hint="default"/>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09484453"/>
    <w:multiLevelType w:val="hybridMultilevel"/>
    <w:tmpl w:val="1B0CE8B4"/>
    <w:lvl w:ilvl="0" w:tplc="C63A5BDA">
      <w:start w:val="1"/>
      <w:numFmt w:val="hindiNumbers"/>
      <w:lvlText w:val="(%1)"/>
      <w:lvlJc w:val="left"/>
      <w:pPr>
        <w:ind w:left="1260" w:hanging="360"/>
      </w:pPr>
      <w:rPr>
        <w:rFonts w:ascii="Calibri" w:eastAsia="Times New Roman" w:hAnsi="Calibri" w:cs="Kalimati" w:hint="default"/>
        <w:b w:val="0"/>
        <w:bCs w:val="0"/>
        <w:sz w:val="22"/>
        <w:szCs w:val="22"/>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095A6722"/>
    <w:multiLevelType w:val="hybridMultilevel"/>
    <w:tmpl w:val="4524E532"/>
    <w:lvl w:ilvl="0" w:tplc="FFFFFFFF">
      <w:start w:val="1"/>
      <w:numFmt w:val="hindiNumbers"/>
      <w:lvlText w:val="(%1)"/>
      <w:lvlJc w:val="left"/>
      <w:pPr>
        <w:ind w:left="720" w:hanging="360"/>
      </w:pPr>
      <w:rPr>
        <w:rFonts w:ascii="Calibri" w:eastAsia="Times New Roman" w:hAnsi="Calibri" w:cs="Kalimat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97A4D31"/>
    <w:multiLevelType w:val="hybridMultilevel"/>
    <w:tmpl w:val="2764A754"/>
    <w:lvl w:ilvl="0" w:tplc="1D14EC86">
      <w:start w:val="1"/>
      <w:numFmt w:val="hindiVowels"/>
      <w:lvlText w:val="(%1)"/>
      <w:lvlJc w:val="left"/>
      <w:pPr>
        <w:ind w:left="450" w:hanging="360"/>
      </w:pPr>
      <w:rPr>
        <w:rFonts w:ascii="Kokila" w:hAnsi="Kokila" w:hint="default"/>
        <w:b w:val="0"/>
        <w:bCs w:val="0"/>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0A993B10"/>
    <w:multiLevelType w:val="hybridMultilevel"/>
    <w:tmpl w:val="A9023CCE"/>
    <w:lvl w:ilvl="0" w:tplc="FFFFFFFF">
      <w:start w:val="1"/>
      <w:numFmt w:val="hindiVowels"/>
      <w:lvlText w:val="%1)"/>
      <w:lvlJc w:val="left"/>
      <w:pPr>
        <w:ind w:left="360" w:hanging="360"/>
      </w:pPr>
      <w:rPr>
        <w:rFonts w:cs="Kalimati" w:hint="default"/>
        <w:b/>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0AAC26CD"/>
    <w:multiLevelType w:val="hybridMultilevel"/>
    <w:tmpl w:val="606430C6"/>
    <w:lvl w:ilvl="0" w:tplc="76B44928">
      <w:start w:val="1"/>
      <w:numFmt w:val="hindiVowels"/>
      <w:lvlText w:val="(%1)"/>
      <w:lvlJc w:val="left"/>
      <w:pPr>
        <w:ind w:left="2520" w:hanging="360"/>
      </w:pPr>
      <w:rPr>
        <w:rFonts w:cs="Kalimati" w:hint="default"/>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0B736D25"/>
    <w:multiLevelType w:val="hybridMultilevel"/>
    <w:tmpl w:val="16262466"/>
    <w:lvl w:ilvl="0" w:tplc="AD52B216">
      <w:start w:val="1"/>
      <w:numFmt w:val="hindiNumbers"/>
      <w:lvlText w:val="%1."/>
      <w:lvlJc w:val="left"/>
      <w:pPr>
        <w:ind w:left="320" w:hanging="360"/>
      </w:pPr>
      <w:rPr>
        <w:rFonts w:cs="Kalimati" w:hint="default"/>
        <w:b/>
        <w:bCs w:val="0"/>
        <w:i w:val="0"/>
        <w:iCs w:val="0"/>
        <w:u w:val="none"/>
      </w:rPr>
    </w:lvl>
    <w:lvl w:ilvl="1" w:tplc="04090019" w:tentative="1">
      <w:start w:val="1"/>
      <w:numFmt w:val="lowerLetter"/>
      <w:lvlText w:val="%2."/>
      <w:lvlJc w:val="left"/>
      <w:pPr>
        <w:ind w:left="1040" w:hanging="360"/>
      </w:pPr>
    </w:lvl>
    <w:lvl w:ilvl="2" w:tplc="0409001B" w:tentative="1">
      <w:start w:val="1"/>
      <w:numFmt w:val="lowerRoman"/>
      <w:lvlText w:val="%3."/>
      <w:lvlJc w:val="right"/>
      <w:pPr>
        <w:ind w:left="1760" w:hanging="180"/>
      </w:pPr>
    </w:lvl>
    <w:lvl w:ilvl="3" w:tplc="0409000F" w:tentative="1">
      <w:start w:val="1"/>
      <w:numFmt w:val="decimal"/>
      <w:lvlText w:val="%4."/>
      <w:lvlJc w:val="left"/>
      <w:pPr>
        <w:ind w:left="2480" w:hanging="360"/>
      </w:pPr>
    </w:lvl>
    <w:lvl w:ilvl="4" w:tplc="04090019" w:tentative="1">
      <w:start w:val="1"/>
      <w:numFmt w:val="lowerLetter"/>
      <w:lvlText w:val="%5."/>
      <w:lvlJc w:val="left"/>
      <w:pPr>
        <w:ind w:left="3200" w:hanging="360"/>
      </w:pPr>
    </w:lvl>
    <w:lvl w:ilvl="5" w:tplc="0409001B" w:tentative="1">
      <w:start w:val="1"/>
      <w:numFmt w:val="lowerRoman"/>
      <w:lvlText w:val="%6."/>
      <w:lvlJc w:val="right"/>
      <w:pPr>
        <w:ind w:left="3920" w:hanging="180"/>
      </w:pPr>
    </w:lvl>
    <w:lvl w:ilvl="6" w:tplc="0409000F" w:tentative="1">
      <w:start w:val="1"/>
      <w:numFmt w:val="decimal"/>
      <w:lvlText w:val="%7."/>
      <w:lvlJc w:val="left"/>
      <w:pPr>
        <w:ind w:left="4640" w:hanging="360"/>
      </w:pPr>
    </w:lvl>
    <w:lvl w:ilvl="7" w:tplc="04090019" w:tentative="1">
      <w:start w:val="1"/>
      <w:numFmt w:val="lowerLetter"/>
      <w:lvlText w:val="%8."/>
      <w:lvlJc w:val="left"/>
      <w:pPr>
        <w:ind w:left="5360" w:hanging="360"/>
      </w:pPr>
    </w:lvl>
    <w:lvl w:ilvl="8" w:tplc="0409001B" w:tentative="1">
      <w:start w:val="1"/>
      <w:numFmt w:val="lowerRoman"/>
      <w:lvlText w:val="%9."/>
      <w:lvlJc w:val="right"/>
      <w:pPr>
        <w:ind w:left="6080" w:hanging="180"/>
      </w:pPr>
    </w:lvl>
  </w:abstractNum>
  <w:abstractNum w:abstractNumId="33" w15:restartNumberingAfterBreak="0">
    <w:nsid w:val="0C13707C"/>
    <w:multiLevelType w:val="multilevel"/>
    <w:tmpl w:val="0C13707C"/>
    <w:lvl w:ilvl="0">
      <w:start w:val="1"/>
      <w:numFmt w:val="hindiVowels"/>
      <w:lvlText w:val="(%1)"/>
      <w:lvlJc w:val="left"/>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34" w15:restartNumberingAfterBreak="0">
    <w:nsid w:val="0C93086C"/>
    <w:multiLevelType w:val="hybridMultilevel"/>
    <w:tmpl w:val="3230A792"/>
    <w:lvl w:ilvl="0" w:tplc="3EB888C0">
      <w:start w:val="1"/>
      <w:numFmt w:val="hindiVowels"/>
      <w:lvlText w:val="(%1)"/>
      <w:lvlJc w:val="left"/>
      <w:pPr>
        <w:ind w:left="410" w:hanging="41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0CC755AC"/>
    <w:multiLevelType w:val="hybridMultilevel"/>
    <w:tmpl w:val="C8DC2090"/>
    <w:lvl w:ilvl="0" w:tplc="76B44928">
      <w:start w:val="1"/>
      <w:numFmt w:val="hindiVowels"/>
      <w:lvlText w:val="(%1)"/>
      <w:lvlJc w:val="left"/>
      <w:pPr>
        <w:ind w:left="3600" w:hanging="360"/>
      </w:pPr>
      <w:rPr>
        <w:rFonts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D0817E7"/>
    <w:multiLevelType w:val="hybridMultilevel"/>
    <w:tmpl w:val="787CB294"/>
    <w:lvl w:ilvl="0" w:tplc="FFFFFFFF">
      <w:start w:val="1"/>
      <w:numFmt w:val="hindiVowels"/>
      <w:lvlText w:val="%1."/>
      <w:lvlJc w:val="left"/>
      <w:pPr>
        <w:ind w:left="1080" w:hanging="360"/>
      </w:pPr>
      <w:rPr>
        <w:rFonts w:ascii="Kalimati" w:hAnsi="Kalimat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0DD97B55"/>
    <w:multiLevelType w:val="multilevel"/>
    <w:tmpl w:val="061165CC"/>
    <w:lvl w:ilvl="0">
      <w:start w:val="1"/>
      <w:numFmt w:val="hindiVowels"/>
      <w:lvlText w:val="%1."/>
      <w:lvlJc w:val="left"/>
      <w:pPr>
        <w:ind w:left="720" w:hanging="36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0E8A6CFE"/>
    <w:multiLevelType w:val="hybridMultilevel"/>
    <w:tmpl w:val="50DC6776"/>
    <w:lvl w:ilvl="0" w:tplc="EF0AEB24">
      <w:start w:val="1"/>
      <w:numFmt w:val="hindiNumbers"/>
      <w:lvlText w:val="(%1)"/>
      <w:lvlJc w:val="left"/>
      <w:pPr>
        <w:ind w:left="360" w:hanging="360"/>
      </w:pPr>
      <w:rPr>
        <w:rFonts w:ascii="Calibri" w:eastAsia="Times New Roman" w:hAnsi="Calibri" w:cs="Kalimati" w:hint="default"/>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0EC43199"/>
    <w:multiLevelType w:val="hybridMultilevel"/>
    <w:tmpl w:val="7010B576"/>
    <w:lvl w:ilvl="0" w:tplc="2D92A150">
      <w:start w:val="1"/>
      <w:numFmt w:val="hindiVowels"/>
      <w:lvlText w:val="(%1)"/>
      <w:lvlJc w:val="left"/>
      <w:pPr>
        <w:ind w:left="1080" w:hanging="360"/>
      </w:pPr>
      <w:rPr>
        <w:rFonts w:ascii="Calibri" w:eastAsia="SimSun" w:hAnsi="Calibri" w:cs="Kalimati" w:hint="default"/>
        <w:b w:val="0"/>
        <w:bCs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0EDF35B1"/>
    <w:multiLevelType w:val="hybridMultilevel"/>
    <w:tmpl w:val="E546446A"/>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0F4A366D"/>
    <w:multiLevelType w:val="hybridMultilevel"/>
    <w:tmpl w:val="FB0ED59A"/>
    <w:lvl w:ilvl="0" w:tplc="FFFFFFFF">
      <w:start w:val="1"/>
      <w:numFmt w:val="hindiVowels"/>
      <w:lvlText w:val="(%1)"/>
      <w:lvlJc w:val="left"/>
      <w:pPr>
        <w:ind w:left="1260" w:hanging="360"/>
      </w:pPr>
      <w:rPr>
        <w:rFonts w:ascii="Kokila" w:hAnsi="Kokila" w:hint="default"/>
        <w:b w:val="0"/>
        <w:bCs w:val="0"/>
        <w:sz w:val="22"/>
      </w:rPr>
    </w:lvl>
    <w:lvl w:ilvl="1" w:tplc="EEA4A3D6">
      <w:start w:val="1"/>
      <w:numFmt w:val="hindiNumbers"/>
      <w:lvlText w:val="(%2)"/>
      <w:lvlJc w:val="left"/>
      <w:pPr>
        <w:ind w:left="2070" w:hanging="45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42" w15:restartNumberingAfterBreak="0">
    <w:nsid w:val="108B6743"/>
    <w:multiLevelType w:val="multilevel"/>
    <w:tmpl w:val="7A1CE33C"/>
    <w:lvl w:ilvl="0">
      <w:start w:val="1"/>
      <w:numFmt w:val="hindiVowels"/>
      <w:lvlText w:val="(%1)"/>
      <w:lvlJc w:val="left"/>
      <w:pPr>
        <w:ind w:left="1800" w:hanging="360"/>
      </w:pPr>
      <w:rPr>
        <w:rFonts w:ascii="Kokila" w:hAnsi="Kokila" w:hint="default"/>
        <w:b w:val="0"/>
        <w:bCs w:val="0"/>
        <w:sz w:val="22"/>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43" w15:restartNumberingAfterBreak="0">
    <w:nsid w:val="11132944"/>
    <w:multiLevelType w:val="hybridMultilevel"/>
    <w:tmpl w:val="6FB4D6D8"/>
    <w:lvl w:ilvl="0" w:tplc="FFFFFFFF">
      <w:start w:val="1"/>
      <w:numFmt w:val="hindiVowels"/>
      <w:lvlText w:val="(%1)"/>
      <w:lvlJc w:val="left"/>
      <w:pPr>
        <w:ind w:left="410" w:hanging="41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11A05C74"/>
    <w:multiLevelType w:val="multilevel"/>
    <w:tmpl w:val="03D69314"/>
    <w:lvl w:ilvl="0">
      <w:start w:val="1"/>
      <w:numFmt w:val="hindiVowels"/>
      <w:lvlText w:val="%1."/>
      <w:lvlJc w:val="left"/>
      <w:pPr>
        <w:ind w:left="1080" w:hanging="360"/>
      </w:pPr>
      <w:rPr>
        <w:rFonts w:hint="default"/>
        <w:b w:val="0"/>
        <w:sz w:val="22"/>
        <w:szCs w:val="22"/>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5" w15:restartNumberingAfterBreak="0">
    <w:nsid w:val="11C15A49"/>
    <w:multiLevelType w:val="hybridMultilevel"/>
    <w:tmpl w:val="D10C5E16"/>
    <w:lvl w:ilvl="0" w:tplc="1D14EC86">
      <w:start w:val="1"/>
      <w:numFmt w:val="hindiVowels"/>
      <w:lvlText w:val="(%1)"/>
      <w:lvlJc w:val="left"/>
      <w:pPr>
        <w:ind w:left="810" w:hanging="360"/>
      </w:pPr>
      <w:rPr>
        <w:rFonts w:ascii="Kokila" w:hAnsi="Kokila" w:hint="default"/>
        <w:b w:val="0"/>
        <w:bCs w:val="0"/>
        <w:sz w:val="22"/>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6" w15:restartNumberingAfterBreak="0">
    <w:nsid w:val="123703D1"/>
    <w:multiLevelType w:val="hybridMultilevel"/>
    <w:tmpl w:val="FF423ED0"/>
    <w:lvl w:ilvl="0" w:tplc="2056ED2A">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33A38E5"/>
    <w:multiLevelType w:val="hybridMultilevel"/>
    <w:tmpl w:val="6066BA7C"/>
    <w:lvl w:ilvl="0" w:tplc="DE12D2AA">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43328DA"/>
    <w:multiLevelType w:val="multilevel"/>
    <w:tmpl w:val="7D742E36"/>
    <w:lvl w:ilvl="0">
      <w:start w:val="1"/>
      <w:numFmt w:val="hindiVowels"/>
      <w:lvlText w:val="(%1)"/>
      <w:lvlJc w:val="left"/>
      <w:pPr>
        <w:ind w:left="360" w:hanging="360"/>
      </w:pPr>
      <w:rPr>
        <w:rFonts w:ascii="Kokila" w:hAnsi="Kokila" w:hint="default"/>
        <w:b/>
        <w:bCs/>
        <w:sz w:val="22"/>
        <w:szCs w:val="22"/>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9" w15:restartNumberingAfterBreak="0">
    <w:nsid w:val="161838E9"/>
    <w:multiLevelType w:val="hybridMultilevel"/>
    <w:tmpl w:val="1D0838BC"/>
    <w:lvl w:ilvl="0" w:tplc="76B44928">
      <w:start w:val="1"/>
      <w:numFmt w:val="hindiVowels"/>
      <w:lvlText w:val="(%1)"/>
      <w:lvlJc w:val="left"/>
      <w:pPr>
        <w:ind w:left="720" w:hanging="360"/>
      </w:pPr>
      <w:rPr>
        <w:rFonts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7275C00"/>
    <w:multiLevelType w:val="hybridMultilevel"/>
    <w:tmpl w:val="078255EA"/>
    <w:lvl w:ilvl="0" w:tplc="B81C7A7A">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7596059"/>
    <w:multiLevelType w:val="hybridMultilevel"/>
    <w:tmpl w:val="787CB294"/>
    <w:lvl w:ilvl="0" w:tplc="640EEDEE">
      <w:start w:val="1"/>
      <w:numFmt w:val="hindiVowels"/>
      <w:lvlText w:val="%1."/>
      <w:lvlJc w:val="left"/>
      <w:pPr>
        <w:ind w:left="1080" w:hanging="360"/>
      </w:pPr>
      <w:rPr>
        <w:rFonts w:ascii="Kalimati" w:hAnsi="Kalimat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189E213D"/>
    <w:multiLevelType w:val="hybridMultilevel"/>
    <w:tmpl w:val="0472CB32"/>
    <w:lvl w:ilvl="0" w:tplc="FFFFFFFF">
      <w:start w:val="1"/>
      <w:numFmt w:val="hindiVowels"/>
      <w:lvlText w:val="(%1)"/>
      <w:lvlJc w:val="left"/>
      <w:pPr>
        <w:ind w:left="360" w:hanging="360"/>
      </w:pPr>
      <w:rPr>
        <w:rFonts w:cs="Kalimati" w:hint="default"/>
        <w:sz w:val="22"/>
      </w:rPr>
    </w:lvl>
    <w:lvl w:ilvl="1" w:tplc="FFFFFFFF">
      <w:start w:val="1"/>
      <w:numFmt w:val="lowerLetter"/>
      <w:lvlText w:val="%2."/>
      <w:lvlJc w:val="left"/>
      <w:pPr>
        <w:ind w:left="-1800" w:hanging="360"/>
      </w:pPr>
    </w:lvl>
    <w:lvl w:ilvl="2" w:tplc="FFFFFFFF">
      <w:start w:val="1"/>
      <w:numFmt w:val="lowerRoman"/>
      <w:lvlText w:val="%3."/>
      <w:lvlJc w:val="right"/>
      <w:pPr>
        <w:ind w:left="-1080" w:hanging="180"/>
      </w:pPr>
    </w:lvl>
    <w:lvl w:ilvl="3" w:tplc="FFFFFFFF">
      <w:start w:val="1"/>
      <w:numFmt w:val="decimal"/>
      <w:lvlText w:val="%4."/>
      <w:lvlJc w:val="left"/>
      <w:pPr>
        <w:ind w:left="-360" w:hanging="360"/>
      </w:pPr>
    </w:lvl>
    <w:lvl w:ilvl="4" w:tplc="FFFFFFFF">
      <w:start w:val="1"/>
      <w:numFmt w:val="lowerLetter"/>
      <w:lvlText w:val="%5."/>
      <w:lvlJc w:val="left"/>
      <w:pPr>
        <w:ind w:left="360" w:hanging="360"/>
      </w:pPr>
    </w:lvl>
    <w:lvl w:ilvl="5" w:tplc="FFFFFFFF" w:tentative="1">
      <w:start w:val="1"/>
      <w:numFmt w:val="lowerRoman"/>
      <w:lvlText w:val="%6."/>
      <w:lvlJc w:val="right"/>
      <w:pPr>
        <w:ind w:left="1080" w:hanging="180"/>
      </w:pPr>
    </w:lvl>
    <w:lvl w:ilvl="6" w:tplc="FFFFFFFF" w:tentative="1">
      <w:start w:val="1"/>
      <w:numFmt w:val="decimal"/>
      <w:lvlText w:val="%7."/>
      <w:lvlJc w:val="left"/>
      <w:pPr>
        <w:ind w:left="1800" w:hanging="360"/>
      </w:pPr>
    </w:lvl>
    <w:lvl w:ilvl="7" w:tplc="FFFFFFFF" w:tentative="1">
      <w:start w:val="1"/>
      <w:numFmt w:val="lowerLetter"/>
      <w:lvlText w:val="%8."/>
      <w:lvlJc w:val="left"/>
      <w:pPr>
        <w:ind w:left="2520" w:hanging="360"/>
      </w:pPr>
    </w:lvl>
    <w:lvl w:ilvl="8" w:tplc="FFFFFFFF" w:tentative="1">
      <w:start w:val="1"/>
      <w:numFmt w:val="lowerRoman"/>
      <w:lvlText w:val="%9."/>
      <w:lvlJc w:val="right"/>
      <w:pPr>
        <w:ind w:left="3240" w:hanging="180"/>
      </w:pPr>
    </w:lvl>
  </w:abstractNum>
  <w:abstractNum w:abstractNumId="53" w15:restartNumberingAfterBreak="0">
    <w:nsid w:val="18D26D9C"/>
    <w:multiLevelType w:val="hybridMultilevel"/>
    <w:tmpl w:val="742C2D88"/>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18DA11C3"/>
    <w:multiLevelType w:val="hybridMultilevel"/>
    <w:tmpl w:val="85B870B4"/>
    <w:lvl w:ilvl="0" w:tplc="B5F890E0">
      <w:start w:val="33"/>
      <w:numFmt w:val="hindiVowels"/>
      <w:lvlText w:val="(%1)"/>
      <w:lvlJc w:val="left"/>
      <w:pPr>
        <w:ind w:left="1440" w:hanging="360"/>
      </w:pPr>
      <w:rPr>
        <w:rFonts w:ascii="Kokila" w:hAnsi="Kokila"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91D153A"/>
    <w:multiLevelType w:val="hybridMultilevel"/>
    <w:tmpl w:val="70AC0C6A"/>
    <w:lvl w:ilvl="0" w:tplc="FFFFFFFF">
      <w:start w:val="1"/>
      <w:numFmt w:val="hindiNumbers"/>
      <w:lvlText w:val="(%1)"/>
      <w:lvlJc w:val="left"/>
      <w:pPr>
        <w:ind w:left="810" w:hanging="360"/>
      </w:pPr>
      <w:rPr>
        <w:rFonts w:cs="Kalimati"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56" w15:restartNumberingAfterBreak="0">
    <w:nsid w:val="19865E72"/>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19CC6417"/>
    <w:multiLevelType w:val="hybridMultilevel"/>
    <w:tmpl w:val="A8AC38F4"/>
    <w:lvl w:ilvl="0" w:tplc="FFFFFFFF">
      <w:start w:val="1"/>
      <w:numFmt w:val="hindiVowels"/>
      <w:lvlText w:val="(%1)"/>
      <w:lvlJc w:val="left"/>
      <w:pPr>
        <w:ind w:left="1080" w:hanging="360"/>
      </w:pPr>
      <w:rPr>
        <w:rFonts w:ascii="Kokila" w:hAnsi="Kokila" w:hint="default"/>
        <w:b w:val="0"/>
        <w:bCs w:val="0"/>
        <w:sz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1AE62E0D"/>
    <w:multiLevelType w:val="multilevel"/>
    <w:tmpl w:val="A1C0AC68"/>
    <w:lvl w:ilvl="0">
      <w:start w:val="1"/>
      <w:numFmt w:val="hindiVowels"/>
      <w:lvlText w:val="%1."/>
      <w:lvlJc w:val="left"/>
      <w:pPr>
        <w:ind w:left="1080" w:hanging="360"/>
      </w:pPr>
      <w:rPr>
        <w:rFonts w:hint="default"/>
        <w:b w:val="0"/>
        <w:sz w:val="22"/>
        <w:szCs w:val="22"/>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9" w15:restartNumberingAfterBreak="0">
    <w:nsid w:val="1B7B6137"/>
    <w:multiLevelType w:val="hybridMultilevel"/>
    <w:tmpl w:val="6CD832FE"/>
    <w:lvl w:ilvl="0" w:tplc="4A0C0454">
      <w:start w:val="1"/>
      <w:numFmt w:val="hindiNumbers"/>
      <w:lvlText w:val="(%1)"/>
      <w:lvlJc w:val="left"/>
      <w:pPr>
        <w:ind w:left="720" w:hanging="360"/>
      </w:pPr>
      <w:rPr>
        <w:rFonts w:asciiTheme="minorHAnsi" w:eastAsia="Kalimat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BAA7187"/>
    <w:multiLevelType w:val="hybridMultilevel"/>
    <w:tmpl w:val="9FF28392"/>
    <w:lvl w:ilvl="0" w:tplc="145C7F4A">
      <w:start w:val="1"/>
      <w:numFmt w:val="hindiNumbers"/>
      <w:lvlText w:val="%1."/>
      <w:lvlJc w:val="left"/>
      <w:pPr>
        <w:ind w:left="27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1" w15:restartNumberingAfterBreak="0">
    <w:nsid w:val="1C535D31"/>
    <w:multiLevelType w:val="hybridMultilevel"/>
    <w:tmpl w:val="56E0486A"/>
    <w:lvl w:ilvl="0" w:tplc="E0A60314">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CFE7D28"/>
    <w:multiLevelType w:val="hybridMultilevel"/>
    <w:tmpl w:val="96DC2484"/>
    <w:lvl w:ilvl="0" w:tplc="1D14EC86">
      <w:start w:val="1"/>
      <w:numFmt w:val="hindiVowels"/>
      <w:lvlText w:val="(%1)"/>
      <w:lvlJc w:val="left"/>
      <w:pPr>
        <w:ind w:left="1170" w:hanging="360"/>
      </w:pPr>
      <w:rPr>
        <w:rFonts w:ascii="Kokila" w:hAnsi="Kokila" w:hint="default"/>
        <w:b w:val="0"/>
        <w:bCs w:val="0"/>
        <w:sz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3" w15:restartNumberingAfterBreak="0">
    <w:nsid w:val="1D9D45D8"/>
    <w:multiLevelType w:val="multilevel"/>
    <w:tmpl w:val="308A8736"/>
    <w:lvl w:ilvl="0">
      <w:start w:val="1"/>
      <w:numFmt w:val="hindiVowels"/>
      <w:lvlText w:val="(%1)"/>
      <w:lvlJc w:val="left"/>
      <w:pPr>
        <w:ind w:left="2520" w:hanging="360"/>
      </w:pPr>
      <w:rPr>
        <w:rFonts w:ascii="Kokila" w:hAnsi="Kokila" w:cs="Kalimati" w:hint="default"/>
        <w:b w:val="0"/>
        <w:bCs w:val="0"/>
        <w:sz w:val="22"/>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64" w15:restartNumberingAfterBreak="0">
    <w:nsid w:val="1DB71A52"/>
    <w:multiLevelType w:val="hybridMultilevel"/>
    <w:tmpl w:val="E7E82CF2"/>
    <w:lvl w:ilvl="0" w:tplc="C45238F4">
      <w:start w:val="1"/>
      <w:numFmt w:val="hindiNumbers"/>
      <w:lvlText w:val="%1."/>
      <w:lvlJc w:val="left"/>
      <w:pPr>
        <w:ind w:left="360" w:hanging="360"/>
      </w:pPr>
      <w:rPr>
        <w:rFonts w:ascii="Calibri" w:eastAsia="Arial" w:hAnsi="Calibri" w:cs="Kalimati"/>
        <w:b/>
        <w:bCs/>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1E380DAE"/>
    <w:multiLevelType w:val="hybridMultilevel"/>
    <w:tmpl w:val="87A07136"/>
    <w:lvl w:ilvl="0" w:tplc="926E2428">
      <w:start w:val="3"/>
      <w:numFmt w:val="hindiNumbers"/>
      <w:lvlText w:val="%1."/>
      <w:lvlJc w:val="left"/>
      <w:pPr>
        <w:ind w:left="360" w:hanging="360"/>
      </w:pPr>
      <w:rPr>
        <w:rFonts w:cs="Kalimati" w:hint="default"/>
        <w:b w:val="0"/>
        <w:bCs/>
        <w:strike w:val="0"/>
        <w:color w:val="auto"/>
      </w:rPr>
    </w:lvl>
    <w:lvl w:ilvl="1" w:tplc="25E074E8">
      <w:start w:val="1"/>
      <w:numFmt w:val="hindiVowels"/>
      <w:lvlText w:val="(%2)"/>
      <w:lvlJc w:val="left"/>
      <w:pPr>
        <w:ind w:left="1150" w:hanging="43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1EF13FE9"/>
    <w:multiLevelType w:val="hybridMultilevel"/>
    <w:tmpl w:val="7ACA3646"/>
    <w:lvl w:ilvl="0" w:tplc="76B44928">
      <w:start w:val="1"/>
      <w:numFmt w:val="hindiVowels"/>
      <w:lvlText w:val="(%1)"/>
      <w:lvlJc w:val="left"/>
      <w:pPr>
        <w:ind w:left="360" w:hanging="360"/>
      </w:pPr>
      <w:rPr>
        <w:rFonts w:cs="Kalimati" w:hint="default"/>
        <w:sz w:val="22"/>
      </w:rPr>
    </w:lvl>
    <w:lvl w:ilvl="1" w:tplc="04090019">
      <w:start w:val="1"/>
      <w:numFmt w:val="lowerLetter"/>
      <w:lvlText w:val="%2."/>
      <w:lvlJc w:val="left"/>
      <w:pPr>
        <w:ind w:left="-1800" w:hanging="360"/>
      </w:pPr>
    </w:lvl>
    <w:lvl w:ilvl="2" w:tplc="0409001B">
      <w:start w:val="1"/>
      <w:numFmt w:val="lowerRoman"/>
      <w:lvlText w:val="%3."/>
      <w:lvlJc w:val="right"/>
      <w:pPr>
        <w:ind w:left="-1080" w:hanging="180"/>
      </w:pPr>
    </w:lvl>
    <w:lvl w:ilvl="3" w:tplc="0409000F">
      <w:start w:val="1"/>
      <w:numFmt w:val="decimal"/>
      <w:lvlText w:val="%4."/>
      <w:lvlJc w:val="left"/>
      <w:pPr>
        <w:ind w:left="-360" w:hanging="360"/>
      </w:pPr>
    </w:lvl>
    <w:lvl w:ilvl="4" w:tplc="04090019">
      <w:start w:val="1"/>
      <w:numFmt w:val="lowerLetter"/>
      <w:lvlText w:val="%5."/>
      <w:lvlJc w:val="left"/>
      <w:pPr>
        <w:ind w:left="360" w:hanging="360"/>
      </w:pPr>
    </w:lvl>
    <w:lvl w:ilvl="5" w:tplc="0409001B" w:tentative="1">
      <w:start w:val="1"/>
      <w:numFmt w:val="lowerRoman"/>
      <w:lvlText w:val="%6."/>
      <w:lvlJc w:val="right"/>
      <w:pPr>
        <w:ind w:left="1080" w:hanging="180"/>
      </w:pPr>
    </w:lvl>
    <w:lvl w:ilvl="6" w:tplc="0409000F" w:tentative="1">
      <w:start w:val="1"/>
      <w:numFmt w:val="decimal"/>
      <w:lvlText w:val="%7."/>
      <w:lvlJc w:val="left"/>
      <w:pPr>
        <w:ind w:left="1800" w:hanging="360"/>
      </w:pPr>
    </w:lvl>
    <w:lvl w:ilvl="7" w:tplc="04090019" w:tentative="1">
      <w:start w:val="1"/>
      <w:numFmt w:val="lowerLetter"/>
      <w:lvlText w:val="%8."/>
      <w:lvlJc w:val="left"/>
      <w:pPr>
        <w:ind w:left="2520" w:hanging="360"/>
      </w:pPr>
    </w:lvl>
    <w:lvl w:ilvl="8" w:tplc="0409001B" w:tentative="1">
      <w:start w:val="1"/>
      <w:numFmt w:val="lowerRoman"/>
      <w:lvlText w:val="%9."/>
      <w:lvlJc w:val="right"/>
      <w:pPr>
        <w:ind w:left="3240" w:hanging="180"/>
      </w:pPr>
    </w:lvl>
  </w:abstractNum>
  <w:abstractNum w:abstractNumId="67" w15:restartNumberingAfterBreak="0">
    <w:nsid w:val="1F5E22A6"/>
    <w:multiLevelType w:val="hybridMultilevel"/>
    <w:tmpl w:val="7C4C096E"/>
    <w:lvl w:ilvl="0" w:tplc="B81201F6">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F6068A1"/>
    <w:multiLevelType w:val="hybridMultilevel"/>
    <w:tmpl w:val="149026F6"/>
    <w:lvl w:ilvl="0" w:tplc="25E074E8">
      <w:start w:val="1"/>
      <w:numFmt w:val="hindiVowels"/>
      <w:lvlText w:val="(%1)"/>
      <w:lvlJc w:val="left"/>
      <w:pPr>
        <w:ind w:left="720" w:hanging="360"/>
      </w:pPr>
      <w:rPr>
        <w:rFonts w:hint="default"/>
      </w:rPr>
    </w:lvl>
    <w:lvl w:ilvl="1" w:tplc="1D14EC86">
      <w:start w:val="1"/>
      <w:numFmt w:val="hindiVowels"/>
      <w:lvlText w:val="(%2)"/>
      <w:lvlJc w:val="left"/>
      <w:pPr>
        <w:ind w:left="1440" w:hanging="360"/>
      </w:pPr>
      <w:rPr>
        <w:rFonts w:ascii="Kokila" w:hAnsi="Kokila" w:hint="default"/>
        <w:b w:val="0"/>
        <w:bCs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F955EC9"/>
    <w:multiLevelType w:val="hybridMultilevel"/>
    <w:tmpl w:val="D96A4452"/>
    <w:lvl w:ilvl="0" w:tplc="FFFFFFFF">
      <w:start w:val="1"/>
      <w:numFmt w:val="hindiNumbers"/>
      <w:lvlText w:val="(%1)"/>
      <w:lvlJc w:val="left"/>
      <w:pPr>
        <w:ind w:left="1260" w:hanging="360"/>
      </w:pPr>
      <w:rPr>
        <w:rFonts w:ascii="Calibri" w:eastAsia="Times New Roman" w:hAnsi="Calibri" w:cs="Kalimati" w:hint="default"/>
        <w:b w:val="0"/>
        <w:bCs w:val="0"/>
        <w:sz w:val="22"/>
        <w:szCs w:val="22"/>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0" w15:restartNumberingAfterBreak="0">
    <w:nsid w:val="1FDF782D"/>
    <w:multiLevelType w:val="multilevel"/>
    <w:tmpl w:val="1730CB6C"/>
    <w:lvl w:ilvl="0">
      <w:start w:val="1"/>
      <w:numFmt w:val="hindiNumbers"/>
      <w:lvlText w:val="(%1)"/>
      <w:lvlJc w:val="left"/>
      <w:pPr>
        <w:ind w:left="360" w:hanging="360"/>
      </w:pPr>
      <w:rPr>
        <w:rFonts w:ascii="Calibri" w:eastAsia="Times New Roman" w:hAnsi="Calibri" w:cs="Kalimati" w:hint="default"/>
        <w:b w:val="0"/>
        <w:sz w:val="22"/>
        <w:szCs w:val="22"/>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1" w15:restartNumberingAfterBreak="0">
    <w:nsid w:val="215A4010"/>
    <w:multiLevelType w:val="hybridMultilevel"/>
    <w:tmpl w:val="BAA85116"/>
    <w:lvl w:ilvl="0" w:tplc="218E8E86">
      <w:start w:val="1"/>
      <w:numFmt w:val="hindiVowels"/>
      <w:lvlText w:val="%1)"/>
      <w:lvlJc w:val="left"/>
      <w:pPr>
        <w:ind w:left="360" w:hanging="360"/>
      </w:pPr>
      <w:rPr>
        <w:rFonts w:ascii="Kokila" w:hAnsi="Kokila" w:hint="default"/>
      </w:rPr>
    </w:lvl>
    <w:lvl w:ilvl="1" w:tplc="F942E052">
      <w:start w:val="1"/>
      <w:numFmt w:val="hindiNumbers"/>
      <w:lvlText w:val="%2."/>
      <w:lvlJc w:val="left"/>
      <w:pPr>
        <w:ind w:left="1080" w:hanging="360"/>
      </w:pPr>
      <w:rPr>
        <w:rFonts w:ascii="Kokila" w:hAnsi="Kokila" w:hint="default"/>
      </w:rPr>
    </w:lvl>
    <w:lvl w:ilvl="2" w:tplc="E7E6FFE2">
      <w:start w:val="1"/>
      <w:numFmt w:val="hindiVowels"/>
      <w:lvlText w:val="%3."/>
      <w:lvlJc w:val="left"/>
      <w:pPr>
        <w:ind w:left="1980" w:hanging="360"/>
      </w:pPr>
      <w:rPr>
        <w:rFonts w:hint="default"/>
        <w:sz w:val="21"/>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223E6F1D"/>
    <w:multiLevelType w:val="hybridMultilevel"/>
    <w:tmpl w:val="A8CAF308"/>
    <w:lvl w:ilvl="0" w:tplc="5B960FA0">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2B07EBD"/>
    <w:multiLevelType w:val="hybridMultilevel"/>
    <w:tmpl w:val="61660018"/>
    <w:lvl w:ilvl="0" w:tplc="76B44928">
      <w:start w:val="1"/>
      <w:numFmt w:val="hindiVowels"/>
      <w:lvlText w:val="(%1)"/>
      <w:lvlJc w:val="left"/>
      <w:pPr>
        <w:ind w:left="720" w:hanging="360"/>
      </w:pPr>
      <w:rPr>
        <w:rFonts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51675E0"/>
    <w:multiLevelType w:val="hybridMultilevel"/>
    <w:tmpl w:val="606430C6"/>
    <w:lvl w:ilvl="0" w:tplc="76B44928">
      <w:start w:val="1"/>
      <w:numFmt w:val="hindiVowels"/>
      <w:lvlText w:val="(%1)"/>
      <w:lvlJc w:val="left"/>
      <w:pPr>
        <w:ind w:left="2520" w:hanging="360"/>
      </w:pPr>
      <w:rPr>
        <w:rFonts w:cs="Kalimati" w:hint="default"/>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5" w15:restartNumberingAfterBreak="0">
    <w:nsid w:val="26B35D4F"/>
    <w:multiLevelType w:val="hybridMultilevel"/>
    <w:tmpl w:val="03CADF04"/>
    <w:lvl w:ilvl="0" w:tplc="1A42B882">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26BD5F8E"/>
    <w:multiLevelType w:val="hybridMultilevel"/>
    <w:tmpl w:val="61660018"/>
    <w:lvl w:ilvl="0" w:tplc="FFFFFFFF">
      <w:start w:val="1"/>
      <w:numFmt w:val="hindiVowels"/>
      <w:lvlText w:val="(%1)"/>
      <w:lvlJc w:val="left"/>
      <w:pPr>
        <w:ind w:left="720" w:hanging="360"/>
      </w:pPr>
      <w:rPr>
        <w:rFonts w:cs="Kalimat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26F8272A"/>
    <w:multiLevelType w:val="multilevel"/>
    <w:tmpl w:val="26F8272A"/>
    <w:lvl w:ilvl="0">
      <w:start w:val="1"/>
      <w:numFmt w:val="hindiVowels"/>
      <w:lvlText w:val="(%1)"/>
      <w:lvlJc w:val="left"/>
      <w:pPr>
        <w:ind w:left="1440" w:hanging="360"/>
      </w:pPr>
      <w:rPr>
        <w:rFonts w:cs="Kalimati" w:hint="default"/>
        <w:sz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8" w15:restartNumberingAfterBreak="0">
    <w:nsid w:val="271D3540"/>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9" w15:restartNumberingAfterBreak="0">
    <w:nsid w:val="276B71FD"/>
    <w:multiLevelType w:val="hybridMultilevel"/>
    <w:tmpl w:val="1CD0E01E"/>
    <w:lvl w:ilvl="0" w:tplc="FFFFFFFF">
      <w:start w:val="1"/>
      <w:numFmt w:val="hindiVowels"/>
      <w:lvlText w:val="(%1)"/>
      <w:lvlJc w:val="left"/>
      <w:pPr>
        <w:ind w:left="540" w:hanging="360"/>
      </w:pPr>
      <w:rPr>
        <w:rFonts w:cs="Kalimati" w:hint="default"/>
        <w:sz w:val="22"/>
      </w:rPr>
    </w:lvl>
    <w:lvl w:ilvl="1" w:tplc="FFFFFFFF" w:tentative="1">
      <w:start w:val="1"/>
      <w:numFmt w:val="lowerLetter"/>
      <w:lvlText w:val="%2."/>
      <w:lvlJc w:val="left"/>
      <w:pPr>
        <w:ind w:left="540" w:hanging="360"/>
      </w:pPr>
    </w:lvl>
    <w:lvl w:ilvl="2" w:tplc="FFFFFFFF" w:tentative="1">
      <w:start w:val="1"/>
      <w:numFmt w:val="lowerRoman"/>
      <w:lvlText w:val="%3."/>
      <w:lvlJc w:val="right"/>
      <w:pPr>
        <w:ind w:left="1260" w:hanging="180"/>
      </w:pPr>
    </w:lvl>
    <w:lvl w:ilvl="3" w:tplc="FFFFFFFF" w:tentative="1">
      <w:start w:val="1"/>
      <w:numFmt w:val="decimal"/>
      <w:lvlText w:val="%4."/>
      <w:lvlJc w:val="left"/>
      <w:pPr>
        <w:ind w:left="1980" w:hanging="360"/>
      </w:pPr>
    </w:lvl>
    <w:lvl w:ilvl="4" w:tplc="FFFFFFFF" w:tentative="1">
      <w:start w:val="1"/>
      <w:numFmt w:val="lowerLetter"/>
      <w:lvlText w:val="%5."/>
      <w:lvlJc w:val="left"/>
      <w:pPr>
        <w:ind w:left="2700" w:hanging="360"/>
      </w:pPr>
    </w:lvl>
    <w:lvl w:ilvl="5" w:tplc="FFFFFFFF" w:tentative="1">
      <w:start w:val="1"/>
      <w:numFmt w:val="lowerRoman"/>
      <w:lvlText w:val="%6."/>
      <w:lvlJc w:val="right"/>
      <w:pPr>
        <w:ind w:left="3420" w:hanging="180"/>
      </w:pPr>
    </w:lvl>
    <w:lvl w:ilvl="6" w:tplc="FFFFFFFF" w:tentative="1">
      <w:start w:val="1"/>
      <w:numFmt w:val="decimal"/>
      <w:lvlText w:val="%7."/>
      <w:lvlJc w:val="left"/>
      <w:pPr>
        <w:ind w:left="4140" w:hanging="360"/>
      </w:pPr>
    </w:lvl>
    <w:lvl w:ilvl="7" w:tplc="FFFFFFFF" w:tentative="1">
      <w:start w:val="1"/>
      <w:numFmt w:val="lowerLetter"/>
      <w:lvlText w:val="%8."/>
      <w:lvlJc w:val="left"/>
      <w:pPr>
        <w:ind w:left="4860" w:hanging="360"/>
      </w:pPr>
    </w:lvl>
    <w:lvl w:ilvl="8" w:tplc="FFFFFFFF" w:tentative="1">
      <w:start w:val="1"/>
      <w:numFmt w:val="lowerRoman"/>
      <w:lvlText w:val="%9."/>
      <w:lvlJc w:val="right"/>
      <w:pPr>
        <w:ind w:left="5580" w:hanging="180"/>
      </w:pPr>
    </w:lvl>
  </w:abstractNum>
  <w:abstractNum w:abstractNumId="80" w15:restartNumberingAfterBreak="0">
    <w:nsid w:val="2843420E"/>
    <w:multiLevelType w:val="hybridMultilevel"/>
    <w:tmpl w:val="5FF6F530"/>
    <w:lvl w:ilvl="0" w:tplc="FFFFFFFF">
      <w:start w:val="1"/>
      <w:numFmt w:val="hindiNumbers"/>
      <w:lvlText w:val="(%1)"/>
      <w:lvlJc w:val="left"/>
      <w:pPr>
        <w:ind w:left="810" w:hanging="360"/>
      </w:pPr>
    </w:lvl>
    <w:lvl w:ilvl="1" w:tplc="FFFFFFFF">
      <w:start w:val="1"/>
      <w:numFmt w:val="lowerLetter"/>
      <w:lvlText w:val="%2."/>
      <w:lvlJc w:val="left"/>
      <w:pPr>
        <w:ind w:left="1530" w:hanging="360"/>
      </w:pPr>
    </w:lvl>
    <w:lvl w:ilvl="2" w:tplc="FFFFFFFF">
      <w:start w:val="1"/>
      <w:numFmt w:val="lowerRoman"/>
      <w:lvlText w:val="%3."/>
      <w:lvlJc w:val="right"/>
      <w:pPr>
        <w:ind w:left="2250" w:hanging="180"/>
      </w:pPr>
    </w:lvl>
    <w:lvl w:ilvl="3" w:tplc="FFFFFFFF">
      <w:start w:val="1"/>
      <w:numFmt w:val="decimal"/>
      <w:lvlText w:val="%4."/>
      <w:lvlJc w:val="left"/>
      <w:pPr>
        <w:ind w:left="2970" w:hanging="360"/>
      </w:pPr>
    </w:lvl>
    <w:lvl w:ilvl="4" w:tplc="FFFFFFFF">
      <w:start w:val="1"/>
      <w:numFmt w:val="lowerLetter"/>
      <w:lvlText w:val="%5."/>
      <w:lvlJc w:val="left"/>
      <w:pPr>
        <w:ind w:left="3690" w:hanging="360"/>
      </w:pPr>
    </w:lvl>
    <w:lvl w:ilvl="5" w:tplc="FFFFFFFF">
      <w:start w:val="1"/>
      <w:numFmt w:val="lowerRoman"/>
      <w:lvlText w:val="%6."/>
      <w:lvlJc w:val="right"/>
      <w:pPr>
        <w:ind w:left="4410" w:hanging="180"/>
      </w:pPr>
    </w:lvl>
    <w:lvl w:ilvl="6" w:tplc="FFFFFFFF">
      <w:start w:val="1"/>
      <w:numFmt w:val="decimal"/>
      <w:lvlText w:val="%7."/>
      <w:lvlJc w:val="left"/>
      <w:pPr>
        <w:ind w:left="5130" w:hanging="360"/>
      </w:pPr>
    </w:lvl>
    <w:lvl w:ilvl="7" w:tplc="FFFFFFFF">
      <w:start w:val="1"/>
      <w:numFmt w:val="lowerLetter"/>
      <w:lvlText w:val="%8."/>
      <w:lvlJc w:val="left"/>
      <w:pPr>
        <w:ind w:left="5850" w:hanging="360"/>
      </w:pPr>
    </w:lvl>
    <w:lvl w:ilvl="8" w:tplc="FFFFFFFF">
      <w:start w:val="1"/>
      <w:numFmt w:val="lowerRoman"/>
      <w:lvlText w:val="%9."/>
      <w:lvlJc w:val="right"/>
      <w:pPr>
        <w:ind w:left="6570" w:hanging="180"/>
      </w:pPr>
    </w:lvl>
  </w:abstractNum>
  <w:abstractNum w:abstractNumId="81" w15:restartNumberingAfterBreak="0">
    <w:nsid w:val="28AE53B7"/>
    <w:multiLevelType w:val="hybridMultilevel"/>
    <w:tmpl w:val="963AB386"/>
    <w:lvl w:ilvl="0" w:tplc="05EC686C">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2A2B6320"/>
    <w:multiLevelType w:val="hybridMultilevel"/>
    <w:tmpl w:val="4344F926"/>
    <w:lvl w:ilvl="0" w:tplc="FFFFFFFF">
      <w:start w:val="1"/>
      <w:numFmt w:val="hindiVowels"/>
      <w:lvlText w:val="(%1)"/>
      <w:lvlJc w:val="left"/>
      <w:pPr>
        <w:ind w:left="360" w:hanging="360"/>
      </w:pPr>
      <w:rPr>
        <w:rFonts w:ascii="Kokila" w:hAnsi="Kokila" w:hint="default"/>
        <w:b w:val="0"/>
        <w:bCs w:val="0"/>
        <w:sz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2A583D0A"/>
    <w:multiLevelType w:val="hybridMultilevel"/>
    <w:tmpl w:val="4524E532"/>
    <w:lvl w:ilvl="0" w:tplc="EF0AEB24">
      <w:start w:val="1"/>
      <w:numFmt w:val="hindiNumbers"/>
      <w:lvlText w:val="(%1)"/>
      <w:lvlJc w:val="left"/>
      <w:pPr>
        <w:ind w:left="720" w:hanging="360"/>
      </w:pPr>
      <w:rPr>
        <w:rFonts w:ascii="Calibri" w:eastAsia="Times New Roman" w:hAnsi="Calibri"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BB7518B"/>
    <w:multiLevelType w:val="multilevel"/>
    <w:tmpl w:val="2BB7518B"/>
    <w:lvl w:ilvl="0">
      <w:start w:val="1"/>
      <w:numFmt w:val="hindiVowels"/>
      <w:lvlText w:val="(%1)"/>
      <w:lvlJc w:val="left"/>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85" w15:restartNumberingAfterBreak="0">
    <w:nsid w:val="2C1E44A9"/>
    <w:multiLevelType w:val="hybridMultilevel"/>
    <w:tmpl w:val="65084A06"/>
    <w:lvl w:ilvl="0" w:tplc="25E074E8">
      <w:start w:val="1"/>
      <w:numFmt w:val="hindiVowels"/>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86" w15:restartNumberingAfterBreak="0">
    <w:nsid w:val="2C2956DE"/>
    <w:multiLevelType w:val="hybridMultilevel"/>
    <w:tmpl w:val="4344F926"/>
    <w:lvl w:ilvl="0" w:tplc="FFFFFFFF">
      <w:start w:val="1"/>
      <w:numFmt w:val="hindiVowels"/>
      <w:lvlText w:val="(%1)"/>
      <w:lvlJc w:val="left"/>
      <w:pPr>
        <w:ind w:left="360" w:hanging="360"/>
      </w:pPr>
      <w:rPr>
        <w:rFonts w:ascii="Kokila" w:hAnsi="Kokila" w:hint="default"/>
        <w:b w:val="0"/>
        <w:bCs w:val="0"/>
        <w:sz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2E250801"/>
    <w:multiLevelType w:val="hybridMultilevel"/>
    <w:tmpl w:val="29E6E04C"/>
    <w:lvl w:ilvl="0" w:tplc="1D14EC86">
      <w:start w:val="1"/>
      <w:numFmt w:val="hindiVowels"/>
      <w:lvlText w:val="(%1)"/>
      <w:lvlJc w:val="left"/>
      <w:pPr>
        <w:ind w:left="5040" w:hanging="360"/>
      </w:pPr>
      <w:rPr>
        <w:rFonts w:ascii="Kokila" w:hAnsi="Kokila" w:hint="default"/>
        <w:b w:val="0"/>
        <w:bCs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2F076889"/>
    <w:multiLevelType w:val="multilevel"/>
    <w:tmpl w:val="F7148012"/>
    <w:lvl w:ilvl="0">
      <w:start w:val="1"/>
      <w:numFmt w:val="hindiNumbers"/>
      <w:lvlText w:val="%1."/>
      <w:lvlJc w:val="left"/>
      <w:pPr>
        <w:ind w:left="1080" w:hanging="360"/>
      </w:pPr>
      <w:rPr>
        <w:rFonts w:hint="default"/>
        <w:b/>
        <w:bCs w:val="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9" w15:restartNumberingAfterBreak="0">
    <w:nsid w:val="2F591F3F"/>
    <w:multiLevelType w:val="multilevel"/>
    <w:tmpl w:val="F7148012"/>
    <w:lvl w:ilvl="0">
      <w:start w:val="1"/>
      <w:numFmt w:val="hindiNumbers"/>
      <w:lvlText w:val="%1."/>
      <w:lvlJc w:val="left"/>
      <w:pPr>
        <w:ind w:left="1080" w:hanging="360"/>
      </w:pPr>
      <w:rPr>
        <w:rFonts w:hint="default"/>
        <w:b/>
        <w:bCs w:val="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0" w15:restartNumberingAfterBreak="0">
    <w:nsid w:val="305D0D18"/>
    <w:multiLevelType w:val="multilevel"/>
    <w:tmpl w:val="E5A805D4"/>
    <w:lvl w:ilvl="0">
      <w:start w:val="1"/>
      <w:numFmt w:val="hindiNumbers"/>
      <w:lvlText w:val="%1."/>
      <w:lvlJc w:val="left"/>
      <w:pPr>
        <w:ind w:left="720" w:hanging="360"/>
      </w:pPr>
      <w:rPr>
        <w:rFonts w:hint="default"/>
        <w:b/>
        <w:bCs w:val="0"/>
        <w:sz w:val="22"/>
        <w:szCs w:val="22"/>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1" w15:restartNumberingAfterBreak="0">
    <w:nsid w:val="315835ED"/>
    <w:multiLevelType w:val="hybridMultilevel"/>
    <w:tmpl w:val="0DC8F33C"/>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31E4312C"/>
    <w:multiLevelType w:val="hybridMultilevel"/>
    <w:tmpl w:val="1DF490B6"/>
    <w:lvl w:ilvl="0" w:tplc="A2E6FEBC">
      <w:start w:val="1"/>
      <w:numFmt w:val="hindiNumbers"/>
      <w:lvlText w:val="%1."/>
      <w:lvlJc w:val="left"/>
      <w:pPr>
        <w:ind w:left="360" w:hanging="360"/>
      </w:pPr>
      <w:rPr>
        <w:rFonts w:cs="Kalimat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327625B6"/>
    <w:multiLevelType w:val="hybridMultilevel"/>
    <w:tmpl w:val="70B67A9C"/>
    <w:lvl w:ilvl="0" w:tplc="1D14EC86">
      <w:start w:val="1"/>
      <w:numFmt w:val="hindiVowels"/>
      <w:lvlText w:val="(%1)"/>
      <w:lvlJc w:val="left"/>
      <w:pPr>
        <w:ind w:left="720" w:hanging="360"/>
      </w:pPr>
      <w:rPr>
        <w:rFonts w:ascii="Kokila" w:hAnsi="Kokila" w:hint="default"/>
        <w:b w:val="0"/>
        <w:bCs w:val="0"/>
        <w:sz w:val="22"/>
      </w:rPr>
    </w:lvl>
    <w:lvl w:ilvl="1" w:tplc="1D14EC86">
      <w:start w:val="1"/>
      <w:numFmt w:val="hindiVowels"/>
      <w:lvlText w:val="(%2)"/>
      <w:lvlJc w:val="left"/>
      <w:pPr>
        <w:ind w:left="1080" w:hanging="360"/>
      </w:pPr>
      <w:rPr>
        <w:rFonts w:ascii="Kokila" w:hAnsi="Kokila" w:hint="default"/>
        <w:b w:val="0"/>
        <w:bCs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2CF710E"/>
    <w:multiLevelType w:val="hybridMultilevel"/>
    <w:tmpl w:val="FAECBB16"/>
    <w:lvl w:ilvl="0" w:tplc="1D14EC86">
      <w:start w:val="1"/>
      <w:numFmt w:val="hindiVowels"/>
      <w:lvlText w:val="(%1)"/>
      <w:lvlJc w:val="left"/>
      <w:pPr>
        <w:ind w:left="720" w:hanging="360"/>
      </w:pPr>
      <w:rPr>
        <w:rFonts w:ascii="Kokila" w:hAnsi="Kokila"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2EA009B"/>
    <w:multiLevelType w:val="hybridMultilevel"/>
    <w:tmpl w:val="4524E532"/>
    <w:lvl w:ilvl="0" w:tplc="FFFFFFFF">
      <w:start w:val="1"/>
      <w:numFmt w:val="hindiNumbers"/>
      <w:lvlText w:val="(%1)"/>
      <w:lvlJc w:val="left"/>
      <w:pPr>
        <w:ind w:left="720" w:hanging="360"/>
      </w:pPr>
      <w:rPr>
        <w:rFonts w:ascii="Calibri" w:eastAsia="Times New Roman" w:hAnsi="Calibri" w:cs="Kalimat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349A3C53"/>
    <w:multiLevelType w:val="multilevel"/>
    <w:tmpl w:val="7A1CE33C"/>
    <w:lvl w:ilvl="0">
      <w:start w:val="1"/>
      <w:numFmt w:val="hindiVowels"/>
      <w:lvlText w:val="(%1)"/>
      <w:lvlJc w:val="left"/>
      <w:pPr>
        <w:ind w:left="1710" w:hanging="360"/>
      </w:pPr>
      <w:rPr>
        <w:rFonts w:ascii="Kokila" w:hAnsi="Kokila" w:hint="default"/>
        <w:b w:val="0"/>
        <w:bCs w:val="0"/>
        <w:sz w:val="22"/>
      </w:rPr>
    </w:lvl>
    <w:lvl w:ilvl="1">
      <w:start w:val="1"/>
      <w:numFmt w:val="bullet"/>
      <w:lvlText w:val="o"/>
      <w:lvlJc w:val="left"/>
      <w:pPr>
        <w:ind w:left="2430" w:hanging="360"/>
      </w:pPr>
      <w:rPr>
        <w:rFonts w:ascii="Courier New" w:hAnsi="Courier New" w:cs="Courier New" w:hint="default"/>
      </w:rPr>
    </w:lvl>
    <w:lvl w:ilvl="2">
      <w:start w:val="1"/>
      <w:numFmt w:val="bullet"/>
      <w:lvlText w:val=""/>
      <w:lvlJc w:val="left"/>
      <w:pPr>
        <w:ind w:left="3150" w:hanging="360"/>
      </w:pPr>
      <w:rPr>
        <w:rFonts w:ascii="Wingdings" w:hAnsi="Wingdings" w:hint="default"/>
      </w:rPr>
    </w:lvl>
    <w:lvl w:ilvl="3">
      <w:start w:val="1"/>
      <w:numFmt w:val="bullet"/>
      <w:lvlText w:val=""/>
      <w:lvlJc w:val="left"/>
      <w:pPr>
        <w:ind w:left="3870" w:hanging="360"/>
      </w:pPr>
      <w:rPr>
        <w:rFonts w:ascii="Symbol" w:hAnsi="Symbol" w:hint="default"/>
      </w:rPr>
    </w:lvl>
    <w:lvl w:ilvl="4">
      <w:start w:val="1"/>
      <w:numFmt w:val="bullet"/>
      <w:lvlText w:val="o"/>
      <w:lvlJc w:val="left"/>
      <w:pPr>
        <w:ind w:left="4590" w:hanging="360"/>
      </w:pPr>
      <w:rPr>
        <w:rFonts w:ascii="Courier New" w:hAnsi="Courier New" w:cs="Courier New" w:hint="default"/>
      </w:rPr>
    </w:lvl>
    <w:lvl w:ilvl="5">
      <w:start w:val="1"/>
      <w:numFmt w:val="bullet"/>
      <w:lvlText w:val=""/>
      <w:lvlJc w:val="left"/>
      <w:pPr>
        <w:ind w:left="5310" w:hanging="360"/>
      </w:pPr>
      <w:rPr>
        <w:rFonts w:ascii="Wingdings" w:hAnsi="Wingdings" w:hint="default"/>
      </w:rPr>
    </w:lvl>
    <w:lvl w:ilvl="6">
      <w:start w:val="1"/>
      <w:numFmt w:val="bullet"/>
      <w:lvlText w:val=""/>
      <w:lvlJc w:val="left"/>
      <w:pPr>
        <w:ind w:left="6030" w:hanging="360"/>
      </w:pPr>
      <w:rPr>
        <w:rFonts w:ascii="Symbol" w:hAnsi="Symbol" w:hint="default"/>
      </w:rPr>
    </w:lvl>
    <w:lvl w:ilvl="7">
      <w:start w:val="1"/>
      <w:numFmt w:val="bullet"/>
      <w:lvlText w:val="o"/>
      <w:lvlJc w:val="left"/>
      <w:pPr>
        <w:ind w:left="6750" w:hanging="360"/>
      </w:pPr>
      <w:rPr>
        <w:rFonts w:ascii="Courier New" w:hAnsi="Courier New" w:cs="Courier New" w:hint="default"/>
      </w:rPr>
    </w:lvl>
    <w:lvl w:ilvl="8">
      <w:start w:val="1"/>
      <w:numFmt w:val="bullet"/>
      <w:lvlText w:val=""/>
      <w:lvlJc w:val="left"/>
      <w:pPr>
        <w:ind w:left="7470" w:hanging="360"/>
      </w:pPr>
      <w:rPr>
        <w:rFonts w:ascii="Wingdings" w:hAnsi="Wingdings" w:hint="default"/>
      </w:rPr>
    </w:lvl>
  </w:abstractNum>
  <w:abstractNum w:abstractNumId="97" w15:restartNumberingAfterBreak="0">
    <w:nsid w:val="35442CC6"/>
    <w:multiLevelType w:val="hybridMultilevel"/>
    <w:tmpl w:val="E04665B2"/>
    <w:lvl w:ilvl="0" w:tplc="FFFFFFFF">
      <w:start w:val="1"/>
      <w:numFmt w:val="hindiVowels"/>
      <w:lvlText w:val="(%1)"/>
      <w:lvlJc w:val="left"/>
      <w:pPr>
        <w:ind w:left="360" w:hanging="360"/>
      </w:pPr>
      <w:rPr>
        <w:rFonts w:ascii="Kokila" w:hAnsi="Kokila" w:hint="default"/>
        <w:b w:val="0"/>
        <w:bCs w:val="0"/>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35536C51"/>
    <w:multiLevelType w:val="multilevel"/>
    <w:tmpl w:val="F7148012"/>
    <w:lvl w:ilvl="0">
      <w:start w:val="1"/>
      <w:numFmt w:val="hindiNumbers"/>
      <w:lvlText w:val="%1."/>
      <w:lvlJc w:val="left"/>
      <w:pPr>
        <w:ind w:left="1080" w:hanging="360"/>
      </w:pPr>
      <w:rPr>
        <w:rFonts w:hint="default"/>
        <w:b/>
        <w:bCs w:val="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9" w15:restartNumberingAfterBreak="0">
    <w:nsid w:val="35A2534B"/>
    <w:multiLevelType w:val="hybridMultilevel"/>
    <w:tmpl w:val="4344F926"/>
    <w:lvl w:ilvl="0" w:tplc="FFFFFFFF">
      <w:start w:val="1"/>
      <w:numFmt w:val="hindiVowels"/>
      <w:lvlText w:val="(%1)"/>
      <w:lvlJc w:val="left"/>
      <w:pPr>
        <w:ind w:left="360" w:hanging="360"/>
      </w:pPr>
      <w:rPr>
        <w:rFonts w:ascii="Kokila" w:hAnsi="Kokila" w:hint="default"/>
        <w:b w:val="0"/>
        <w:bCs w:val="0"/>
        <w:sz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35AD6962"/>
    <w:multiLevelType w:val="hybridMultilevel"/>
    <w:tmpl w:val="37E4A0AC"/>
    <w:lvl w:ilvl="0" w:tplc="BDD05098">
      <w:start w:val="1"/>
      <w:numFmt w:val="hindiNumbers"/>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6A76F48"/>
    <w:multiLevelType w:val="hybridMultilevel"/>
    <w:tmpl w:val="A8AC38F4"/>
    <w:lvl w:ilvl="0" w:tplc="FFFFFFFF">
      <w:start w:val="1"/>
      <w:numFmt w:val="hindiVowels"/>
      <w:lvlText w:val="(%1)"/>
      <w:lvlJc w:val="left"/>
      <w:pPr>
        <w:ind w:left="1080" w:hanging="360"/>
      </w:pPr>
      <w:rPr>
        <w:rFonts w:ascii="Kokila" w:hAnsi="Kokila" w:hint="default"/>
        <w:b w:val="0"/>
        <w:bCs w:val="0"/>
        <w:sz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 w15:restartNumberingAfterBreak="0">
    <w:nsid w:val="380E33AF"/>
    <w:multiLevelType w:val="hybridMultilevel"/>
    <w:tmpl w:val="E4D2F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8C649A3"/>
    <w:multiLevelType w:val="hybridMultilevel"/>
    <w:tmpl w:val="A8AC38F4"/>
    <w:lvl w:ilvl="0" w:tplc="FFFFFFFF">
      <w:start w:val="1"/>
      <w:numFmt w:val="hindiVowels"/>
      <w:lvlText w:val="(%1)"/>
      <w:lvlJc w:val="left"/>
      <w:pPr>
        <w:ind w:left="1080" w:hanging="360"/>
      </w:pPr>
      <w:rPr>
        <w:rFonts w:ascii="Kokila" w:hAnsi="Kokila" w:hint="default"/>
        <w:b w:val="0"/>
        <w:bCs w:val="0"/>
        <w:sz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3999620E"/>
    <w:multiLevelType w:val="hybridMultilevel"/>
    <w:tmpl w:val="D818B49C"/>
    <w:lvl w:ilvl="0" w:tplc="69241406">
      <w:start w:val="1"/>
      <w:numFmt w:val="hindiVowels"/>
      <w:lvlText w:val="%1."/>
      <w:lvlJc w:val="left"/>
      <w:pPr>
        <w:ind w:left="360" w:hanging="360"/>
      </w:pPr>
      <w:rPr>
        <w:rFonts w:hint="default"/>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39FB0DD8"/>
    <w:multiLevelType w:val="hybridMultilevel"/>
    <w:tmpl w:val="DCAC5B56"/>
    <w:lvl w:ilvl="0" w:tplc="4D808C3E">
      <w:start w:val="1"/>
      <w:numFmt w:val="hindiVowels"/>
      <w:lvlText w:val="(%1)"/>
      <w:lvlJc w:val="left"/>
      <w:pPr>
        <w:ind w:left="-360" w:hanging="360"/>
      </w:pPr>
      <w:rPr>
        <w:rFonts w:hint="default"/>
        <w:color w:val="auto"/>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6" w15:restartNumberingAfterBreak="0">
    <w:nsid w:val="3A452A76"/>
    <w:multiLevelType w:val="hybridMultilevel"/>
    <w:tmpl w:val="5BB0DBFE"/>
    <w:lvl w:ilvl="0" w:tplc="FCA0327A">
      <w:start w:val="1"/>
      <w:numFmt w:val="decimal"/>
      <w:lvlText w:val="%1."/>
      <w:lvlJc w:val="left"/>
      <w:pPr>
        <w:ind w:left="360" w:hanging="360"/>
      </w:pPr>
      <w:rPr>
        <w:rFonts w:ascii="Kalimati" w:hAnsi="Kalimati" w:cs="Kalimati"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3A5177D5"/>
    <w:multiLevelType w:val="multilevel"/>
    <w:tmpl w:val="0C522BA8"/>
    <w:lvl w:ilvl="0">
      <w:start w:val="1"/>
      <w:numFmt w:val="hindiNumbers"/>
      <w:lvlText w:val="%1."/>
      <w:lvlJc w:val="left"/>
      <w:pPr>
        <w:ind w:left="804" w:hanging="360"/>
      </w:pPr>
      <w:rPr>
        <w:rFonts w:hint="default"/>
        <w:b w:val="0"/>
        <w:bCs/>
        <w:sz w:val="20"/>
        <w:szCs w:val="20"/>
        <w:u w:val="none"/>
        <w:vertAlign w:val="baseline"/>
      </w:rPr>
    </w:lvl>
    <w:lvl w:ilvl="1">
      <w:start w:val="1"/>
      <w:numFmt w:val="lowerLetter"/>
      <w:lvlText w:val="%2."/>
      <w:lvlJc w:val="left"/>
      <w:pPr>
        <w:ind w:left="1524" w:hanging="360"/>
      </w:pPr>
      <w:rPr>
        <w:vertAlign w:val="baseline"/>
      </w:rPr>
    </w:lvl>
    <w:lvl w:ilvl="2">
      <w:start w:val="1"/>
      <w:numFmt w:val="lowerRoman"/>
      <w:lvlText w:val="%3."/>
      <w:lvlJc w:val="right"/>
      <w:pPr>
        <w:ind w:left="2244" w:hanging="180"/>
      </w:pPr>
      <w:rPr>
        <w:vertAlign w:val="baseline"/>
      </w:rPr>
    </w:lvl>
    <w:lvl w:ilvl="3">
      <w:start w:val="1"/>
      <w:numFmt w:val="decimal"/>
      <w:lvlText w:val="%4."/>
      <w:lvlJc w:val="left"/>
      <w:pPr>
        <w:ind w:left="2964" w:hanging="360"/>
      </w:pPr>
      <w:rPr>
        <w:vertAlign w:val="baseline"/>
      </w:rPr>
    </w:lvl>
    <w:lvl w:ilvl="4">
      <w:start w:val="1"/>
      <w:numFmt w:val="lowerLetter"/>
      <w:lvlText w:val="%5."/>
      <w:lvlJc w:val="left"/>
      <w:pPr>
        <w:ind w:left="3684" w:hanging="360"/>
      </w:pPr>
      <w:rPr>
        <w:vertAlign w:val="baseline"/>
      </w:rPr>
    </w:lvl>
    <w:lvl w:ilvl="5">
      <w:start w:val="1"/>
      <w:numFmt w:val="lowerRoman"/>
      <w:lvlText w:val="%6."/>
      <w:lvlJc w:val="right"/>
      <w:pPr>
        <w:ind w:left="4404" w:hanging="180"/>
      </w:pPr>
      <w:rPr>
        <w:vertAlign w:val="baseline"/>
      </w:rPr>
    </w:lvl>
    <w:lvl w:ilvl="6">
      <w:start w:val="1"/>
      <w:numFmt w:val="decimal"/>
      <w:lvlText w:val="%7."/>
      <w:lvlJc w:val="left"/>
      <w:pPr>
        <w:ind w:left="5124" w:hanging="360"/>
      </w:pPr>
      <w:rPr>
        <w:vertAlign w:val="baseline"/>
      </w:rPr>
    </w:lvl>
    <w:lvl w:ilvl="7">
      <w:start w:val="1"/>
      <w:numFmt w:val="lowerLetter"/>
      <w:lvlText w:val="%8."/>
      <w:lvlJc w:val="left"/>
      <w:pPr>
        <w:ind w:left="5844" w:hanging="360"/>
      </w:pPr>
      <w:rPr>
        <w:vertAlign w:val="baseline"/>
      </w:rPr>
    </w:lvl>
    <w:lvl w:ilvl="8">
      <w:start w:val="1"/>
      <w:numFmt w:val="lowerRoman"/>
      <w:lvlText w:val="%9."/>
      <w:lvlJc w:val="right"/>
      <w:pPr>
        <w:ind w:left="6564" w:hanging="180"/>
      </w:pPr>
      <w:rPr>
        <w:vertAlign w:val="baseline"/>
      </w:rPr>
    </w:lvl>
  </w:abstractNum>
  <w:abstractNum w:abstractNumId="108" w15:restartNumberingAfterBreak="0">
    <w:nsid w:val="3AAE74D6"/>
    <w:multiLevelType w:val="multilevel"/>
    <w:tmpl w:val="433A425C"/>
    <w:lvl w:ilvl="0">
      <w:start w:val="1"/>
      <w:numFmt w:val="decimal"/>
      <w:lvlText w:val="%1."/>
      <w:lvlJc w:val="left"/>
      <w:pPr>
        <w:ind w:left="360" w:hanging="360"/>
      </w:pPr>
      <w:rPr>
        <w:rFonts w:ascii="Fontasy Himali" w:eastAsia="Calibri" w:hAnsi="Fontasy Himali" w:cs="Calibri" w:hint="default"/>
        <w:b w:val="0"/>
        <w:sz w:val="22"/>
        <w:szCs w:val="22"/>
        <w:vertAlign w:val="baseline"/>
      </w:rPr>
    </w:lvl>
    <w:lvl w:ilvl="1">
      <w:start w:val="1"/>
      <w:numFmt w:val="decimal"/>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09" w15:restartNumberingAfterBreak="0">
    <w:nsid w:val="3B101757"/>
    <w:multiLevelType w:val="hybridMultilevel"/>
    <w:tmpl w:val="4860D8CC"/>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3B5E4246"/>
    <w:multiLevelType w:val="hybridMultilevel"/>
    <w:tmpl w:val="0344A9FC"/>
    <w:lvl w:ilvl="0" w:tplc="6ACA4E5E">
      <w:start w:val="1"/>
      <w:numFmt w:val="hindiVowels"/>
      <w:lvlText w:val="%1."/>
      <w:lvlJc w:val="left"/>
      <w:pPr>
        <w:ind w:left="720" w:hanging="360"/>
      </w:pPr>
      <w:rPr>
        <w:rFonts w:ascii="Kokila" w:hAnsi="Koki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3C4F6AE6"/>
    <w:multiLevelType w:val="hybridMultilevel"/>
    <w:tmpl w:val="7010B576"/>
    <w:lvl w:ilvl="0" w:tplc="2D92A150">
      <w:start w:val="1"/>
      <w:numFmt w:val="hindiVowels"/>
      <w:lvlText w:val="(%1)"/>
      <w:lvlJc w:val="left"/>
      <w:pPr>
        <w:ind w:left="1080" w:hanging="360"/>
      </w:pPr>
      <w:rPr>
        <w:rFonts w:ascii="Calibri" w:eastAsia="SimSun" w:hAnsi="Calibri" w:cs="Kalimati" w:hint="default"/>
        <w:b w:val="0"/>
        <w:bCs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2" w15:restartNumberingAfterBreak="0">
    <w:nsid w:val="3D6C0906"/>
    <w:multiLevelType w:val="hybridMultilevel"/>
    <w:tmpl w:val="0DA4BBC6"/>
    <w:lvl w:ilvl="0" w:tplc="E1285862">
      <w:start w:val="1"/>
      <w:numFmt w:val="hindiNumber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15:restartNumberingAfterBreak="0">
    <w:nsid w:val="3DE25235"/>
    <w:multiLevelType w:val="hybridMultilevel"/>
    <w:tmpl w:val="9904CAF0"/>
    <w:lvl w:ilvl="0" w:tplc="FFFFFFFF">
      <w:start w:val="1"/>
      <w:numFmt w:val="hindiVowels"/>
      <w:lvlText w:val="(%1)"/>
      <w:lvlJc w:val="left"/>
      <w:pPr>
        <w:ind w:left="2520" w:hanging="360"/>
      </w:pPr>
      <w:rPr>
        <w:rFonts w:hint="default"/>
      </w:r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14" w15:restartNumberingAfterBreak="0">
    <w:nsid w:val="3E975842"/>
    <w:multiLevelType w:val="hybridMultilevel"/>
    <w:tmpl w:val="606430C6"/>
    <w:lvl w:ilvl="0" w:tplc="76B44928">
      <w:start w:val="1"/>
      <w:numFmt w:val="hindiVowels"/>
      <w:lvlText w:val="(%1)"/>
      <w:lvlJc w:val="left"/>
      <w:pPr>
        <w:ind w:left="2520" w:hanging="360"/>
      </w:pPr>
      <w:rPr>
        <w:rFonts w:cs="Kalimati" w:hint="default"/>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5" w15:restartNumberingAfterBreak="0">
    <w:nsid w:val="3F6B311F"/>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 w15:restartNumberingAfterBreak="0">
    <w:nsid w:val="3FAC5960"/>
    <w:multiLevelType w:val="hybridMultilevel"/>
    <w:tmpl w:val="612085DC"/>
    <w:lvl w:ilvl="0" w:tplc="FFFFFFFF">
      <w:start w:val="1"/>
      <w:numFmt w:val="hindiVowels"/>
      <w:lvlText w:val="(%1)"/>
      <w:lvlJc w:val="left"/>
      <w:pPr>
        <w:ind w:left="1800" w:hanging="360"/>
      </w:pPr>
      <w:rPr>
        <w:rFonts w:hint="default"/>
      </w:rPr>
    </w:lvl>
    <w:lvl w:ilvl="1" w:tplc="BAA6089E">
      <w:start w:val="1"/>
      <w:numFmt w:val="hindiVowels"/>
      <w:lvlText w:val="%2."/>
      <w:lvlJc w:val="left"/>
      <w:pPr>
        <w:ind w:left="2540" w:hanging="38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7" w15:restartNumberingAfterBreak="0">
    <w:nsid w:val="401B0F4A"/>
    <w:multiLevelType w:val="hybridMultilevel"/>
    <w:tmpl w:val="0B10A22C"/>
    <w:lvl w:ilvl="0" w:tplc="5CF2465E">
      <w:start w:val="1"/>
      <w:numFmt w:val="hind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15:restartNumberingAfterBreak="0">
    <w:nsid w:val="40221210"/>
    <w:multiLevelType w:val="hybridMultilevel"/>
    <w:tmpl w:val="529209F2"/>
    <w:lvl w:ilvl="0" w:tplc="1D14EC86">
      <w:start w:val="1"/>
      <w:numFmt w:val="hindiVowels"/>
      <w:lvlText w:val="(%1)"/>
      <w:lvlJc w:val="left"/>
      <w:pPr>
        <w:ind w:left="1800" w:hanging="360"/>
      </w:pPr>
      <w:rPr>
        <w:rFonts w:ascii="Kokila" w:hAnsi="Kokila" w:hint="default"/>
        <w:b w:val="0"/>
        <w:bCs w:val="0"/>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9" w15:restartNumberingAfterBreak="0">
    <w:nsid w:val="416A4DAD"/>
    <w:multiLevelType w:val="hybridMultilevel"/>
    <w:tmpl w:val="677EB336"/>
    <w:lvl w:ilvl="0" w:tplc="648E1824">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20739ED"/>
    <w:multiLevelType w:val="hybridMultilevel"/>
    <w:tmpl w:val="6FB4D6D8"/>
    <w:lvl w:ilvl="0" w:tplc="D702E5B8">
      <w:start w:val="1"/>
      <w:numFmt w:val="hindiVowels"/>
      <w:lvlText w:val="(%1)"/>
      <w:lvlJc w:val="left"/>
      <w:pPr>
        <w:ind w:left="410" w:hanging="41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432C2F6B"/>
    <w:multiLevelType w:val="hybridMultilevel"/>
    <w:tmpl w:val="63D43D82"/>
    <w:lvl w:ilvl="0" w:tplc="25E074E8">
      <w:start w:val="1"/>
      <w:numFmt w:val="hindiVowels"/>
      <w:lvlText w:val="(%1)"/>
      <w:lvlJc w:val="left"/>
      <w:pPr>
        <w:ind w:left="360" w:hanging="360"/>
      </w:pPr>
      <w:rPr>
        <w:rFonts w:hint="default"/>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433912F6"/>
    <w:multiLevelType w:val="hybridMultilevel"/>
    <w:tmpl w:val="150EFECE"/>
    <w:lvl w:ilvl="0" w:tplc="5D5C2352">
      <w:start w:val="1"/>
      <w:numFmt w:val="hindiNumbers"/>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433A425C"/>
    <w:multiLevelType w:val="multilevel"/>
    <w:tmpl w:val="433A425C"/>
    <w:lvl w:ilvl="0">
      <w:start w:val="1"/>
      <w:numFmt w:val="decimal"/>
      <w:lvlText w:val="%1."/>
      <w:lvlJc w:val="left"/>
      <w:pPr>
        <w:ind w:left="360" w:hanging="360"/>
      </w:pPr>
      <w:rPr>
        <w:rFonts w:ascii="Fontasy Himali" w:eastAsia="Calibri" w:hAnsi="Fontasy Himali" w:cs="Calibri" w:hint="default"/>
        <w:b w:val="0"/>
        <w:sz w:val="22"/>
        <w:szCs w:val="22"/>
        <w:vertAlign w:val="baseline"/>
      </w:rPr>
    </w:lvl>
    <w:lvl w:ilvl="1">
      <w:start w:val="1"/>
      <w:numFmt w:val="decimal"/>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24" w15:restartNumberingAfterBreak="0">
    <w:nsid w:val="43444661"/>
    <w:multiLevelType w:val="hybridMultilevel"/>
    <w:tmpl w:val="66263D4C"/>
    <w:lvl w:ilvl="0" w:tplc="088A069E">
      <w:start w:val="1"/>
      <w:numFmt w:val="hindiNumbers"/>
      <w:lvlText w:val="(%1)"/>
      <w:lvlJc w:val="left"/>
      <w:pPr>
        <w:ind w:left="270" w:hanging="360"/>
      </w:pPr>
    </w:lvl>
    <w:lvl w:ilvl="1" w:tplc="04090019">
      <w:start w:val="1"/>
      <w:numFmt w:val="lowerLetter"/>
      <w:lvlText w:val="%2."/>
      <w:lvlJc w:val="left"/>
      <w:pPr>
        <w:ind w:left="990" w:hanging="360"/>
      </w:pPr>
    </w:lvl>
    <w:lvl w:ilvl="2" w:tplc="0409001B">
      <w:start w:val="1"/>
      <w:numFmt w:val="lowerRoman"/>
      <w:lvlText w:val="%3."/>
      <w:lvlJc w:val="right"/>
      <w:pPr>
        <w:ind w:left="1710" w:hanging="180"/>
      </w:pPr>
    </w:lvl>
    <w:lvl w:ilvl="3" w:tplc="0409000F">
      <w:start w:val="1"/>
      <w:numFmt w:val="decimal"/>
      <w:lvlText w:val="%4."/>
      <w:lvlJc w:val="left"/>
      <w:pPr>
        <w:ind w:left="2430" w:hanging="360"/>
      </w:pPr>
    </w:lvl>
    <w:lvl w:ilvl="4" w:tplc="04090019">
      <w:start w:val="1"/>
      <w:numFmt w:val="lowerLetter"/>
      <w:lvlText w:val="%5."/>
      <w:lvlJc w:val="left"/>
      <w:pPr>
        <w:ind w:left="3150" w:hanging="360"/>
      </w:pPr>
    </w:lvl>
    <w:lvl w:ilvl="5" w:tplc="0409001B">
      <w:start w:val="1"/>
      <w:numFmt w:val="lowerRoman"/>
      <w:lvlText w:val="%6."/>
      <w:lvlJc w:val="right"/>
      <w:pPr>
        <w:ind w:left="3870" w:hanging="180"/>
      </w:pPr>
    </w:lvl>
    <w:lvl w:ilvl="6" w:tplc="0409000F">
      <w:start w:val="1"/>
      <w:numFmt w:val="decimal"/>
      <w:lvlText w:val="%7."/>
      <w:lvlJc w:val="left"/>
      <w:pPr>
        <w:ind w:left="4590" w:hanging="360"/>
      </w:pPr>
    </w:lvl>
    <w:lvl w:ilvl="7" w:tplc="04090019">
      <w:start w:val="1"/>
      <w:numFmt w:val="lowerLetter"/>
      <w:lvlText w:val="%8."/>
      <w:lvlJc w:val="left"/>
      <w:pPr>
        <w:ind w:left="5310" w:hanging="360"/>
      </w:pPr>
    </w:lvl>
    <w:lvl w:ilvl="8" w:tplc="0409001B">
      <w:start w:val="1"/>
      <w:numFmt w:val="lowerRoman"/>
      <w:lvlText w:val="%9."/>
      <w:lvlJc w:val="right"/>
      <w:pPr>
        <w:ind w:left="6030" w:hanging="180"/>
      </w:pPr>
    </w:lvl>
  </w:abstractNum>
  <w:abstractNum w:abstractNumId="125" w15:restartNumberingAfterBreak="0">
    <w:nsid w:val="43542A48"/>
    <w:multiLevelType w:val="hybridMultilevel"/>
    <w:tmpl w:val="16262466"/>
    <w:lvl w:ilvl="0" w:tplc="AD52B216">
      <w:start w:val="1"/>
      <w:numFmt w:val="hindiNumbers"/>
      <w:lvlText w:val="%1."/>
      <w:lvlJc w:val="left"/>
      <w:pPr>
        <w:ind w:left="360" w:hanging="360"/>
      </w:pPr>
      <w:rPr>
        <w:rFonts w:cs="Kalimati" w:hint="default"/>
        <w:b/>
        <w:bCs w:val="0"/>
        <w:i w:val="0"/>
        <w:i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454528F1"/>
    <w:multiLevelType w:val="hybridMultilevel"/>
    <w:tmpl w:val="8E306D42"/>
    <w:lvl w:ilvl="0" w:tplc="2D4E76EA">
      <w:start w:val="1"/>
      <w:numFmt w:val="hindiVowels"/>
      <w:lvlText w:val="%1."/>
      <w:lvlJc w:val="left"/>
      <w:pPr>
        <w:ind w:left="720" w:hanging="360"/>
      </w:pPr>
      <w:rPr>
        <w:rFonts w:ascii="Kokila" w:hAnsi="Koki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45D65D4E"/>
    <w:multiLevelType w:val="hybridMultilevel"/>
    <w:tmpl w:val="A1328FF0"/>
    <w:lvl w:ilvl="0" w:tplc="0409000B">
      <w:start w:val="1"/>
      <w:numFmt w:val="bullet"/>
      <w:lvlText w:val=""/>
      <w:lvlJc w:val="left"/>
      <w:pPr>
        <w:ind w:left="720" w:hanging="360"/>
      </w:pPr>
      <w:rPr>
        <w:rFonts w:ascii="Wingdings" w:hAnsi="Wingdings" w:hint="default"/>
      </w:rPr>
    </w:lvl>
    <w:lvl w:ilvl="1" w:tplc="72663822">
      <w:start w:val="1"/>
      <w:numFmt w:val="hindiNumbers"/>
      <w:lvlText w:val="%2."/>
      <w:lvlJc w:val="left"/>
      <w:pPr>
        <w:ind w:left="1440" w:hanging="360"/>
      </w:pPr>
      <w:rPr>
        <w:rFonts w:cs="Kalimati" w:hint="default"/>
        <w:b/>
        <w:bCs/>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61301CC"/>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9" w15:restartNumberingAfterBreak="0">
    <w:nsid w:val="46265C94"/>
    <w:multiLevelType w:val="hybridMultilevel"/>
    <w:tmpl w:val="016E44EE"/>
    <w:lvl w:ilvl="0" w:tplc="F1366DB2">
      <w:start w:val="1"/>
      <w:numFmt w:val="hindiNumbers"/>
      <w:lvlText w:val="(%1)"/>
      <w:lvlJc w:val="left"/>
      <w:pPr>
        <w:ind w:left="720" w:hanging="360"/>
      </w:pPr>
      <w:rPr>
        <w:rFonts w:eastAsia="Kalimati" w:cs="Kalimat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75261A1"/>
    <w:multiLevelType w:val="hybridMultilevel"/>
    <w:tmpl w:val="A610591C"/>
    <w:lvl w:ilvl="0" w:tplc="9CE81C72">
      <w:start w:val="1"/>
      <w:numFmt w:val="hindiVowels"/>
      <w:lvlText w:val="%1."/>
      <w:lvlJc w:val="left"/>
      <w:pPr>
        <w:ind w:left="720" w:hanging="360"/>
      </w:pPr>
      <w:rPr>
        <w:rFonts w:ascii="Kokila" w:hAnsi="Koki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A293EE1"/>
    <w:multiLevelType w:val="multilevel"/>
    <w:tmpl w:val="D7C2A482"/>
    <w:lvl w:ilvl="0">
      <w:start w:val="1"/>
      <w:numFmt w:val="hindiNumbers"/>
      <w:lvlText w:val="%1."/>
      <w:lvlJc w:val="left"/>
      <w:pPr>
        <w:ind w:left="720" w:hanging="360"/>
      </w:pPr>
      <w:rPr>
        <w:rFonts w:hint="default"/>
        <w:b w:val="0"/>
        <w:bCs/>
        <w:sz w:val="20"/>
        <w:szCs w:val="20"/>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2" w15:restartNumberingAfterBreak="0">
    <w:nsid w:val="4AFA2DEC"/>
    <w:multiLevelType w:val="multilevel"/>
    <w:tmpl w:val="A1C0AC68"/>
    <w:lvl w:ilvl="0">
      <w:start w:val="1"/>
      <w:numFmt w:val="hindiVowels"/>
      <w:lvlText w:val="%1."/>
      <w:lvlJc w:val="left"/>
      <w:pPr>
        <w:ind w:left="1080" w:hanging="360"/>
      </w:pPr>
      <w:rPr>
        <w:rFonts w:hint="default"/>
        <w:b w:val="0"/>
        <w:sz w:val="22"/>
        <w:szCs w:val="22"/>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33" w15:restartNumberingAfterBreak="0">
    <w:nsid w:val="4C7B52A5"/>
    <w:multiLevelType w:val="hybridMultilevel"/>
    <w:tmpl w:val="3230A792"/>
    <w:lvl w:ilvl="0" w:tplc="FFFFFFFF">
      <w:start w:val="1"/>
      <w:numFmt w:val="hindiVowels"/>
      <w:lvlText w:val="(%1)"/>
      <w:lvlJc w:val="left"/>
      <w:pPr>
        <w:ind w:left="410" w:hanging="41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 w15:restartNumberingAfterBreak="0">
    <w:nsid w:val="4D2A0DD8"/>
    <w:multiLevelType w:val="hybridMultilevel"/>
    <w:tmpl w:val="A6A23D28"/>
    <w:lvl w:ilvl="0" w:tplc="C4521660">
      <w:start w:val="1"/>
      <w:numFmt w:val="hindiNumbers"/>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DDE738A"/>
    <w:multiLevelType w:val="hybridMultilevel"/>
    <w:tmpl w:val="90D0263A"/>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4EFF5753"/>
    <w:multiLevelType w:val="multilevel"/>
    <w:tmpl w:val="7A1CE33C"/>
    <w:lvl w:ilvl="0">
      <w:start w:val="1"/>
      <w:numFmt w:val="hindiVowels"/>
      <w:lvlText w:val="(%1)"/>
      <w:lvlJc w:val="left"/>
      <w:pPr>
        <w:ind w:left="1710" w:hanging="360"/>
      </w:pPr>
      <w:rPr>
        <w:rFonts w:ascii="Kokila" w:hAnsi="Kokila" w:hint="default"/>
        <w:b w:val="0"/>
        <w:bCs w:val="0"/>
        <w:sz w:val="22"/>
      </w:rPr>
    </w:lvl>
    <w:lvl w:ilvl="1">
      <w:start w:val="1"/>
      <w:numFmt w:val="bullet"/>
      <w:lvlText w:val="o"/>
      <w:lvlJc w:val="left"/>
      <w:pPr>
        <w:ind w:left="2430" w:hanging="360"/>
      </w:pPr>
      <w:rPr>
        <w:rFonts w:ascii="Courier New" w:hAnsi="Courier New" w:cs="Courier New" w:hint="default"/>
      </w:rPr>
    </w:lvl>
    <w:lvl w:ilvl="2">
      <w:start w:val="1"/>
      <w:numFmt w:val="bullet"/>
      <w:lvlText w:val=""/>
      <w:lvlJc w:val="left"/>
      <w:pPr>
        <w:ind w:left="3150" w:hanging="360"/>
      </w:pPr>
      <w:rPr>
        <w:rFonts w:ascii="Wingdings" w:hAnsi="Wingdings" w:hint="default"/>
      </w:rPr>
    </w:lvl>
    <w:lvl w:ilvl="3">
      <w:start w:val="1"/>
      <w:numFmt w:val="bullet"/>
      <w:lvlText w:val=""/>
      <w:lvlJc w:val="left"/>
      <w:pPr>
        <w:ind w:left="3870" w:hanging="360"/>
      </w:pPr>
      <w:rPr>
        <w:rFonts w:ascii="Symbol" w:hAnsi="Symbol" w:hint="default"/>
      </w:rPr>
    </w:lvl>
    <w:lvl w:ilvl="4">
      <w:start w:val="1"/>
      <w:numFmt w:val="bullet"/>
      <w:lvlText w:val="o"/>
      <w:lvlJc w:val="left"/>
      <w:pPr>
        <w:ind w:left="4590" w:hanging="360"/>
      </w:pPr>
      <w:rPr>
        <w:rFonts w:ascii="Courier New" w:hAnsi="Courier New" w:cs="Courier New" w:hint="default"/>
      </w:rPr>
    </w:lvl>
    <w:lvl w:ilvl="5">
      <w:start w:val="1"/>
      <w:numFmt w:val="bullet"/>
      <w:lvlText w:val=""/>
      <w:lvlJc w:val="left"/>
      <w:pPr>
        <w:ind w:left="5310" w:hanging="360"/>
      </w:pPr>
      <w:rPr>
        <w:rFonts w:ascii="Wingdings" w:hAnsi="Wingdings" w:hint="default"/>
      </w:rPr>
    </w:lvl>
    <w:lvl w:ilvl="6">
      <w:start w:val="1"/>
      <w:numFmt w:val="bullet"/>
      <w:lvlText w:val=""/>
      <w:lvlJc w:val="left"/>
      <w:pPr>
        <w:ind w:left="6030" w:hanging="360"/>
      </w:pPr>
      <w:rPr>
        <w:rFonts w:ascii="Symbol" w:hAnsi="Symbol" w:hint="default"/>
      </w:rPr>
    </w:lvl>
    <w:lvl w:ilvl="7">
      <w:start w:val="1"/>
      <w:numFmt w:val="bullet"/>
      <w:lvlText w:val="o"/>
      <w:lvlJc w:val="left"/>
      <w:pPr>
        <w:ind w:left="6750" w:hanging="360"/>
      </w:pPr>
      <w:rPr>
        <w:rFonts w:ascii="Courier New" w:hAnsi="Courier New" w:cs="Courier New" w:hint="default"/>
      </w:rPr>
    </w:lvl>
    <w:lvl w:ilvl="8">
      <w:start w:val="1"/>
      <w:numFmt w:val="bullet"/>
      <w:lvlText w:val=""/>
      <w:lvlJc w:val="left"/>
      <w:pPr>
        <w:ind w:left="7470" w:hanging="360"/>
      </w:pPr>
      <w:rPr>
        <w:rFonts w:ascii="Wingdings" w:hAnsi="Wingdings" w:hint="default"/>
      </w:rPr>
    </w:lvl>
  </w:abstractNum>
  <w:abstractNum w:abstractNumId="137" w15:restartNumberingAfterBreak="0">
    <w:nsid w:val="4F6F12C2"/>
    <w:multiLevelType w:val="hybridMultilevel"/>
    <w:tmpl w:val="9F04FF82"/>
    <w:lvl w:ilvl="0" w:tplc="D4264C52">
      <w:start w:val="1"/>
      <w:numFmt w:val="hindiNumbers"/>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4FAC4D5C"/>
    <w:multiLevelType w:val="hybridMultilevel"/>
    <w:tmpl w:val="465EDEDE"/>
    <w:lvl w:ilvl="0" w:tplc="218E8E86">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1335544"/>
    <w:multiLevelType w:val="hybridMultilevel"/>
    <w:tmpl w:val="018A6FA6"/>
    <w:lvl w:ilvl="0" w:tplc="1D14EC86">
      <w:start w:val="1"/>
      <w:numFmt w:val="hindiVowels"/>
      <w:lvlText w:val="(%1)"/>
      <w:lvlJc w:val="left"/>
      <w:pPr>
        <w:ind w:left="1440" w:hanging="360"/>
      </w:pPr>
      <w:rPr>
        <w:rFonts w:ascii="Kokila" w:hAnsi="Kokila" w:hint="default"/>
        <w:b w:val="0"/>
        <w:bCs w:val="0"/>
        <w:sz w:val="22"/>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518A661F"/>
    <w:multiLevelType w:val="hybridMultilevel"/>
    <w:tmpl w:val="F6BE5AAE"/>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1DA4C03"/>
    <w:multiLevelType w:val="hybridMultilevel"/>
    <w:tmpl w:val="5FF6F530"/>
    <w:lvl w:ilvl="0" w:tplc="FFFFFFFF">
      <w:start w:val="1"/>
      <w:numFmt w:val="hindiNumbers"/>
      <w:lvlText w:val="(%1)"/>
      <w:lvlJc w:val="left"/>
      <w:pPr>
        <w:ind w:left="810" w:hanging="360"/>
      </w:pPr>
      <w:rPr>
        <w:rFonts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42" w15:restartNumberingAfterBreak="0">
    <w:nsid w:val="52320677"/>
    <w:multiLevelType w:val="hybridMultilevel"/>
    <w:tmpl w:val="A9023CCE"/>
    <w:lvl w:ilvl="0" w:tplc="0E6CB9BE">
      <w:start w:val="1"/>
      <w:numFmt w:val="hindiVowels"/>
      <w:lvlText w:val="%1)"/>
      <w:lvlJc w:val="left"/>
      <w:pPr>
        <w:ind w:left="360" w:hanging="360"/>
      </w:pPr>
      <w:rPr>
        <w:rFonts w:cs="Kalimati"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3" w15:restartNumberingAfterBreak="0">
    <w:nsid w:val="5237475F"/>
    <w:multiLevelType w:val="multilevel"/>
    <w:tmpl w:val="11F08E00"/>
    <w:styleLink w:val="Style1"/>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4" w15:restartNumberingAfterBreak="0">
    <w:nsid w:val="52B52718"/>
    <w:multiLevelType w:val="hybridMultilevel"/>
    <w:tmpl w:val="4524E532"/>
    <w:lvl w:ilvl="0" w:tplc="EF0AEB24">
      <w:start w:val="1"/>
      <w:numFmt w:val="hindiNumbers"/>
      <w:lvlText w:val="(%1)"/>
      <w:lvlJc w:val="left"/>
      <w:pPr>
        <w:ind w:left="720" w:hanging="360"/>
      </w:pPr>
      <w:rPr>
        <w:rFonts w:ascii="Calibri" w:eastAsia="Times New Roman" w:hAnsi="Calibri"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36F081B"/>
    <w:multiLevelType w:val="hybridMultilevel"/>
    <w:tmpl w:val="9F04FF82"/>
    <w:lvl w:ilvl="0" w:tplc="D4264C52">
      <w:start w:val="1"/>
      <w:numFmt w:val="hindiNumbers"/>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3C030F1"/>
    <w:multiLevelType w:val="multilevel"/>
    <w:tmpl w:val="53B846B8"/>
    <w:lvl w:ilvl="0">
      <w:start w:val="1"/>
      <w:numFmt w:val="hindiNumbers"/>
      <w:lvlText w:val="%1."/>
      <w:lvlJc w:val="left"/>
      <w:pPr>
        <w:ind w:left="720" w:hanging="360"/>
      </w:pPr>
      <w:rPr>
        <w:rFonts w:hint="default"/>
        <w:b w:val="0"/>
        <w:bCs/>
        <w:sz w:val="22"/>
        <w:szCs w:val="22"/>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7" w15:restartNumberingAfterBreak="0">
    <w:nsid w:val="56AC5798"/>
    <w:multiLevelType w:val="hybridMultilevel"/>
    <w:tmpl w:val="3A3EEC74"/>
    <w:lvl w:ilvl="0" w:tplc="76B44928">
      <w:start w:val="1"/>
      <w:numFmt w:val="hindiVowels"/>
      <w:lvlText w:val="(%1)"/>
      <w:lvlJc w:val="left"/>
      <w:pPr>
        <w:ind w:left="360" w:hanging="360"/>
      </w:pPr>
      <w:rPr>
        <w:rFonts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78434F5"/>
    <w:multiLevelType w:val="hybridMultilevel"/>
    <w:tmpl w:val="04A81294"/>
    <w:lvl w:ilvl="0" w:tplc="9C4461F8">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7B45D43"/>
    <w:multiLevelType w:val="hybridMultilevel"/>
    <w:tmpl w:val="CA3E62AA"/>
    <w:lvl w:ilvl="0" w:tplc="656C49CE">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57C57763"/>
    <w:multiLevelType w:val="hybridMultilevel"/>
    <w:tmpl w:val="01128B30"/>
    <w:lvl w:ilvl="0" w:tplc="7A824D4E">
      <w:start w:val="1"/>
      <w:numFmt w:val="hindiNumbers"/>
      <w:lvlText w:val="%1."/>
      <w:lvlJc w:val="left"/>
      <w:pPr>
        <w:ind w:left="287" w:hanging="360"/>
      </w:pPr>
      <w:rPr>
        <w:rFonts w:ascii="Kokila" w:hAnsi="Kokila" w:hint="default"/>
      </w:rPr>
    </w:lvl>
    <w:lvl w:ilvl="1" w:tplc="04090019" w:tentative="1">
      <w:start w:val="1"/>
      <w:numFmt w:val="lowerLetter"/>
      <w:lvlText w:val="%2."/>
      <w:lvlJc w:val="left"/>
      <w:pPr>
        <w:ind w:left="1007" w:hanging="360"/>
      </w:pPr>
    </w:lvl>
    <w:lvl w:ilvl="2" w:tplc="0409001B" w:tentative="1">
      <w:start w:val="1"/>
      <w:numFmt w:val="lowerRoman"/>
      <w:lvlText w:val="%3."/>
      <w:lvlJc w:val="right"/>
      <w:pPr>
        <w:ind w:left="1727" w:hanging="180"/>
      </w:pPr>
    </w:lvl>
    <w:lvl w:ilvl="3" w:tplc="0409000F" w:tentative="1">
      <w:start w:val="1"/>
      <w:numFmt w:val="decimal"/>
      <w:lvlText w:val="%4."/>
      <w:lvlJc w:val="left"/>
      <w:pPr>
        <w:ind w:left="2447" w:hanging="360"/>
      </w:pPr>
    </w:lvl>
    <w:lvl w:ilvl="4" w:tplc="04090019" w:tentative="1">
      <w:start w:val="1"/>
      <w:numFmt w:val="lowerLetter"/>
      <w:lvlText w:val="%5."/>
      <w:lvlJc w:val="left"/>
      <w:pPr>
        <w:ind w:left="3167" w:hanging="360"/>
      </w:pPr>
    </w:lvl>
    <w:lvl w:ilvl="5" w:tplc="0409001B" w:tentative="1">
      <w:start w:val="1"/>
      <w:numFmt w:val="lowerRoman"/>
      <w:lvlText w:val="%6."/>
      <w:lvlJc w:val="right"/>
      <w:pPr>
        <w:ind w:left="3887" w:hanging="180"/>
      </w:pPr>
    </w:lvl>
    <w:lvl w:ilvl="6" w:tplc="0409000F" w:tentative="1">
      <w:start w:val="1"/>
      <w:numFmt w:val="decimal"/>
      <w:lvlText w:val="%7."/>
      <w:lvlJc w:val="left"/>
      <w:pPr>
        <w:ind w:left="4607" w:hanging="360"/>
      </w:pPr>
    </w:lvl>
    <w:lvl w:ilvl="7" w:tplc="04090019" w:tentative="1">
      <w:start w:val="1"/>
      <w:numFmt w:val="lowerLetter"/>
      <w:lvlText w:val="%8."/>
      <w:lvlJc w:val="left"/>
      <w:pPr>
        <w:ind w:left="5327" w:hanging="360"/>
      </w:pPr>
    </w:lvl>
    <w:lvl w:ilvl="8" w:tplc="0409001B" w:tentative="1">
      <w:start w:val="1"/>
      <w:numFmt w:val="lowerRoman"/>
      <w:lvlText w:val="%9."/>
      <w:lvlJc w:val="right"/>
      <w:pPr>
        <w:ind w:left="6047" w:hanging="180"/>
      </w:pPr>
    </w:lvl>
  </w:abstractNum>
  <w:abstractNum w:abstractNumId="151" w15:restartNumberingAfterBreak="0">
    <w:nsid w:val="58242988"/>
    <w:multiLevelType w:val="hybridMultilevel"/>
    <w:tmpl w:val="23E8BC5C"/>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15:restartNumberingAfterBreak="0">
    <w:nsid w:val="58741D2D"/>
    <w:multiLevelType w:val="hybridMultilevel"/>
    <w:tmpl w:val="E020E4E6"/>
    <w:lvl w:ilvl="0" w:tplc="F224D082">
      <w:start w:val="22"/>
      <w:numFmt w:val="hindiVowels"/>
      <w:lvlText w:val="(%1)"/>
      <w:lvlJc w:val="left"/>
      <w:pPr>
        <w:ind w:left="1440" w:hanging="360"/>
      </w:pPr>
      <w:rPr>
        <w:rFonts w:ascii="Kokila" w:hAnsi="Kokila"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8EE59EA"/>
    <w:multiLevelType w:val="hybridMultilevel"/>
    <w:tmpl w:val="708A00EE"/>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15:restartNumberingAfterBreak="0">
    <w:nsid w:val="59722A05"/>
    <w:multiLevelType w:val="hybridMultilevel"/>
    <w:tmpl w:val="6D0E328A"/>
    <w:lvl w:ilvl="0" w:tplc="1E5E6A36">
      <w:start w:val="30"/>
      <w:numFmt w:val="hindiVowels"/>
      <w:lvlText w:val="(%1)"/>
      <w:lvlJc w:val="left"/>
      <w:pPr>
        <w:ind w:left="1440" w:hanging="360"/>
      </w:pPr>
      <w:rPr>
        <w:rFonts w:ascii="Kokila" w:hAnsi="Kokila"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B3A0B9A"/>
    <w:multiLevelType w:val="hybridMultilevel"/>
    <w:tmpl w:val="A8AC38F4"/>
    <w:lvl w:ilvl="0" w:tplc="FFFFFFFF">
      <w:start w:val="1"/>
      <w:numFmt w:val="hindiVowels"/>
      <w:lvlText w:val="(%1)"/>
      <w:lvlJc w:val="left"/>
      <w:pPr>
        <w:ind w:left="1080" w:hanging="360"/>
      </w:pPr>
      <w:rPr>
        <w:rFonts w:ascii="Kokila" w:hAnsi="Kokila" w:hint="default"/>
        <w:b w:val="0"/>
        <w:bCs w:val="0"/>
        <w:sz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6" w15:restartNumberingAfterBreak="0">
    <w:nsid w:val="5BAF1999"/>
    <w:multiLevelType w:val="multilevel"/>
    <w:tmpl w:val="E1B2089A"/>
    <w:lvl w:ilvl="0">
      <w:start w:val="1"/>
      <w:numFmt w:val="decimal"/>
      <w:lvlText w:val="(%1)"/>
      <w:lvlJc w:val="left"/>
      <w:pPr>
        <w:ind w:left="1545" w:hanging="465"/>
      </w:pPr>
      <w:rPr>
        <w:rFonts w:ascii="Nirmala UI" w:eastAsia="Nirmala UI" w:hAnsi="Nirmala UI" w:cs="Nirmala UI"/>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hindiVowels"/>
      <w:lvlText w:val="%4."/>
      <w:lvlJc w:val="left"/>
      <w:pPr>
        <w:ind w:left="2880" w:hanging="360"/>
      </w:pPr>
      <w:rPr>
        <w:rFonts w:hint="default"/>
        <w:sz w:val="22"/>
        <w:szCs w:val="22"/>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7" w15:restartNumberingAfterBreak="0">
    <w:nsid w:val="5BD7168F"/>
    <w:multiLevelType w:val="multilevel"/>
    <w:tmpl w:val="53B846B8"/>
    <w:lvl w:ilvl="0">
      <w:start w:val="1"/>
      <w:numFmt w:val="hindiNumbers"/>
      <w:lvlText w:val="%1."/>
      <w:lvlJc w:val="left"/>
      <w:pPr>
        <w:ind w:left="720" w:hanging="360"/>
      </w:pPr>
      <w:rPr>
        <w:rFonts w:hint="default"/>
        <w:b w:val="0"/>
        <w:bCs/>
        <w:sz w:val="22"/>
        <w:szCs w:val="22"/>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8" w15:restartNumberingAfterBreak="0">
    <w:nsid w:val="5C69031D"/>
    <w:multiLevelType w:val="hybridMultilevel"/>
    <w:tmpl w:val="DB82865C"/>
    <w:lvl w:ilvl="0" w:tplc="B2D65564">
      <w:start w:val="1"/>
      <w:numFmt w:val="hindiNumbers"/>
      <w:lvlText w:val="%1."/>
      <w:lvlJc w:val="left"/>
      <w:pPr>
        <w:ind w:left="360" w:hanging="360"/>
      </w:pPr>
      <w:rPr>
        <w:rFonts w:ascii="Kokila" w:hAnsi="Kokila" w:hint="default"/>
      </w:rPr>
    </w:lvl>
    <w:lvl w:ilvl="1" w:tplc="E9FE5924">
      <w:start w:val="1"/>
      <w:numFmt w:val="hindiVowels"/>
      <w:lvlText w:val="(%2)"/>
      <w:lvlJc w:val="left"/>
      <w:pPr>
        <w:ind w:left="1350" w:hanging="630"/>
      </w:pPr>
      <w:rPr>
        <w:rFonts w:ascii="Kokila" w:hAnsi="Kokila"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15:restartNumberingAfterBreak="0">
    <w:nsid w:val="5C8C3A20"/>
    <w:multiLevelType w:val="hybridMultilevel"/>
    <w:tmpl w:val="E04665B2"/>
    <w:lvl w:ilvl="0" w:tplc="FFFFFFFF">
      <w:start w:val="1"/>
      <w:numFmt w:val="hindiVowels"/>
      <w:lvlText w:val="(%1)"/>
      <w:lvlJc w:val="left"/>
      <w:pPr>
        <w:ind w:left="360" w:hanging="360"/>
      </w:pPr>
      <w:rPr>
        <w:rFonts w:ascii="Kokila" w:hAnsi="Kokila" w:hint="default"/>
        <w:b w:val="0"/>
        <w:bCs w:val="0"/>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5CBF65A3"/>
    <w:multiLevelType w:val="hybridMultilevel"/>
    <w:tmpl w:val="3B1045EA"/>
    <w:lvl w:ilvl="0" w:tplc="04126EA6">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CFB5AB3"/>
    <w:multiLevelType w:val="hybridMultilevel"/>
    <w:tmpl w:val="A9A6E9A4"/>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5D0C4DC2"/>
    <w:multiLevelType w:val="hybridMultilevel"/>
    <w:tmpl w:val="5DBAFDD8"/>
    <w:lvl w:ilvl="0" w:tplc="83C0F8C4">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5D317655"/>
    <w:multiLevelType w:val="hybridMultilevel"/>
    <w:tmpl w:val="A6A23D28"/>
    <w:lvl w:ilvl="0" w:tplc="C4521660">
      <w:start w:val="1"/>
      <w:numFmt w:val="hindiNumbers"/>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D985AB3"/>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5" w15:restartNumberingAfterBreak="0">
    <w:nsid w:val="5DAD0812"/>
    <w:multiLevelType w:val="hybridMultilevel"/>
    <w:tmpl w:val="42A6657E"/>
    <w:lvl w:ilvl="0" w:tplc="218E8E86">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5DAD0D1D"/>
    <w:multiLevelType w:val="hybridMultilevel"/>
    <w:tmpl w:val="8E8862CC"/>
    <w:lvl w:ilvl="0" w:tplc="76B44928">
      <w:start w:val="1"/>
      <w:numFmt w:val="hindiVowels"/>
      <w:lvlText w:val="(%1)"/>
      <w:lvlJc w:val="left"/>
      <w:pPr>
        <w:ind w:left="360" w:hanging="360"/>
      </w:pPr>
      <w:rPr>
        <w:rFonts w:cs="Kalimati" w:hint="default"/>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5ED60EC5"/>
    <w:multiLevelType w:val="hybridMultilevel"/>
    <w:tmpl w:val="04A81294"/>
    <w:lvl w:ilvl="0" w:tplc="9C4461F8">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F603201"/>
    <w:multiLevelType w:val="hybridMultilevel"/>
    <w:tmpl w:val="F66ACCB0"/>
    <w:lvl w:ilvl="0" w:tplc="72663822">
      <w:start w:val="1"/>
      <w:numFmt w:val="hindiNumbers"/>
      <w:lvlText w:val="%1."/>
      <w:lvlJc w:val="left"/>
      <w:pPr>
        <w:ind w:left="360" w:hanging="360"/>
      </w:pPr>
      <w:rPr>
        <w:rFonts w:cs="Kalimati" w:hint="default"/>
        <w:b/>
        <w:bCs/>
        <w:sz w:val="2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9" w15:restartNumberingAfterBreak="0">
    <w:nsid w:val="5FB44211"/>
    <w:multiLevelType w:val="hybridMultilevel"/>
    <w:tmpl w:val="F82AEFB2"/>
    <w:lvl w:ilvl="0" w:tplc="E0A60314">
      <w:start w:val="2"/>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5FF03D07"/>
    <w:multiLevelType w:val="hybridMultilevel"/>
    <w:tmpl w:val="8FE4A82C"/>
    <w:lvl w:ilvl="0" w:tplc="1D14EC86">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609D2813"/>
    <w:multiLevelType w:val="hybridMultilevel"/>
    <w:tmpl w:val="7ACA3646"/>
    <w:lvl w:ilvl="0" w:tplc="FFFFFFFF">
      <w:start w:val="1"/>
      <w:numFmt w:val="hindiVowels"/>
      <w:lvlText w:val="(%1)"/>
      <w:lvlJc w:val="left"/>
      <w:pPr>
        <w:ind w:left="360" w:hanging="360"/>
      </w:pPr>
      <w:rPr>
        <w:rFonts w:cs="Kalimati" w:hint="default"/>
        <w:sz w:val="22"/>
      </w:rPr>
    </w:lvl>
    <w:lvl w:ilvl="1" w:tplc="FFFFFFFF">
      <w:start w:val="1"/>
      <w:numFmt w:val="lowerLetter"/>
      <w:lvlText w:val="%2."/>
      <w:lvlJc w:val="left"/>
      <w:pPr>
        <w:ind w:left="-1800" w:hanging="360"/>
      </w:pPr>
    </w:lvl>
    <w:lvl w:ilvl="2" w:tplc="FFFFFFFF">
      <w:start w:val="1"/>
      <w:numFmt w:val="lowerRoman"/>
      <w:lvlText w:val="%3."/>
      <w:lvlJc w:val="right"/>
      <w:pPr>
        <w:ind w:left="-1080" w:hanging="180"/>
      </w:pPr>
    </w:lvl>
    <w:lvl w:ilvl="3" w:tplc="FFFFFFFF">
      <w:start w:val="1"/>
      <w:numFmt w:val="decimal"/>
      <w:lvlText w:val="%4."/>
      <w:lvlJc w:val="left"/>
      <w:pPr>
        <w:ind w:left="-360" w:hanging="360"/>
      </w:pPr>
    </w:lvl>
    <w:lvl w:ilvl="4" w:tplc="FFFFFFFF">
      <w:start w:val="1"/>
      <w:numFmt w:val="lowerLetter"/>
      <w:lvlText w:val="%5."/>
      <w:lvlJc w:val="left"/>
      <w:pPr>
        <w:ind w:left="360" w:hanging="360"/>
      </w:pPr>
    </w:lvl>
    <w:lvl w:ilvl="5" w:tplc="FFFFFFFF" w:tentative="1">
      <w:start w:val="1"/>
      <w:numFmt w:val="lowerRoman"/>
      <w:lvlText w:val="%6."/>
      <w:lvlJc w:val="right"/>
      <w:pPr>
        <w:ind w:left="1080" w:hanging="180"/>
      </w:pPr>
    </w:lvl>
    <w:lvl w:ilvl="6" w:tplc="FFFFFFFF" w:tentative="1">
      <w:start w:val="1"/>
      <w:numFmt w:val="decimal"/>
      <w:lvlText w:val="%7."/>
      <w:lvlJc w:val="left"/>
      <w:pPr>
        <w:ind w:left="1800" w:hanging="360"/>
      </w:pPr>
    </w:lvl>
    <w:lvl w:ilvl="7" w:tplc="FFFFFFFF" w:tentative="1">
      <w:start w:val="1"/>
      <w:numFmt w:val="lowerLetter"/>
      <w:lvlText w:val="%8."/>
      <w:lvlJc w:val="left"/>
      <w:pPr>
        <w:ind w:left="2520" w:hanging="360"/>
      </w:pPr>
    </w:lvl>
    <w:lvl w:ilvl="8" w:tplc="FFFFFFFF" w:tentative="1">
      <w:start w:val="1"/>
      <w:numFmt w:val="lowerRoman"/>
      <w:lvlText w:val="%9."/>
      <w:lvlJc w:val="right"/>
      <w:pPr>
        <w:ind w:left="3240" w:hanging="180"/>
      </w:pPr>
    </w:lvl>
  </w:abstractNum>
  <w:abstractNum w:abstractNumId="172" w15:restartNumberingAfterBreak="0">
    <w:nsid w:val="60FB3AE3"/>
    <w:multiLevelType w:val="hybridMultilevel"/>
    <w:tmpl w:val="C1D6B572"/>
    <w:lvl w:ilvl="0" w:tplc="2D4E76EA">
      <w:start w:val="1"/>
      <w:numFmt w:val="hindiVowels"/>
      <w:lvlText w:val="%1."/>
      <w:lvlJc w:val="left"/>
      <w:pPr>
        <w:ind w:left="720" w:hanging="360"/>
      </w:pPr>
      <w:rPr>
        <w:rFonts w:ascii="Kokila" w:hAnsi="Koki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4B66573"/>
    <w:multiLevelType w:val="multilevel"/>
    <w:tmpl w:val="CE9E160C"/>
    <w:lvl w:ilvl="0">
      <w:start w:val="1"/>
      <w:numFmt w:val="hindiNumbers"/>
      <w:lvlText w:val="%1."/>
      <w:lvlJc w:val="left"/>
      <w:pPr>
        <w:ind w:left="720" w:hanging="360"/>
      </w:pPr>
      <w:rPr>
        <w:rFonts w:hint="default"/>
        <w:b w:val="0"/>
        <w:bCs/>
        <w:sz w:val="22"/>
        <w:szCs w:val="22"/>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4" w15:restartNumberingAfterBreak="0">
    <w:nsid w:val="66034DE3"/>
    <w:multiLevelType w:val="hybridMultilevel"/>
    <w:tmpl w:val="04A81294"/>
    <w:lvl w:ilvl="0" w:tplc="FFFFFFFF">
      <w:start w:val="1"/>
      <w:numFmt w:val="hindiVowels"/>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66B204B1"/>
    <w:multiLevelType w:val="hybridMultilevel"/>
    <w:tmpl w:val="50DC6776"/>
    <w:lvl w:ilvl="0" w:tplc="EF0AEB24">
      <w:start w:val="1"/>
      <w:numFmt w:val="hindiNumbers"/>
      <w:lvlText w:val="(%1)"/>
      <w:lvlJc w:val="left"/>
      <w:pPr>
        <w:ind w:left="360" w:hanging="360"/>
      </w:pPr>
      <w:rPr>
        <w:rFonts w:ascii="Calibri" w:eastAsia="Times New Roman" w:hAnsi="Calibri" w:cs="Kalimati" w:hint="default"/>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67A573F0"/>
    <w:multiLevelType w:val="hybridMultilevel"/>
    <w:tmpl w:val="91CCD6E0"/>
    <w:lvl w:ilvl="0" w:tplc="218E8E86">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680D1346"/>
    <w:multiLevelType w:val="hybridMultilevel"/>
    <w:tmpl w:val="AEFC6E18"/>
    <w:lvl w:ilvl="0" w:tplc="FFFFFFFF">
      <w:start w:val="1"/>
      <w:numFmt w:val="hindiNumbers"/>
      <w:lvlText w:val="(%1)"/>
      <w:lvlJc w:val="left"/>
      <w:pPr>
        <w:ind w:left="360" w:hanging="360"/>
      </w:pPr>
      <w:rPr>
        <w:rFonts w:hint="default"/>
      </w:rPr>
    </w:lvl>
    <w:lvl w:ilvl="1" w:tplc="1D14EC86">
      <w:start w:val="1"/>
      <w:numFmt w:val="hindiVowels"/>
      <w:lvlText w:val="(%2)"/>
      <w:lvlJc w:val="left"/>
      <w:pPr>
        <w:ind w:left="1080" w:hanging="360"/>
      </w:pPr>
      <w:rPr>
        <w:rFonts w:ascii="Kokila" w:hAnsi="Kokila" w:hint="default"/>
        <w:b w:val="0"/>
        <w:bCs w:val="0"/>
        <w:sz w:val="22"/>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8" w15:restartNumberingAfterBreak="0">
    <w:nsid w:val="69A078C5"/>
    <w:multiLevelType w:val="hybridMultilevel"/>
    <w:tmpl w:val="F77C0BEE"/>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9" w15:restartNumberingAfterBreak="0">
    <w:nsid w:val="6A132455"/>
    <w:multiLevelType w:val="hybridMultilevel"/>
    <w:tmpl w:val="FF423ED0"/>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0" w15:restartNumberingAfterBreak="0">
    <w:nsid w:val="6A2A107A"/>
    <w:multiLevelType w:val="hybridMultilevel"/>
    <w:tmpl w:val="E04665B2"/>
    <w:lvl w:ilvl="0" w:tplc="1D14EC86">
      <w:start w:val="1"/>
      <w:numFmt w:val="hindiVowels"/>
      <w:lvlText w:val="(%1)"/>
      <w:lvlJc w:val="left"/>
      <w:pPr>
        <w:ind w:left="360" w:hanging="360"/>
      </w:pPr>
      <w:rPr>
        <w:rFonts w:ascii="Kokila" w:hAnsi="Kokila" w:hint="default"/>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15:restartNumberingAfterBreak="0">
    <w:nsid w:val="6A4D4C2C"/>
    <w:multiLevelType w:val="hybridMultilevel"/>
    <w:tmpl w:val="CFE4E99C"/>
    <w:lvl w:ilvl="0" w:tplc="A2E6FEBC">
      <w:start w:val="1"/>
      <w:numFmt w:val="hindiNumbers"/>
      <w:lvlText w:val="%1."/>
      <w:lvlJc w:val="left"/>
      <w:pPr>
        <w:ind w:left="410" w:hanging="360"/>
      </w:pPr>
      <w:rPr>
        <w:rFonts w:cs="Kalimati"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182" w15:restartNumberingAfterBreak="0">
    <w:nsid w:val="6AB205B2"/>
    <w:multiLevelType w:val="hybridMultilevel"/>
    <w:tmpl w:val="61660018"/>
    <w:lvl w:ilvl="0" w:tplc="FFFFFFFF">
      <w:start w:val="1"/>
      <w:numFmt w:val="hindiVowels"/>
      <w:lvlText w:val="(%1)"/>
      <w:lvlJc w:val="left"/>
      <w:pPr>
        <w:ind w:left="720" w:hanging="360"/>
      </w:pPr>
      <w:rPr>
        <w:rFonts w:cs="Kalimat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6B032F38"/>
    <w:multiLevelType w:val="hybridMultilevel"/>
    <w:tmpl w:val="8896566E"/>
    <w:lvl w:ilvl="0" w:tplc="2056ED2A">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4" w15:restartNumberingAfterBreak="0">
    <w:nsid w:val="6B8111E4"/>
    <w:multiLevelType w:val="hybridMultilevel"/>
    <w:tmpl w:val="015A2A5A"/>
    <w:lvl w:ilvl="0" w:tplc="FFFFFFFF">
      <w:start w:val="1"/>
      <w:numFmt w:val="hindiNumbers"/>
      <w:lvlText w:val="(%1)"/>
      <w:lvlJc w:val="left"/>
      <w:pPr>
        <w:ind w:left="360" w:hanging="360"/>
      </w:pPr>
      <w:rPr>
        <w:rFonts w:ascii="Calibri" w:eastAsia="Times New Roman" w:hAnsi="Calibri" w:cs="Kalimati" w:hint="default"/>
        <w:b w:val="0"/>
        <w:bCs w:val="0"/>
        <w:sz w:val="22"/>
      </w:rPr>
    </w:lvl>
    <w:lvl w:ilvl="1" w:tplc="FFFFFFFF">
      <w:start w:val="1"/>
      <w:numFmt w:val="hindiVowels"/>
      <w:lvlText w:val="(%2)"/>
      <w:lvlJc w:val="left"/>
      <w:pPr>
        <w:ind w:left="1080" w:hanging="360"/>
      </w:pPr>
      <w:rPr>
        <w:rFonts w:ascii="Kokila" w:hAnsi="Kokila" w:hint="default"/>
        <w:b w:val="0"/>
        <w:bCs w:val="0"/>
        <w:sz w:val="22"/>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5" w15:restartNumberingAfterBreak="0">
    <w:nsid w:val="6CE3121C"/>
    <w:multiLevelType w:val="multilevel"/>
    <w:tmpl w:val="8D6E3A8A"/>
    <w:lvl w:ilvl="0">
      <w:start w:val="1"/>
      <w:numFmt w:val="hindiVowels"/>
      <w:lvlText w:val="%1."/>
      <w:lvlJc w:val="left"/>
      <w:pPr>
        <w:ind w:left="810" w:hanging="360"/>
      </w:pPr>
      <w:rPr>
        <w:rFonts w:hint="default"/>
        <w:b/>
        <w:bCs w:val="0"/>
        <w:sz w:val="22"/>
        <w:szCs w:val="22"/>
        <w:u w:val="none"/>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86" w15:restartNumberingAfterBreak="0">
    <w:nsid w:val="6D6E5DE3"/>
    <w:multiLevelType w:val="hybridMultilevel"/>
    <w:tmpl w:val="09F2D728"/>
    <w:lvl w:ilvl="0" w:tplc="A52281BA">
      <w:start w:val="1"/>
      <w:numFmt w:val="hindiNumbers"/>
      <w:lvlText w:val="(%1)"/>
      <w:lvlJc w:val="left"/>
      <w:pPr>
        <w:ind w:left="720" w:hanging="360"/>
      </w:pPr>
      <w:rPr>
        <w:rFonts w:hint="default"/>
        <w:b w:val="0"/>
        <w:bCs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D8B46C2"/>
    <w:multiLevelType w:val="hybridMultilevel"/>
    <w:tmpl w:val="AAA026E6"/>
    <w:lvl w:ilvl="0" w:tplc="76B44928">
      <w:start w:val="1"/>
      <w:numFmt w:val="hindiVowels"/>
      <w:lvlText w:val="(%1)"/>
      <w:lvlJc w:val="left"/>
      <w:pPr>
        <w:ind w:left="3600" w:hanging="360"/>
      </w:pPr>
      <w:rPr>
        <w:rFonts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6E667B45"/>
    <w:multiLevelType w:val="hybridMultilevel"/>
    <w:tmpl w:val="81AC2462"/>
    <w:lvl w:ilvl="0" w:tplc="59B62B58">
      <w:start w:val="1"/>
      <w:numFmt w:val="decimal"/>
      <w:lvlText w:val="%1."/>
      <w:lvlJc w:val="left"/>
      <w:pPr>
        <w:ind w:left="360" w:hanging="360"/>
      </w:pPr>
      <w:rPr>
        <w:rFonts w:ascii="Fontasy Himali" w:hAnsi="Fontasy Himali" w:cs="Kalimat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9" w15:restartNumberingAfterBreak="0">
    <w:nsid w:val="6ED10C6E"/>
    <w:multiLevelType w:val="hybridMultilevel"/>
    <w:tmpl w:val="AEFC6E18"/>
    <w:lvl w:ilvl="0" w:tplc="FFFFFFFF">
      <w:start w:val="1"/>
      <w:numFmt w:val="hindiNumbers"/>
      <w:lvlText w:val="(%1)"/>
      <w:lvlJc w:val="left"/>
      <w:pPr>
        <w:ind w:left="360" w:hanging="360"/>
      </w:pPr>
      <w:rPr>
        <w:rFonts w:hint="default"/>
      </w:rPr>
    </w:lvl>
    <w:lvl w:ilvl="1" w:tplc="FFFFFFFF">
      <w:start w:val="1"/>
      <w:numFmt w:val="hindiVowels"/>
      <w:lvlText w:val="(%2)"/>
      <w:lvlJc w:val="left"/>
      <w:pPr>
        <w:ind w:left="1080" w:hanging="360"/>
      </w:pPr>
      <w:rPr>
        <w:rFonts w:ascii="Kokila" w:hAnsi="Kokila" w:hint="default"/>
        <w:b w:val="0"/>
        <w:bCs w:val="0"/>
        <w:sz w:val="22"/>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0" w15:restartNumberingAfterBreak="0">
    <w:nsid w:val="6F501B1B"/>
    <w:multiLevelType w:val="hybridMultilevel"/>
    <w:tmpl w:val="5FF6F530"/>
    <w:lvl w:ilvl="0" w:tplc="FFFFFFFF">
      <w:start w:val="1"/>
      <w:numFmt w:val="hindiNumbers"/>
      <w:lvlText w:val="(%1)"/>
      <w:lvlJc w:val="left"/>
      <w:pPr>
        <w:ind w:left="810" w:hanging="360"/>
      </w:pPr>
    </w:lvl>
    <w:lvl w:ilvl="1" w:tplc="FFFFFFFF">
      <w:start w:val="1"/>
      <w:numFmt w:val="lowerLetter"/>
      <w:lvlText w:val="%2."/>
      <w:lvlJc w:val="left"/>
      <w:pPr>
        <w:ind w:left="1530" w:hanging="360"/>
      </w:pPr>
    </w:lvl>
    <w:lvl w:ilvl="2" w:tplc="FFFFFFFF">
      <w:start w:val="1"/>
      <w:numFmt w:val="lowerRoman"/>
      <w:lvlText w:val="%3."/>
      <w:lvlJc w:val="right"/>
      <w:pPr>
        <w:ind w:left="2250" w:hanging="180"/>
      </w:pPr>
    </w:lvl>
    <w:lvl w:ilvl="3" w:tplc="FFFFFFFF">
      <w:start w:val="1"/>
      <w:numFmt w:val="decimal"/>
      <w:lvlText w:val="%4."/>
      <w:lvlJc w:val="left"/>
      <w:pPr>
        <w:ind w:left="2970" w:hanging="360"/>
      </w:pPr>
    </w:lvl>
    <w:lvl w:ilvl="4" w:tplc="FFFFFFFF">
      <w:start w:val="1"/>
      <w:numFmt w:val="lowerLetter"/>
      <w:lvlText w:val="%5."/>
      <w:lvlJc w:val="left"/>
      <w:pPr>
        <w:ind w:left="3690" w:hanging="360"/>
      </w:pPr>
    </w:lvl>
    <w:lvl w:ilvl="5" w:tplc="FFFFFFFF">
      <w:start w:val="1"/>
      <w:numFmt w:val="lowerRoman"/>
      <w:lvlText w:val="%6."/>
      <w:lvlJc w:val="right"/>
      <w:pPr>
        <w:ind w:left="4410" w:hanging="180"/>
      </w:pPr>
    </w:lvl>
    <w:lvl w:ilvl="6" w:tplc="FFFFFFFF">
      <w:start w:val="1"/>
      <w:numFmt w:val="decimal"/>
      <w:lvlText w:val="%7."/>
      <w:lvlJc w:val="left"/>
      <w:pPr>
        <w:ind w:left="5130" w:hanging="360"/>
      </w:pPr>
    </w:lvl>
    <w:lvl w:ilvl="7" w:tplc="FFFFFFFF">
      <w:start w:val="1"/>
      <w:numFmt w:val="lowerLetter"/>
      <w:lvlText w:val="%8."/>
      <w:lvlJc w:val="left"/>
      <w:pPr>
        <w:ind w:left="5850" w:hanging="360"/>
      </w:pPr>
    </w:lvl>
    <w:lvl w:ilvl="8" w:tplc="FFFFFFFF">
      <w:start w:val="1"/>
      <w:numFmt w:val="lowerRoman"/>
      <w:lvlText w:val="%9."/>
      <w:lvlJc w:val="right"/>
      <w:pPr>
        <w:ind w:left="6570" w:hanging="180"/>
      </w:pPr>
    </w:lvl>
  </w:abstractNum>
  <w:abstractNum w:abstractNumId="191" w15:restartNumberingAfterBreak="0">
    <w:nsid w:val="70621E30"/>
    <w:multiLevelType w:val="hybridMultilevel"/>
    <w:tmpl w:val="7106561A"/>
    <w:lvl w:ilvl="0" w:tplc="ABF8BBF6">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0744FEB"/>
    <w:multiLevelType w:val="hybridMultilevel"/>
    <w:tmpl w:val="70AC0C6A"/>
    <w:lvl w:ilvl="0" w:tplc="A6DAA620">
      <w:start w:val="1"/>
      <w:numFmt w:val="hindiNumbers"/>
      <w:lvlText w:val="(%1)"/>
      <w:lvlJc w:val="left"/>
      <w:pPr>
        <w:ind w:left="810" w:hanging="360"/>
      </w:pPr>
      <w:rPr>
        <w:rFonts w:cs="Kalimati"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93" w15:restartNumberingAfterBreak="0">
    <w:nsid w:val="70A65D6F"/>
    <w:multiLevelType w:val="hybridMultilevel"/>
    <w:tmpl w:val="606430C6"/>
    <w:lvl w:ilvl="0" w:tplc="76B44928">
      <w:start w:val="1"/>
      <w:numFmt w:val="hindiVowels"/>
      <w:lvlText w:val="(%1)"/>
      <w:lvlJc w:val="left"/>
      <w:pPr>
        <w:ind w:left="630" w:hanging="360"/>
      </w:pPr>
      <w:rPr>
        <w:rFonts w:cs="Kalimati" w:hint="default"/>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4" w15:restartNumberingAfterBreak="0">
    <w:nsid w:val="70F421C0"/>
    <w:multiLevelType w:val="hybridMultilevel"/>
    <w:tmpl w:val="C5EC7874"/>
    <w:lvl w:ilvl="0" w:tplc="1B46CCD6">
      <w:start w:val="1"/>
      <w:numFmt w:val="hindiNumbers"/>
      <w:lvlText w:val="%1."/>
      <w:lvlJc w:val="left"/>
      <w:pPr>
        <w:ind w:left="720" w:hanging="360"/>
      </w:pPr>
      <w:rPr>
        <w:rFonts w:ascii="Kokila" w:hAnsi="Koki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1435CAB"/>
    <w:multiLevelType w:val="hybridMultilevel"/>
    <w:tmpl w:val="A6D85438"/>
    <w:lvl w:ilvl="0" w:tplc="218E8E86">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6" w15:restartNumberingAfterBreak="0">
    <w:nsid w:val="71E52597"/>
    <w:multiLevelType w:val="hybridMultilevel"/>
    <w:tmpl w:val="5FF6F530"/>
    <w:lvl w:ilvl="0" w:tplc="FFFFFFFF">
      <w:start w:val="1"/>
      <w:numFmt w:val="hindiNumbers"/>
      <w:lvlText w:val="(%1)"/>
      <w:lvlJc w:val="left"/>
      <w:pPr>
        <w:ind w:left="810" w:hanging="360"/>
      </w:pPr>
    </w:lvl>
    <w:lvl w:ilvl="1" w:tplc="FFFFFFFF">
      <w:start w:val="1"/>
      <w:numFmt w:val="lowerLetter"/>
      <w:lvlText w:val="%2."/>
      <w:lvlJc w:val="left"/>
      <w:pPr>
        <w:ind w:left="1530" w:hanging="360"/>
      </w:pPr>
    </w:lvl>
    <w:lvl w:ilvl="2" w:tplc="FFFFFFFF">
      <w:start w:val="1"/>
      <w:numFmt w:val="lowerRoman"/>
      <w:lvlText w:val="%3."/>
      <w:lvlJc w:val="right"/>
      <w:pPr>
        <w:ind w:left="2250" w:hanging="180"/>
      </w:pPr>
    </w:lvl>
    <w:lvl w:ilvl="3" w:tplc="FFFFFFFF">
      <w:start w:val="1"/>
      <w:numFmt w:val="decimal"/>
      <w:lvlText w:val="%4."/>
      <w:lvlJc w:val="left"/>
      <w:pPr>
        <w:ind w:left="2970" w:hanging="360"/>
      </w:pPr>
    </w:lvl>
    <w:lvl w:ilvl="4" w:tplc="FFFFFFFF">
      <w:start w:val="1"/>
      <w:numFmt w:val="lowerLetter"/>
      <w:lvlText w:val="%5."/>
      <w:lvlJc w:val="left"/>
      <w:pPr>
        <w:ind w:left="3690" w:hanging="360"/>
      </w:pPr>
    </w:lvl>
    <w:lvl w:ilvl="5" w:tplc="FFFFFFFF">
      <w:start w:val="1"/>
      <w:numFmt w:val="lowerRoman"/>
      <w:lvlText w:val="%6."/>
      <w:lvlJc w:val="right"/>
      <w:pPr>
        <w:ind w:left="4410" w:hanging="180"/>
      </w:pPr>
    </w:lvl>
    <w:lvl w:ilvl="6" w:tplc="FFFFFFFF">
      <w:start w:val="1"/>
      <w:numFmt w:val="decimal"/>
      <w:lvlText w:val="%7."/>
      <w:lvlJc w:val="left"/>
      <w:pPr>
        <w:ind w:left="5130" w:hanging="360"/>
      </w:pPr>
    </w:lvl>
    <w:lvl w:ilvl="7" w:tplc="FFFFFFFF">
      <w:start w:val="1"/>
      <w:numFmt w:val="lowerLetter"/>
      <w:lvlText w:val="%8."/>
      <w:lvlJc w:val="left"/>
      <w:pPr>
        <w:ind w:left="5850" w:hanging="360"/>
      </w:pPr>
    </w:lvl>
    <w:lvl w:ilvl="8" w:tplc="FFFFFFFF">
      <w:start w:val="1"/>
      <w:numFmt w:val="lowerRoman"/>
      <w:lvlText w:val="%9."/>
      <w:lvlJc w:val="right"/>
      <w:pPr>
        <w:ind w:left="6570" w:hanging="180"/>
      </w:pPr>
    </w:lvl>
  </w:abstractNum>
  <w:abstractNum w:abstractNumId="197" w15:restartNumberingAfterBreak="0">
    <w:nsid w:val="72225E6B"/>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8" w15:restartNumberingAfterBreak="0">
    <w:nsid w:val="72404214"/>
    <w:multiLevelType w:val="hybridMultilevel"/>
    <w:tmpl w:val="65084A06"/>
    <w:lvl w:ilvl="0" w:tplc="FFFFFFFF">
      <w:start w:val="1"/>
      <w:numFmt w:val="hindiVowels"/>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99" w15:restartNumberingAfterBreak="0">
    <w:nsid w:val="727D663E"/>
    <w:multiLevelType w:val="multilevel"/>
    <w:tmpl w:val="7A1CE33C"/>
    <w:lvl w:ilvl="0">
      <w:start w:val="1"/>
      <w:numFmt w:val="hindiVowels"/>
      <w:lvlText w:val="(%1)"/>
      <w:lvlJc w:val="left"/>
      <w:pPr>
        <w:ind w:left="2520" w:hanging="360"/>
      </w:pPr>
      <w:rPr>
        <w:rFonts w:ascii="Kokila" w:hAnsi="Kokila" w:hint="default"/>
        <w:b w:val="0"/>
        <w:bCs w:val="0"/>
        <w:sz w:val="22"/>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200" w15:restartNumberingAfterBreak="0">
    <w:nsid w:val="738D4843"/>
    <w:multiLevelType w:val="hybridMultilevel"/>
    <w:tmpl w:val="015A2A5A"/>
    <w:lvl w:ilvl="0" w:tplc="FFFFFFFF">
      <w:start w:val="1"/>
      <w:numFmt w:val="hindiNumbers"/>
      <w:lvlText w:val="(%1)"/>
      <w:lvlJc w:val="left"/>
      <w:pPr>
        <w:ind w:left="360" w:hanging="360"/>
      </w:pPr>
      <w:rPr>
        <w:rFonts w:ascii="Calibri" w:eastAsia="Times New Roman" w:hAnsi="Calibri" w:cs="Kalimati" w:hint="default"/>
        <w:b w:val="0"/>
        <w:bCs w:val="0"/>
        <w:sz w:val="22"/>
      </w:rPr>
    </w:lvl>
    <w:lvl w:ilvl="1" w:tplc="1D14EC86">
      <w:start w:val="1"/>
      <w:numFmt w:val="hindiVowels"/>
      <w:lvlText w:val="(%2)"/>
      <w:lvlJc w:val="left"/>
      <w:pPr>
        <w:ind w:left="1080" w:hanging="360"/>
      </w:pPr>
      <w:rPr>
        <w:rFonts w:ascii="Kokila" w:hAnsi="Kokila" w:hint="default"/>
        <w:b w:val="0"/>
        <w:bCs w:val="0"/>
        <w:sz w:val="22"/>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1" w15:restartNumberingAfterBreak="0">
    <w:nsid w:val="74367F3C"/>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2" w15:restartNumberingAfterBreak="0">
    <w:nsid w:val="761E1CA8"/>
    <w:multiLevelType w:val="hybridMultilevel"/>
    <w:tmpl w:val="6FB4D6D8"/>
    <w:lvl w:ilvl="0" w:tplc="FFFFFFFF">
      <w:start w:val="1"/>
      <w:numFmt w:val="hindiVowels"/>
      <w:lvlText w:val="(%1)"/>
      <w:lvlJc w:val="left"/>
      <w:pPr>
        <w:ind w:left="410" w:hanging="41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3" w15:restartNumberingAfterBreak="0">
    <w:nsid w:val="767375C5"/>
    <w:multiLevelType w:val="hybridMultilevel"/>
    <w:tmpl w:val="AEFC6E18"/>
    <w:lvl w:ilvl="0" w:tplc="FFFFFFFF">
      <w:start w:val="1"/>
      <w:numFmt w:val="hindiNumbers"/>
      <w:lvlText w:val="(%1)"/>
      <w:lvlJc w:val="left"/>
      <w:pPr>
        <w:ind w:left="720" w:hanging="360"/>
      </w:pPr>
      <w:rPr>
        <w:rFonts w:hint="default"/>
      </w:rPr>
    </w:lvl>
    <w:lvl w:ilvl="1" w:tplc="FFFFFFFF">
      <w:start w:val="1"/>
      <w:numFmt w:val="hindiVowels"/>
      <w:lvlText w:val="(%2)"/>
      <w:lvlJc w:val="left"/>
      <w:pPr>
        <w:ind w:left="1440" w:hanging="360"/>
      </w:pPr>
      <w:rPr>
        <w:rFonts w:ascii="Kokila" w:hAnsi="Kokila" w:hint="default"/>
        <w:b w:val="0"/>
        <w:bCs w:val="0"/>
        <w:sz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769627D1"/>
    <w:multiLevelType w:val="hybridMultilevel"/>
    <w:tmpl w:val="61660018"/>
    <w:lvl w:ilvl="0" w:tplc="FFFFFFFF">
      <w:start w:val="1"/>
      <w:numFmt w:val="hindiVowels"/>
      <w:lvlText w:val="(%1)"/>
      <w:lvlJc w:val="left"/>
      <w:pPr>
        <w:ind w:left="720" w:hanging="360"/>
      </w:pPr>
      <w:rPr>
        <w:rFonts w:cs="Kalimat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777178C6"/>
    <w:multiLevelType w:val="hybridMultilevel"/>
    <w:tmpl w:val="4344F926"/>
    <w:lvl w:ilvl="0" w:tplc="1D14EC86">
      <w:start w:val="1"/>
      <w:numFmt w:val="hindiVowels"/>
      <w:lvlText w:val="(%1)"/>
      <w:lvlJc w:val="left"/>
      <w:pPr>
        <w:ind w:left="360" w:hanging="360"/>
      </w:pPr>
      <w:rPr>
        <w:rFonts w:ascii="Kokila" w:hAnsi="Kokila" w:hint="default"/>
        <w:b w:val="0"/>
        <w:bCs w:val="0"/>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6" w15:restartNumberingAfterBreak="0">
    <w:nsid w:val="77B35E04"/>
    <w:multiLevelType w:val="multilevel"/>
    <w:tmpl w:val="7A1CE33C"/>
    <w:lvl w:ilvl="0">
      <w:start w:val="1"/>
      <w:numFmt w:val="hindiVowels"/>
      <w:lvlText w:val="(%1)"/>
      <w:lvlJc w:val="left"/>
      <w:pPr>
        <w:ind w:left="1440" w:hanging="360"/>
      </w:pPr>
      <w:rPr>
        <w:rFonts w:ascii="Kokila" w:hAnsi="Kokila" w:hint="default"/>
        <w:b w:val="0"/>
        <w:bCs w:val="0"/>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07" w15:restartNumberingAfterBreak="0">
    <w:nsid w:val="78291552"/>
    <w:multiLevelType w:val="hybridMultilevel"/>
    <w:tmpl w:val="D96A4452"/>
    <w:lvl w:ilvl="0" w:tplc="4F9A603C">
      <w:start w:val="1"/>
      <w:numFmt w:val="hindiNumbers"/>
      <w:lvlText w:val="(%1)"/>
      <w:lvlJc w:val="left"/>
      <w:pPr>
        <w:ind w:left="1260" w:hanging="360"/>
      </w:pPr>
      <w:rPr>
        <w:rFonts w:ascii="Calibri" w:eastAsia="Times New Roman" w:hAnsi="Calibri" w:cs="Kalimati" w:hint="default"/>
        <w:b w:val="0"/>
        <w:bCs w:val="0"/>
        <w:sz w:val="22"/>
        <w:szCs w:val="22"/>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8" w15:restartNumberingAfterBreak="0">
    <w:nsid w:val="785938E4"/>
    <w:multiLevelType w:val="multilevel"/>
    <w:tmpl w:val="DB060FB8"/>
    <w:lvl w:ilvl="0">
      <w:start w:val="1"/>
      <w:numFmt w:val="hindiNumbers"/>
      <w:lvlText w:val="%1."/>
      <w:lvlJc w:val="left"/>
      <w:pPr>
        <w:ind w:left="787" w:hanging="360"/>
      </w:pPr>
      <w:rPr>
        <w:rFonts w:hint="default"/>
        <w:b w:val="0"/>
        <w:bCs/>
        <w:sz w:val="20"/>
        <w:szCs w:val="20"/>
        <w:u w:val="none"/>
        <w:vertAlign w:val="baseline"/>
      </w:rPr>
    </w:lvl>
    <w:lvl w:ilvl="1">
      <w:start w:val="1"/>
      <w:numFmt w:val="decimal"/>
      <w:lvlText w:val="(%2)"/>
      <w:lvlJc w:val="left"/>
      <w:pPr>
        <w:ind w:left="1507" w:hanging="360"/>
      </w:pPr>
      <w:rPr>
        <w:rFonts w:ascii="Calibri" w:eastAsia="Calibri" w:hAnsi="Calibri" w:cs="Calibri"/>
        <w:sz w:val="22"/>
        <w:szCs w:val="22"/>
        <w:vertAlign w:val="baseline"/>
      </w:rPr>
    </w:lvl>
    <w:lvl w:ilvl="2">
      <w:start w:val="1"/>
      <w:numFmt w:val="lowerRoman"/>
      <w:lvlText w:val="%3."/>
      <w:lvlJc w:val="right"/>
      <w:pPr>
        <w:ind w:left="2227" w:hanging="180"/>
      </w:pPr>
      <w:rPr>
        <w:vertAlign w:val="baseline"/>
      </w:rPr>
    </w:lvl>
    <w:lvl w:ilvl="3">
      <w:start w:val="1"/>
      <w:numFmt w:val="decimal"/>
      <w:lvlText w:val="%4."/>
      <w:lvlJc w:val="left"/>
      <w:pPr>
        <w:ind w:left="2947" w:hanging="360"/>
      </w:pPr>
      <w:rPr>
        <w:vertAlign w:val="baseline"/>
      </w:rPr>
    </w:lvl>
    <w:lvl w:ilvl="4">
      <w:start w:val="1"/>
      <w:numFmt w:val="lowerLetter"/>
      <w:lvlText w:val="%5."/>
      <w:lvlJc w:val="left"/>
      <w:pPr>
        <w:ind w:left="3667" w:hanging="360"/>
      </w:pPr>
      <w:rPr>
        <w:vertAlign w:val="baseline"/>
      </w:rPr>
    </w:lvl>
    <w:lvl w:ilvl="5">
      <w:start w:val="1"/>
      <w:numFmt w:val="lowerRoman"/>
      <w:lvlText w:val="%6."/>
      <w:lvlJc w:val="right"/>
      <w:pPr>
        <w:ind w:left="4387" w:hanging="180"/>
      </w:pPr>
      <w:rPr>
        <w:vertAlign w:val="baseline"/>
      </w:rPr>
    </w:lvl>
    <w:lvl w:ilvl="6">
      <w:start w:val="1"/>
      <w:numFmt w:val="decimal"/>
      <w:lvlText w:val="%7."/>
      <w:lvlJc w:val="left"/>
      <w:pPr>
        <w:ind w:left="5107" w:hanging="360"/>
      </w:pPr>
      <w:rPr>
        <w:vertAlign w:val="baseline"/>
      </w:rPr>
    </w:lvl>
    <w:lvl w:ilvl="7">
      <w:start w:val="1"/>
      <w:numFmt w:val="lowerLetter"/>
      <w:lvlText w:val="%8."/>
      <w:lvlJc w:val="left"/>
      <w:pPr>
        <w:ind w:left="5827" w:hanging="360"/>
      </w:pPr>
      <w:rPr>
        <w:vertAlign w:val="baseline"/>
      </w:rPr>
    </w:lvl>
    <w:lvl w:ilvl="8">
      <w:start w:val="1"/>
      <w:numFmt w:val="lowerRoman"/>
      <w:lvlText w:val="%9."/>
      <w:lvlJc w:val="right"/>
      <w:pPr>
        <w:ind w:left="6547" w:hanging="180"/>
      </w:pPr>
      <w:rPr>
        <w:vertAlign w:val="baseline"/>
      </w:rPr>
    </w:lvl>
  </w:abstractNum>
  <w:abstractNum w:abstractNumId="209" w15:restartNumberingAfterBreak="0">
    <w:nsid w:val="78C72DFC"/>
    <w:multiLevelType w:val="hybridMultilevel"/>
    <w:tmpl w:val="4F3E86F2"/>
    <w:lvl w:ilvl="0" w:tplc="92A4229C">
      <w:start w:val="1"/>
      <w:numFmt w:val="hindiNumbers"/>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78FB7A8B"/>
    <w:multiLevelType w:val="multilevel"/>
    <w:tmpl w:val="7A1CE33C"/>
    <w:lvl w:ilvl="0">
      <w:start w:val="1"/>
      <w:numFmt w:val="hindiVowels"/>
      <w:lvlText w:val="(%1)"/>
      <w:lvlJc w:val="left"/>
      <w:pPr>
        <w:ind w:left="1350" w:hanging="360"/>
      </w:pPr>
      <w:rPr>
        <w:rFonts w:ascii="Kokila" w:hAnsi="Kokila" w:hint="default"/>
        <w:b w:val="0"/>
        <w:bCs w:val="0"/>
        <w:sz w:val="22"/>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211" w15:restartNumberingAfterBreak="0">
    <w:nsid w:val="78FE7AAF"/>
    <w:multiLevelType w:val="hybridMultilevel"/>
    <w:tmpl w:val="E546446A"/>
    <w:lvl w:ilvl="0" w:tplc="FFFFFFFF">
      <w:start w:val="1"/>
      <w:numFmt w:val="hindiVowels"/>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2" w15:restartNumberingAfterBreak="0">
    <w:nsid w:val="7AA02E2E"/>
    <w:multiLevelType w:val="hybridMultilevel"/>
    <w:tmpl w:val="072EBFAA"/>
    <w:lvl w:ilvl="0" w:tplc="36DE43E4">
      <w:start w:val="1"/>
      <w:numFmt w:val="hindiNumbers"/>
      <w:lvlText w:val="%1."/>
      <w:lvlJc w:val="left"/>
      <w:pPr>
        <w:ind w:left="360" w:hanging="360"/>
      </w:pPr>
      <w:rPr>
        <w:rFonts w:ascii="Calibri" w:eastAsia="Arial" w:hAnsi="Calibri" w:cs="Kalimati"/>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3" w15:restartNumberingAfterBreak="0">
    <w:nsid w:val="7B0D70E7"/>
    <w:multiLevelType w:val="hybridMultilevel"/>
    <w:tmpl w:val="7010B576"/>
    <w:lvl w:ilvl="0" w:tplc="2D92A150">
      <w:start w:val="1"/>
      <w:numFmt w:val="hindiVowels"/>
      <w:lvlText w:val="(%1)"/>
      <w:lvlJc w:val="left"/>
      <w:pPr>
        <w:ind w:left="1080" w:hanging="360"/>
      </w:pPr>
      <w:rPr>
        <w:rFonts w:ascii="Calibri" w:eastAsia="SimSun" w:hAnsi="Calibri" w:cs="Kalimati" w:hint="default"/>
        <w:b w:val="0"/>
        <w:bCs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4" w15:restartNumberingAfterBreak="0">
    <w:nsid w:val="7B246013"/>
    <w:multiLevelType w:val="hybridMultilevel"/>
    <w:tmpl w:val="5FF6F530"/>
    <w:lvl w:ilvl="0" w:tplc="FFFFFFFF">
      <w:start w:val="1"/>
      <w:numFmt w:val="hindiNumbers"/>
      <w:lvlText w:val="(%1)"/>
      <w:lvlJc w:val="left"/>
      <w:pPr>
        <w:ind w:left="810" w:hanging="360"/>
      </w:pPr>
    </w:lvl>
    <w:lvl w:ilvl="1" w:tplc="FFFFFFFF">
      <w:start w:val="1"/>
      <w:numFmt w:val="lowerLetter"/>
      <w:lvlText w:val="%2."/>
      <w:lvlJc w:val="left"/>
      <w:pPr>
        <w:ind w:left="1530" w:hanging="360"/>
      </w:pPr>
    </w:lvl>
    <w:lvl w:ilvl="2" w:tplc="FFFFFFFF">
      <w:start w:val="1"/>
      <w:numFmt w:val="lowerRoman"/>
      <w:lvlText w:val="%3."/>
      <w:lvlJc w:val="right"/>
      <w:pPr>
        <w:ind w:left="2250" w:hanging="180"/>
      </w:pPr>
    </w:lvl>
    <w:lvl w:ilvl="3" w:tplc="FFFFFFFF">
      <w:start w:val="1"/>
      <w:numFmt w:val="decimal"/>
      <w:lvlText w:val="%4."/>
      <w:lvlJc w:val="left"/>
      <w:pPr>
        <w:ind w:left="2970" w:hanging="360"/>
      </w:pPr>
    </w:lvl>
    <w:lvl w:ilvl="4" w:tplc="FFFFFFFF">
      <w:start w:val="1"/>
      <w:numFmt w:val="lowerLetter"/>
      <w:lvlText w:val="%5."/>
      <w:lvlJc w:val="left"/>
      <w:pPr>
        <w:ind w:left="3690" w:hanging="360"/>
      </w:pPr>
    </w:lvl>
    <w:lvl w:ilvl="5" w:tplc="FFFFFFFF">
      <w:start w:val="1"/>
      <w:numFmt w:val="lowerRoman"/>
      <w:lvlText w:val="%6."/>
      <w:lvlJc w:val="right"/>
      <w:pPr>
        <w:ind w:left="4410" w:hanging="180"/>
      </w:pPr>
    </w:lvl>
    <w:lvl w:ilvl="6" w:tplc="FFFFFFFF">
      <w:start w:val="1"/>
      <w:numFmt w:val="decimal"/>
      <w:lvlText w:val="%7."/>
      <w:lvlJc w:val="left"/>
      <w:pPr>
        <w:ind w:left="5130" w:hanging="360"/>
      </w:pPr>
    </w:lvl>
    <w:lvl w:ilvl="7" w:tplc="FFFFFFFF">
      <w:start w:val="1"/>
      <w:numFmt w:val="lowerLetter"/>
      <w:lvlText w:val="%8."/>
      <w:lvlJc w:val="left"/>
      <w:pPr>
        <w:ind w:left="5850" w:hanging="360"/>
      </w:pPr>
    </w:lvl>
    <w:lvl w:ilvl="8" w:tplc="FFFFFFFF">
      <w:start w:val="1"/>
      <w:numFmt w:val="lowerRoman"/>
      <w:lvlText w:val="%9."/>
      <w:lvlJc w:val="right"/>
      <w:pPr>
        <w:ind w:left="6570" w:hanging="180"/>
      </w:pPr>
    </w:lvl>
  </w:abstractNum>
  <w:abstractNum w:abstractNumId="215" w15:restartNumberingAfterBreak="0">
    <w:nsid w:val="7B997C0C"/>
    <w:multiLevelType w:val="hybridMultilevel"/>
    <w:tmpl w:val="E6E4377C"/>
    <w:lvl w:ilvl="0" w:tplc="25E074E8">
      <w:start w:val="1"/>
      <w:numFmt w:val="hindiVowels"/>
      <w:lvlText w:val="(%1)"/>
      <w:lvlJc w:val="left"/>
      <w:pPr>
        <w:ind w:left="450" w:hanging="360"/>
      </w:pPr>
      <w:rPr>
        <w:rFonts w:hint="default"/>
        <w:b w:val="0"/>
        <w:bCs w:val="0"/>
        <w:sz w:val="22"/>
        <w:szCs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527372781">
    <w:abstractNumId w:val="188"/>
  </w:num>
  <w:num w:numId="2" w16cid:durableId="1515270269">
    <w:abstractNumId w:val="87"/>
  </w:num>
  <w:num w:numId="3" w16cid:durableId="124785595">
    <w:abstractNumId w:val="65"/>
  </w:num>
  <w:num w:numId="4" w16cid:durableId="725377393">
    <w:abstractNumId w:val="199"/>
  </w:num>
  <w:num w:numId="5" w16cid:durableId="314527290">
    <w:abstractNumId w:val="143"/>
  </w:num>
  <w:num w:numId="6" w16cid:durableId="1645891583">
    <w:abstractNumId w:val="205"/>
  </w:num>
  <w:num w:numId="7" w16cid:durableId="1064256710">
    <w:abstractNumId w:val="14"/>
  </w:num>
  <w:num w:numId="8" w16cid:durableId="1590893205">
    <w:abstractNumId w:val="85"/>
  </w:num>
  <w:num w:numId="9" w16cid:durableId="177934410">
    <w:abstractNumId w:val="116"/>
  </w:num>
  <w:num w:numId="10" w16cid:durableId="684401866">
    <w:abstractNumId w:val="105"/>
  </w:num>
  <w:num w:numId="11" w16cid:durableId="1325933034">
    <w:abstractNumId w:val="198"/>
  </w:num>
  <w:num w:numId="12" w16cid:durableId="1872453784">
    <w:abstractNumId w:val="113"/>
  </w:num>
  <w:num w:numId="13" w16cid:durableId="396323188">
    <w:abstractNumId w:val="139"/>
  </w:num>
  <w:num w:numId="14" w16cid:durableId="166553894">
    <w:abstractNumId w:val="149"/>
  </w:num>
  <w:num w:numId="15" w16cid:durableId="645672845">
    <w:abstractNumId w:val="120"/>
  </w:num>
  <w:num w:numId="16" w16cid:durableId="703679287">
    <w:abstractNumId w:val="121"/>
  </w:num>
  <w:num w:numId="17" w16cid:durableId="571741190">
    <w:abstractNumId w:val="180"/>
  </w:num>
  <w:num w:numId="18" w16cid:durableId="1790663477">
    <w:abstractNumId w:val="97"/>
  </w:num>
  <w:num w:numId="19" w16cid:durableId="681393132">
    <w:abstractNumId w:val="50"/>
  </w:num>
  <w:num w:numId="20" w16cid:durableId="342438311">
    <w:abstractNumId w:val="215"/>
  </w:num>
  <w:num w:numId="21" w16cid:durableId="245463553">
    <w:abstractNumId w:val="72"/>
  </w:num>
  <w:num w:numId="22" w16cid:durableId="336999294">
    <w:abstractNumId w:val="114"/>
  </w:num>
  <w:num w:numId="23" w16cid:durableId="1494754287">
    <w:abstractNumId w:val="31"/>
  </w:num>
  <w:num w:numId="24" w16cid:durableId="1176505473">
    <w:abstractNumId w:val="74"/>
  </w:num>
  <w:num w:numId="25" w16cid:durableId="1495217579">
    <w:abstractNumId w:val="193"/>
  </w:num>
  <w:num w:numId="26" w16cid:durableId="1193496488">
    <w:abstractNumId w:val="136"/>
  </w:num>
  <w:num w:numId="27" w16cid:durableId="2086954833">
    <w:abstractNumId w:val="42"/>
  </w:num>
  <w:num w:numId="28" w16cid:durableId="1475217242">
    <w:abstractNumId w:val="63"/>
  </w:num>
  <w:num w:numId="29" w16cid:durableId="1116482592">
    <w:abstractNumId w:val="210"/>
  </w:num>
  <w:num w:numId="30" w16cid:durableId="322467649">
    <w:abstractNumId w:val="206"/>
  </w:num>
  <w:num w:numId="31" w16cid:durableId="1239711045">
    <w:abstractNumId w:val="43"/>
  </w:num>
  <w:num w:numId="32" w16cid:durableId="897590907">
    <w:abstractNumId w:val="34"/>
  </w:num>
  <w:num w:numId="33" w16cid:durableId="239019783">
    <w:abstractNumId w:val="202"/>
  </w:num>
  <w:num w:numId="34" w16cid:durableId="413628033">
    <w:abstractNumId w:val="159"/>
  </w:num>
  <w:num w:numId="35" w16cid:durableId="320887878">
    <w:abstractNumId w:val="57"/>
  </w:num>
  <w:num w:numId="36" w16cid:durableId="2126733164">
    <w:abstractNumId w:val="82"/>
  </w:num>
  <w:num w:numId="37" w16cid:durableId="1213735288">
    <w:abstractNumId w:val="103"/>
  </w:num>
  <w:num w:numId="38" w16cid:durableId="1191138702">
    <w:abstractNumId w:val="86"/>
  </w:num>
  <w:num w:numId="39" w16cid:durableId="912933554">
    <w:abstractNumId w:val="84"/>
  </w:num>
  <w:num w:numId="40" w16cid:durableId="1544171316">
    <w:abstractNumId w:val="33"/>
  </w:num>
  <w:num w:numId="41" w16cid:durableId="1883862507">
    <w:abstractNumId w:val="77"/>
  </w:num>
  <w:num w:numId="42" w16cid:durableId="2020159722">
    <w:abstractNumId w:val="96"/>
  </w:num>
  <w:num w:numId="43" w16cid:durableId="1728459067">
    <w:abstractNumId w:val="24"/>
  </w:num>
  <w:num w:numId="44" w16cid:durableId="1826555424">
    <w:abstractNumId w:val="101"/>
  </w:num>
  <w:num w:numId="45" w16cid:durableId="771173352">
    <w:abstractNumId w:val="13"/>
  </w:num>
  <w:num w:numId="46" w16cid:durableId="454492695">
    <w:abstractNumId w:val="99"/>
  </w:num>
  <w:num w:numId="47" w16cid:durableId="903490624">
    <w:abstractNumId w:val="11"/>
  </w:num>
  <w:num w:numId="48" w16cid:durableId="1138886236">
    <w:abstractNumId w:val="10"/>
  </w:num>
  <w:num w:numId="49" w16cid:durableId="1651667892">
    <w:abstractNumId w:val="66"/>
  </w:num>
  <w:num w:numId="50" w16cid:durableId="419762724">
    <w:abstractNumId w:val="177"/>
  </w:num>
  <w:num w:numId="51" w16cid:durableId="1460876165">
    <w:abstractNumId w:val="29"/>
  </w:num>
  <w:num w:numId="52" w16cid:durableId="691078115">
    <w:abstractNumId w:val="171"/>
  </w:num>
  <w:num w:numId="53" w16cid:durableId="917446466">
    <w:abstractNumId w:val="147"/>
  </w:num>
  <w:num w:numId="54" w16cid:durableId="303706518">
    <w:abstractNumId w:val="35"/>
  </w:num>
  <w:num w:numId="55" w16cid:durableId="1724519809">
    <w:abstractNumId w:val="148"/>
  </w:num>
  <w:num w:numId="56" w16cid:durableId="451243252">
    <w:abstractNumId w:val="61"/>
  </w:num>
  <w:num w:numId="57" w16cid:durableId="739521917">
    <w:abstractNumId w:val="163"/>
  </w:num>
  <w:num w:numId="58" w16cid:durableId="850951192">
    <w:abstractNumId w:val="169"/>
  </w:num>
  <w:num w:numId="59" w16cid:durableId="2108385387">
    <w:abstractNumId w:val="134"/>
  </w:num>
  <w:num w:numId="60" w16cid:durableId="818619116">
    <w:abstractNumId w:val="162"/>
  </w:num>
  <w:num w:numId="61" w16cid:durableId="1777674988">
    <w:abstractNumId w:val="167"/>
  </w:num>
  <w:num w:numId="62" w16cid:durableId="692532621">
    <w:abstractNumId w:val="117"/>
  </w:num>
  <w:num w:numId="63" w16cid:durableId="789937239">
    <w:abstractNumId w:val="47"/>
  </w:num>
  <w:num w:numId="64" w16cid:durableId="1696081828">
    <w:abstractNumId w:val="191"/>
  </w:num>
  <w:num w:numId="65" w16cid:durableId="1724677277">
    <w:abstractNumId w:val="119"/>
  </w:num>
  <w:num w:numId="66" w16cid:durableId="2036300420">
    <w:abstractNumId w:val="126"/>
  </w:num>
  <w:num w:numId="67" w16cid:durableId="2055691490">
    <w:abstractNumId w:val="150"/>
  </w:num>
  <w:num w:numId="68" w16cid:durableId="1902444973">
    <w:abstractNumId w:val="194"/>
  </w:num>
  <w:num w:numId="69" w16cid:durableId="28527575">
    <w:abstractNumId w:val="112"/>
  </w:num>
  <w:num w:numId="70" w16cid:durableId="1150902931">
    <w:abstractNumId w:val="75"/>
  </w:num>
  <w:num w:numId="71" w16cid:durableId="1544174191">
    <w:abstractNumId w:val="71"/>
  </w:num>
  <w:num w:numId="72" w16cid:durableId="2143384824">
    <w:abstractNumId w:val="158"/>
  </w:num>
  <w:num w:numId="73" w16cid:durableId="208805449">
    <w:abstractNumId w:val="165"/>
  </w:num>
  <w:num w:numId="74" w16cid:durableId="235210645">
    <w:abstractNumId w:val="138"/>
  </w:num>
  <w:num w:numId="75" w16cid:durableId="572861614">
    <w:abstractNumId w:val="176"/>
  </w:num>
  <w:num w:numId="76" w16cid:durableId="1089811434">
    <w:abstractNumId w:val="195"/>
  </w:num>
  <w:num w:numId="77" w16cid:durableId="1134375000">
    <w:abstractNumId w:val="170"/>
  </w:num>
  <w:num w:numId="78" w16cid:durableId="1301379293">
    <w:abstractNumId w:val="137"/>
  </w:num>
  <w:num w:numId="79" w16cid:durableId="225070466">
    <w:abstractNumId w:val="145"/>
  </w:num>
  <w:num w:numId="80" w16cid:durableId="1155881199">
    <w:abstractNumId w:val="127"/>
  </w:num>
  <w:num w:numId="81" w16cid:durableId="284622998">
    <w:abstractNumId w:val="168"/>
  </w:num>
  <w:num w:numId="82" w16cid:durableId="697894288">
    <w:abstractNumId w:val="81"/>
  </w:num>
  <w:num w:numId="83" w16cid:durableId="586110313">
    <w:abstractNumId w:val="160"/>
  </w:num>
  <w:num w:numId="84" w16cid:durableId="1935625657">
    <w:abstractNumId w:val="25"/>
  </w:num>
  <w:num w:numId="85" w16cid:durableId="1593572">
    <w:abstractNumId w:val="64"/>
  </w:num>
  <w:num w:numId="86" w16cid:durableId="1890992271">
    <w:abstractNumId w:val="83"/>
  </w:num>
  <w:num w:numId="87" w16cid:durableId="1818108371">
    <w:abstractNumId w:val="39"/>
  </w:num>
  <w:num w:numId="88" w16cid:durableId="1615087843">
    <w:abstractNumId w:val="111"/>
  </w:num>
  <w:num w:numId="89" w16cid:durableId="1979721231">
    <w:abstractNumId w:val="213"/>
  </w:num>
  <w:num w:numId="90" w16cid:durableId="997148649">
    <w:abstractNumId w:val="73"/>
  </w:num>
  <w:num w:numId="91" w16cid:durableId="155414583">
    <w:abstractNumId w:val="27"/>
  </w:num>
  <w:num w:numId="92" w16cid:durableId="770975225">
    <w:abstractNumId w:val="38"/>
  </w:num>
  <w:num w:numId="93" w16cid:durableId="1878929025">
    <w:abstractNumId w:val="212"/>
  </w:num>
  <w:num w:numId="94" w16cid:durableId="1154486166">
    <w:abstractNumId w:val="144"/>
  </w:num>
  <w:num w:numId="95" w16cid:durableId="334000337">
    <w:abstractNumId w:val="16"/>
  </w:num>
  <w:num w:numId="96" w16cid:durableId="1632247416">
    <w:abstractNumId w:val="207"/>
  </w:num>
  <w:num w:numId="97" w16cid:durableId="599065541">
    <w:abstractNumId w:val="110"/>
  </w:num>
  <w:num w:numId="98" w16cid:durableId="1400521772">
    <w:abstractNumId w:val="175"/>
  </w:num>
  <w:num w:numId="99" w16cid:durableId="978458917">
    <w:abstractNumId w:val="166"/>
  </w:num>
  <w:num w:numId="100" w16cid:durableId="1287662984">
    <w:abstractNumId w:val="26"/>
  </w:num>
  <w:num w:numId="101" w16cid:durableId="1613512480">
    <w:abstractNumId w:val="130"/>
  </w:num>
  <w:num w:numId="102" w16cid:durableId="2028409182">
    <w:abstractNumId w:val="22"/>
  </w:num>
  <w:num w:numId="103" w16cid:durableId="1938901137">
    <w:abstractNumId w:val="19"/>
  </w:num>
  <w:num w:numId="104" w16cid:durableId="731543388">
    <w:abstractNumId w:val="88"/>
  </w:num>
  <w:num w:numId="105" w16cid:durableId="1276329140">
    <w:abstractNumId w:val="98"/>
  </w:num>
  <w:num w:numId="106" w16cid:durableId="394164664">
    <w:abstractNumId w:val="89"/>
  </w:num>
  <w:num w:numId="107" w16cid:durableId="1235968758">
    <w:abstractNumId w:val="37"/>
  </w:num>
  <w:num w:numId="108" w16cid:durableId="141167770">
    <w:abstractNumId w:val="92"/>
  </w:num>
  <w:num w:numId="109" w16cid:durableId="1793942699">
    <w:abstractNumId w:val="123"/>
  </w:num>
  <w:num w:numId="110" w16cid:durableId="159856436">
    <w:abstractNumId w:val="124"/>
  </w:num>
  <w:num w:numId="111" w16cid:durableId="1151946817">
    <w:abstractNumId w:val="196"/>
  </w:num>
  <w:num w:numId="112" w16cid:durableId="2094933809">
    <w:abstractNumId w:val="214"/>
  </w:num>
  <w:num w:numId="113" w16cid:durableId="54743489">
    <w:abstractNumId w:val="190"/>
  </w:num>
  <w:num w:numId="114" w16cid:durableId="1583567008">
    <w:abstractNumId w:val="100"/>
  </w:num>
  <w:num w:numId="115" w16cid:durableId="1920484169">
    <w:abstractNumId w:val="23"/>
  </w:num>
  <w:num w:numId="116" w16cid:durableId="1626353082">
    <w:abstractNumId w:val="95"/>
  </w:num>
  <w:num w:numId="117" w16cid:durableId="491019863">
    <w:abstractNumId w:val="78"/>
  </w:num>
  <w:num w:numId="118" w16cid:durableId="1782186166">
    <w:abstractNumId w:val="197"/>
  </w:num>
  <w:num w:numId="119" w16cid:durableId="2031225020">
    <w:abstractNumId w:val="56"/>
  </w:num>
  <w:num w:numId="120" w16cid:durableId="252399990">
    <w:abstractNumId w:val="76"/>
  </w:num>
  <w:num w:numId="121" w16cid:durableId="479730848">
    <w:abstractNumId w:val="69"/>
  </w:num>
  <w:num w:numId="122" w16cid:durableId="1415929263">
    <w:abstractNumId w:val="186"/>
  </w:num>
  <w:num w:numId="123" w16cid:durableId="2051614473">
    <w:abstractNumId w:val="200"/>
  </w:num>
  <w:num w:numId="124" w16cid:durableId="809371940">
    <w:abstractNumId w:val="41"/>
  </w:num>
  <w:num w:numId="125" w16cid:durableId="281110331">
    <w:abstractNumId w:val="9"/>
  </w:num>
  <w:num w:numId="126" w16cid:durableId="2040665940">
    <w:abstractNumId w:val="7"/>
  </w:num>
  <w:num w:numId="127" w16cid:durableId="248736666">
    <w:abstractNumId w:val="6"/>
  </w:num>
  <w:num w:numId="128" w16cid:durableId="167645868">
    <w:abstractNumId w:val="5"/>
  </w:num>
  <w:num w:numId="129" w16cid:durableId="274871173">
    <w:abstractNumId w:val="4"/>
  </w:num>
  <w:num w:numId="130" w16cid:durableId="611596964">
    <w:abstractNumId w:val="8"/>
  </w:num>
  <w:num w:numId="131" w16cid:durableId="36856896">
    <w:abstractNumId w:val="3"/>
  </w:num>
  <w:num w:numId="132" w16cid:durableId="1121875787">
    <w:abstractNumId w:val="2"/>
  </w:num>
  <w:num w:numId="133" w16cid:durableId="2040818327">
    <w:abstractNumId w:val="1"/>
  </w:num>
  <w:num w:numId="134" w16cid:durableId="748618992">
    <w:abstractNumId w:val="0"/>
  </w:num>
  <w:num w:numId="135" w16cid:durableId="1459832627">
    <w:abstractNumId w:val="141"/>
  </w:num>
  <w:num w:numId="136" w16cid:durableId="604576759">
    <w:abstractNumId w:val="192"/>
  </w:num>
  <w:num w:numId="137" w16cid:durableId="2062315698">
    <w:abstractNumId w:val="59"/>
  </w:num>
  <w:num w:numId="138" w16cid:durableId="1697462310">
    <w:abstractNumId w:val="129"/>
  </w:num>
  <w:num w:numId="139" w16cid:durableId="44565731">
    <w:abstractNumId w:val="55"/>
  </w:num>
  <w:num w:numId="140" w16cid:durableId="1159929331">
    <w:abstractNumId w:val="62"/>
  </w:num>
  <w:num w:numId="141" w16cid:durableId="385105465">
    <w:abstractNumId w:val="108"/>
  </w:num>
  <w:num w:numId="142" w16cid:durableId="1631668377">
    <w:abstractNumId w:val="203"/>
  </w:num>
  <w:num w:numId="143" w16cid:durableId="1434083154">
    <w:abstractNumId w:val="80"/>
  </w:num>
  <w:num w:numId="144" w16cid:durableId="432437425">
    <w:abstractNumId w:val="156"/>
  </w:num>
  <w:num w:numId="145" w16cid:durableId="1793554830">
    <w:abstractNumId w:val="131"/>
  </w:num>
  <w:num w:numId="146" w16cid:durableId="77757524">
    <w:abstractNumId w:val="107"/>
  </w:num>
  <w:num w:numId="147" w16cid:durableId="2058776919">
    <w:abstractNumId w:val="44"/>
  </w:num>
  <w:num w:numId="148" w16cid:durableId="1676882527">
    <w:abstractNumId w:val="90"/>
  </w:num>
  <w:num w:numId="149" w16cid:durableId="342825242">
    <w:abstractNumId w:val="15"/>
  </w:num>
  <w:num w:numId="150" w16cid:durableId="931400091">
    <w:abstractNumId w:val="185"/>
  </w:num>
  <w:num w:numId="151" w16cid:durableId="656498067">
    <w:abstractNumId w:val="70"/>
  </w:num>
  <w:num w:numId="152" w16cid:durableId="340284436">
    <w:abstractNumId w:val="146"/>
  </w:num>
  <w:num w:numId="153" w16cid:durableId="313336618">
    <w:abstractNumId w:val="48"/>
  </w:num>
  <w:num w:numId="154" w16cid:durableId="718355615">
    <w:abstractNumId w:val="208"/>
  </w:num>
  <w:num w:numId="155" w16cid:durableId="1876115345">
    <w:abstractNumId w:val="173"/>
  </w:num>
  <w:num w:numId="156" w16cid:durableId="1895701116">
    <w:abstractNumId w:val="58"/>
  </w:num>
  <w:num w:numId="157" w16cid:durableId="1382166376">
    <w:abstractNumId w:val="132"/>
  </w:num>
  <w:num w:numId="158" w16cid:durableId="1853060932">
    <w:abstractNumId w:val="181"/>
  </w:num>
  <w:num w:numId="159" w16cid:durableId="1234044197">
    <w:abstractNumId w:val="46"/>
  </w:num>
  <w:num w:numId="160" w16cid:durableId="204563078">
    <w:abstractNumId w:val="32"/>
  </w:num>
  <w:num w:numId="161" w16cid:durableId="2075883103">
    <w:abstractNumId w:val="125"/>
  </w:num>
  <w:num w:numId="162" w16cid:durableId="1877230677">
    <w:abstractNumId w:val="179"/>
  </w:num>
  <w:num w:numId="163" w16cid:durableId="274022025">
    <w:abstractNumId w:val="53"/>
  </w:num>
  <w:num w:numId="164" w16cid:durableId="1469475827">
    <w:abstractNumId w:val="151"/>
  </w:num>
  <w:num w:numId="165" w16cid:durableId="709646774">
    <w:abstractNumId w:val="135"/>
  </w:num>
  <w:num w:numId="166" w16cid:durableId="1364329723">
    <w:abstractNumId w:val="40"/>
  </w:num>
  <w:num w:numId="167" w16cid:durableId="931010921">
    <w:abstractNumId w:val="178"/>
  </w:num>
  <w:num w:numId="168" w16cid:durableId="252276356">
    <w:abstractNumId w:val="91"/>
  </w:num>
  <w:num w:numId="169" w16cid:durableId="2144347737">
    <w:abstractNumId w:val="109"/>
  </w:num>
  <w:num w:numId="170" w16cid:durableId="1541163649">
    <w:abstractNumId w:val="20"/>
  </w:num>
  <w:num w:numId="171" w16cid:durableId="52773159">
    <w:abstractNumId w:val="161"/>
  </w:num>
  <w:num w:numId="172" w16cid:durableId="1223950557">
    <w:abstractNumId w:val="104"/>
  </w:num>
  <w:num w:numId="173" w16cid:durableId="1485975412">
    <w:abstractNumId w:val="140"/>
  </w:num>
  <w:num w:numId="174" w16cid:durableId="1081487775">
    <w:abstractNumId w:val="153"/>
  </w:num>
  <w:num w:numId="175" w16cid:durableId="1548761818">
    <w:abstractNumId w:val="183"/>
  </w:num>
  <w:num w:numId="176" w16cid:durableId="1006520276">
    <w:abstractNumId w:val="209"/>
  </w:num>
  <w:num w:numId="177" w16cid:durableId="1458255338">
    <w:abstractNumId w:val="67"/>
  </w:num>
  <w:num w:numId="178" w16cid:durableId="2107383511">
    <w:abstractNumId w:val="60"/>
  </w:num>
  <w:num w:numId="179" w16cid:durableId="1105926326">
    <w:abstractNumId w:val="49"/>
  </w:num>
  <w:num w:numId="180" w16cid:durableId="843980130">
    <w:abstractNumId w:val="174"/>
  </w:num>
  <w:num w:numId="181" w16cid:durableId="1325820129">
    <w:abstractNumId w:val="122"/>
  </w:num>
  <w:num w:numId="182" w16cid:durableId="34887891">
    <w:abstractNumId w:val="187"/>
  </w:num>
  <w:num w:numId="183" w16cid:durableId="1115364718">
    <w:abstractNumId w:val="79"/>
  </w:num>
  <w:num w:numId="184" w16cid:durableId="1741635415">
    <w:abstractNumId w:val="118"/>
  </w:num>
  <w:num w:numId="185" w16cid:durableId="1342775609">
    <w:abstractNumId w:val="155"/>
  </w:num>
  <w:num w:numId="186" w16cid:durableId="603272653">
    <w:abstractNumId w:val="115"/>
  </w:num>
  <w:num w:numId="187" w16cid:durableId="1044016585">
    <w:abstractNumId w:val="164"/>
  </w:num>
  <w:num w:numId="188" w16cid:durableId="654259329">
    <w:abstractNumId w:val="204"/>
  </w:num>
  <w:num w:numId="189" w16cid:durableId="1102458718">
    <w:abstractNumId w:val="133"/>
  </w:num>
  <w:num w:numId="190" w16cid:durableId="2082749336">
    <w:abstractNumId w:val="12"/>
  </w:num>
  <w:num w:numId="191" w16cid:durableId="1343976389">
    <w:abstractNumId w:val="52"/>
  </w:num>
  <w:num w:numId="192" w16cid:durableId="337536080">
    <w:abstractNumId w:val="68"/>
  </w:num>
  <w:num w:numId="193" w16cid:durableId="1853570440">
    <w:abstractNumId w:val="21"/>
  </w:num>
  <w:num w:numId="194" w16cid:durableId="1779567434">
    <w:abstractNumId w:val="102"/>
  </w:num>
  <w:num w:numId="195" w16cid:durableId="1294872298">
    <w:abstractNumId w:val="45"/>
  </w:num>
  <w:num w:numId="196" w16cid:durableId="431554720">
    <w:abstractNumId w:val="189"/>
  </w:num>
  <w:num w:numId="197" w16cid:durableId="380593977">
    <w:abstractNumId w:val="93"/>
  </w:num>
  <w:num w:numId="198" w16cid:durableId="1434281467">
    <w:abstractNumId w:val="28"/>
  </w:num>
  <w:num w:numId="199" w16cid:durableId="885609030">
    <w:abstractNumId w:val="17"/>
  </w:num>
  <w:num w:numId="200" w16cid:durableId="201215531">
    <w:abstractNumId w:val="18"/>
  </w:num>
  <w:num w:numId="201" w16cid:durableId="2137487791">
    <w:abstractNumId w:val="201"/>
  </w:num>
  <w:num w:numId="202" w16cid:durableId="423572227">
    <w:abstractNumId w:val="184"/>
  </w:num>
  <w:num w:numId="203" w16cid:durableId="999581745">
    <w:abstractNumId w:val="182"/>
  </w:num>
  <w:num w:numId="204" w16cid:durableId="1322659300">
    <w:abstractNumId w:val="211"/>
  </w:num>
  <w:num w:numId="205" w16cid:durableId="236018968">
    <w:abstractNumId w:val="94"/>
  </w:num>
  <w:num w:numId="206" w16cid:durableId="1240090626">
    <w:abstractNumId w:val="51"/>
  </w:num>
  <w:num w:numId="207" w16cid:durableId="751198184">
    <w:abstractNumId w:val="36"/>
  </w:num>
  <w:num w:numId="208" w16cid:durableId="1328941381">
    <w:abstractNumId w:val="106"/>
  </w:num>
  <w:num w:numId="209" w16cid:durableId="1569029050">
    <w:abstractNumId w:val="152"/>
  </w:num>
  <w:num w:numId="210" w16cid:durableId="2042775808">
    <w:abstractNumId w:val="154"/>
  </w:num>
  <w:num w:numId="211" w16cid:durableId="614100676">
    <w:abstractNumId w:val="54"/>
  </w:num>
  <w:num w:numId="212" w16cid:durableId="21980739">
    <w:abstractNumId w:val="142"/>
  </w:num>
  <w:num w:numId="213" w16cid:durableId="362101633">
    <w:abstractNumId w:val="30"/>
  </w:num>
  <w:num w:numId="214" w16cid:durableId="735126857">
    <w:abstractNumId w:val="128"/>
  </w:num>
  <w:num w:numId="215" w16cid:durableId="484394563">
    <w:abstractNumId w:val="157"/>
  </w:num>
  <w:num w:numId="216" w16cid:durableId="1121531609">
    <w:abstractNumId w:val="172"/>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5ED"/>
    <w:rsid w:val="0000143C"/>
    <w:rsid w:val="00001DBF"/>
    <w:rsid w:val="00004F10"/>
    <w:rsid w:val="000050DD"/>
    <w:rsid w:val="00006430"/>
    <w:rsid w:val="0000720A"/>
    <w:rsid w:val="00007A57"/>
    <w:rsid w:val="000112B4"/>
    <w:rsid w:val="000162F3"/>
    <w:rsid w:val="00016721"/>
    <w:rsid w:val="000219F1"/>
    <w:rsid w:val="00022165"/>
    <w:rsid w:val="000236A6"/>
    <w:rsid w:val="00023E91"/>
    <w:rsid w:val="00024079"/>
    <w:rsid w:val="00026A24"/>
    <w:rsid w:val="0002734D"/>
    <w:rsid w:val="00027D2E"/>
    <w:rsid w:val="00030244"/>
    <w:rsid w:val="00031ADE"/>
    <w:rsid w:val="00032D89"/>
    <w:rsid w:val="00032E27"/>
    <w:rsid w:val="0003358D"/>
    <w:rsid w:val="00033B5F"/>
    <w:rsid w:val="000340FB"/>
    <w:rsid w:val="00034491"/>
    <w:rsid w:val="00037C8A"/>
    <w:rsid w:val="00040337"/>
    <w:rsid w:val="0004202C"/>
    <w:rsid w:val="000437B9"/>
    <w:rsid w:val="00044482"/>
    <w:rsid w:val="0004560E"/>
    <w:rsid w:val="00046E04"/>
    <w:rsid w:val="00046F89"/>
    <w:rsid w:val="0005019A"/>
    <w:rsid w:val="000517DA"/>
    <w:rsid w:val="0005389C"/>
    <w:rsid w:val="000545E3"/>
    <w:rsid w:val="00055006"/>
    <w:rsid w:val="00060A98"/>
    <w:rsid w:val="00064A2E"/>
    <w:rsid w:val="000653A4"/>
    <w:rsid w:val="000661B0"/>
    <w:rsid w:val="00067AF6"/>
    <w:rsid w:val="000714C1"/>
    <w:rsid w:val="00071783"/>
    <w:rsid w:val="00072C05"/>
    <w:rsid w:val="00073B5F"/>
    <w:rsid w:val="00073FFB"/>
    <w:rsid w:val="000766C8"/>
    <w:rsid w:val="00077785"/>
    <w:rsid w:val="00077843"/>
    <w:rsid w:val="0008336A"/>
    <w:rsid w:val="00086D17"/>
    <w:rsid w:val="00093187"/>
    <w:rsid w:val="00093D6A"/>
    <w:rsid w:val="000A1F55"/>
    <w:rsid w:val="000A330C"/>
    <w:rsid w:val="000A3365"/>
    <w:rsid w:val="000A34BD"/>
    <w:rsid w:val="000A3705"/>
    <w:rsid w:val="000A37AF"/>
    <w:rsid w:val="000A4763"/>
    <w:rsid w:val="000A5263"/>
    <w:rsid w:val="000A70CE"/>
    <w:rsid w:val="000B1566"/>
    <w:rsid w:val="000B3E82"/>
    <w:rsid w:val="000B715E"/>
    <w:rsid w:val="000C1C19"/>
    <w:rsid w:val="000C24EC"/>
    <w:rsid w:val="000C6C8C"/>
    <w:rsid w:val="000C7281"/>
    <w:rsid w:val="000C7F41"/>
    <w:rsid w:val="000D028A"/>
    <w:rsid w:val="000D5822"/>
    <w:rsid w:val="000E1775"/>
    <w:rsid w:val="000E27CE"/>
    <w:rsid w:val="000E3B4D"/>
    <w:rsid w:val="000E7F36"/>
    <w:rsid w:val="000F17F8"/>
    <w:rsid w:val="000F1871"/>
    <w:rsid w:val="00100173"/>
    <w:rsid w:val="00102196"/>
    <w:rsid w:val="00111675"/>
    <w:rsid w:val="0011178F"/>
    <w:rsid w:val="001121FA"/>
    <w:rsid w:val="00114A90"/>
    <w:rsid w:val="0011505D"/>
    <w:rsid w:val="001159F8"/>
    <w:rsid w:val="00115A7C"/>
    <w:rsid w:val="00121EC2"/>
    <w:rsid w:val="00125E21"/>
    <w:rsid w:val="001277BB"/>
    <w:rsid w:val="00130F77"/>
    <w:rsid w:val="00131AA7"/>
    <w:rsid w:val="00131BF2"/>
    <w:rsid w:val="00135F37"/>
    <w:rsid w:val="00140DF3"/>
    <w:rsid w:val="0014594F"/>
    <w:rsid w:val="00151A97"/>
    <w:rsid w:val="00152F84"/>
    <w:rsid w:val="001574A5"/>
    <w:rsid w:val="001575E9"/>
    <w:rsid w:val="00157CB5"/>
    <w:rsid w:val="00160213"/>
    <w:rsid w:val="001603E4"/>
    <w:rsid w:val="00161548"/>
    <w:rsid w:val="00161617"/>
    <w:rsid w:val="0016370C"/>
    <w:rsid w:val="0016756E"/>
    <w:rsid w:val="0017056C"/>
    <w:rsid w:val="00170E9E"/>
    <w:rsid w:val="0017133B"/>
    <w:rsid w:val="00172561"/>
    <w:rsid w:val="00172AA0"/>
    <w:rsid w:val="00175606"/>
    <w:rsid w:val="00175D48"/>
    <w:rsid w:val="001766EF"/>
    <w:rsid w:val="0018051F"/>
    <w:rsid w:val="00181440"/>
    <w:rsid w:val="00186082"/>
    <w:rsid w:val="00187DA4"/>
    <w:rsid w:val="00190754"/>
    <w:rsid w:val="001917D4"/>
    <w:rsid w:val="00194983"/>
    <w:rsid w:val="00194F1E"/>
    <w:rsid w:val="001A779B"/>
    <w:rsid w:val="001B104C"/>
    <w:rsid w:val="001B1A2C"/>
    <w:rsid w:val="001B39BD"/>
    <w:rsid w:val="001B4742"/>
    <w:rsid w:val="001C0C20"/>
    <w:rsid w:val="001C2920"/>
    <w:rsid w:val="001C3939"/>
    <w:rsid w:val="001C4A1A"/>
    <w:rsid w:val="001C63F7"/>
    <w:rsid w:val="001D05BA"/>
    <w:rsid w:val="001D07A4"/>
    <w:rsid w:val="001D0928"/>
    <w:rsid w:val="001D0C82"/>
    <w:rsid w:val="001D0CE1"/>
    <w:rsid w:val="001D0FDE"/>
    <w:rsid w:val="001D255E"/>
    <w:rsid w:val="001D594A"/>
    <w:rsid w:val="001E0500"/>
    <w:rsid w:val="001E0CA9"/>
    <w:rsid w:val="001E2970"/>
    <w:rsid w:val="001E2A0D"/>
    <w:rsid w:val="001E4A83"/>
    <w:rsid w:val="001E7341"/>
    <w:rsid w:val="001E749A"/>
    <w:rsid w:val="001F04D9"/>
    <w:rsid w:val="001F187B"/>
    <w:rsid w:val="001F4773"/>
    <w:rsid w:val="001F56AC"/>
    <w:rsid w:val="00204D82"/>
    <w:rsid w:val="002067A7"/>
    <w:rsid w:val="00211455"/>
    <w:rsid w:val="002121D5"/>
    <w:rsid w:val="00213F19"/>
    <w:rsid w:val="00213FDD"/>
    <w:rsid w:val="00215950"/>
    <w:rsid w:val="00215C91"/>
    <w:rsid w:val="002161EC"/>
    <w:rsid w:val="0021714D"/>
    <w:rsid w:val="002172E3"/>
    <w:rsid w:val="002217B7"/>
    <w:rsid w:val="002321B3"/>
    <w:rsid w:val="002368B9"/>
    <w:rsid w:val="0024094D"/>
    <w:rsid w:val="00242580"/>
    <w:rsid w:val="002425E8"/>
    <w:rsid w:val="0024623A"/>
    <w:rsid w:val="002468C2"/>
    <w:rsid w:val="00247190"/>
    <w:rsid w:val="00250656"/>
    <w:rsid w:val="0025101C"/>
    <w:rsid w:val="002542A5"/>
    <w:rsid w:val="00255419"/>
    <w:rsid w:val="002570A6"/>
    <w:rsid w:val="002613B2"/>
    <w:rsid w:val="00262233"/>
    <w:rsid w:val="0026384E"/>
    <w:rsid w:val="00270C8C"/>
    <w:rsid w:val="00273EC9"/>
    <w:rsid w:val="00274798"/>
    <w:rsid w:val="0027609F"/>
    <w:rsid w:val="00277610"/>
    <w:rsid w:val="0027776A"/>
    <w:rsid w:val="00277EC5"/>
    <w:rsid w:val="002806CD"/>
    <w:rsid w:val="0028154F"/>
    <w:rsid w:val="00282818"/>
    <w:rsid w:val="002842C8"/>
    <w:rsid w:val="0028510D"/>
    <w:rsid w:val="002926FB"/>
    <w:rsid w:val="00292A5F"/>
    <w:rsid w:val="00292EAF"/>
    <w:rsid w:val="00294E5D"/>
    <w:rsid w:val="00295322"/>
    <w:rsid w:val="00297B04"/>
    <w:rsid w:val="002A7083"/>
    <w:rsid w:val="002B136E"/>
    <w:rsid w:val="002B3BCE"/>
    <w:rsid w:val="002B5989"/>
    <w:rsid w:val="002B6D3E"/>
    <w:rsid w:val="002B6FCB"/>
    <w:rsid w:val="002B72D2"/>
    <w:rsid w:val="002B7703"/>
    <w:rsid w:val="002C03F5"/>
    <w:rsid w:val="002C0A70"/>
    <w:rsid w:val="002C2AF4"/>
    <w:rsid w:val="002C536B"/>
    <w:rsid w:val="002C7895"/>
    <w:rsid w:val="002C7AF2"/>
    <w:rsid w:val="002D38D1"/>
    <w:rsid w:val="002D3B29"/>
    <w:rsid w:val="002D40B7"/>
    <w:rsid w:val="002D4DC5"/>
    <w:rsid w:val="002D7F3D"/>
    <w:rsid w:val="002E2C1F"/>
    <w:rsid w:val="002F05C6"/>
    <w:rsid w:val="002F076F"/>
    <w:rsid w:val="002F0F63"/>
    <w:rsid w:val="002F2B6A"/>
    <w:rsid w:val="002F3407"/>
    <w:rsid w:val="002F3EE8"/>
    <w:rsid w:val="002F575D"/>
    <w:rsid w:val="002F6291"/>
    <w:rsid w:val="002F62FF"/>
    <w:rsid w:val="002F662D"/>
    <w:rsid w:val="002F76CC"/>
    <w:rsid w:val="00300853"/>
    <w:rsid w:val="003068FC"/>
    <w:rsid w:val="00306BFC"/>
    <w:rsid w:val="0031038F"/>
    <w:rsid w:val="00312FC1"/>
    <w:rsid w:val="00315EC8"/>
    <w:rsid w:val="0032387F"/>
    <w:rsid w:val="00331BD2"/>
    <w:rsid w:val="0033434F"/>
    <w:rsid w:val="00334AA5"/>
    <w:rsid w:val="00335121"/>
    <w:rsid w:val="00337344"/>
    <w:rsid w:val="00337BA6"/>
    <w:rsid w:val="00342C78"/>
    <w:rsid w:val="003445C3"/>
    <w:rsid w:val="003448D9"/>
    <w:rsid w:val="00344F38"/>
    <w:rsid w:val="003479E9"/>
    <w:rsid w:val="00350409"/>
    <w:rsid w:val="00352E0B"/>
    <w:rsid w:val="00355264"/>
    <w:rsid w:val="00355C35"/>
    <w:rsid w:val="00356A2A"/>
    <w:rsid w:val="003570C1"/>
    <w:rsid w:val="003612C1"/>
    <w:rsid w:val="0036140E"/>
    <w:rsid w:val="00361700"/>
    <w:rsid w:val="0036302D"/>
    <w:rsid w:val="003665EF"/>
    <w:rsid w:val="00366D98"/>
    <w:rsid w:val="003706F5"/>
    <w:rsid w:val="00370A09"/>
    <w:rsid w:val="00371DC4"/>
    <w:rsid w:val="003729D4"/>
    <w:rsid w:val="0037394F"/>
    <w:rsid w:val="003801C3"/>
    <w:rsid w:val="0038096F"/>
    <w:rsid w:val="00381934"/>
    <w:rsid w:val="0038198D"/>
    <w:rsid w:val="003829F8"/>
    <w:rsid w:val="00382D05"/>
    <w:rsid w:val="00386996"/>
    <w:rsid w:val="00390691"/>
    <w:rsid w:val="00397A09"/>
    <w:rsid w:val="00397AD4"/>
    <w:rsid w:val="003A32F0"/>
    <w:rsid w:val="003A6444"/>
    <w:rsid w:val="003A6C05"/>
    <w:rsid w:val="003B32EA"/>
    <w:rsid w:val="003B3E8D"/>
    <w:rsid w:val="003B6763"/>
    <w:rsid w:val="003B6E0B"/>
    <w:rsid w:val="003B7499"/>
    <w:rsid w:val="003C023A"/>
    <w:rsid w:val="003C2FFB"/>
    <w:rsid w:val="003C30C4"/>
    <w:rsid w:val="003D0182"/>
    <w:rsid w:val="003D27E1"/>
    <w:rsid w:val="003D2CE0"/>
    <w:rsid w:val="003D56F8"/>
    <w:rsid w:val="003D5B5E"/>
    <w:rsid w:val="003D65BD"/>
    <w:rsid w:val="003E0B00"/>
    <w:rsid w:val="003E0B6D"/>
    <w:rsid w:val="003E1539"/>
    <w:rsid w:val="003E4206"/>
    <w:rsid w:val="003E4401"/>
    <w:rsid w:val="003E4A2A"/>
    <w:rsid w:val="003E4F18"/>
    <w:rsid w:val="003F2B57"/>
    <w:rsid w:val="003F31FF"/>
    <w:rsid w:val="003F3BB0"/>
    <w:rsid w:val="003F47DC"/>
    <w:rsid w:val="003F4933"/>
    <w:rsid w:val="003F5007"/>
    <w:rsid w:val="003F720E"/>
    <w:rsid w:val="003F7B2F"/>
    <w:rsid w:val="00400704"/>
    <w:rsid w:val="00403733"/>
    <w:rsid w:val="0040383B"/>
    <w:rsid w:val="00403D08"/>
    <w:rsid w:val="00405916"/>
    <w:rsid w:val="0040654C"/>
    <w:rsid w:val="00410BC3"/>
    <w:rsid w:val="00414D26"/>
    <w:rsid w:val="00415559"/>
    <w:rsid w:val="00415682"/>
    <w:rsid w:val="0041588D"/>
    <w:rsid w:val="0041746E"/>
    <w:rsid w:val="00417A0F"/>
    <w:rsid w:val="00420BBC"/>
    <w:rsid w:val="004217A9"/>
    <w:rsid w:val="004228EE"/>
    <w:rsid w:val="004255C2"/>
    <w:rsid w:val="004256F0"/>
    <w:rsid w:val="00425867"/>
    <w:rsid w:val="004274F1"/>
    <w:rsid w:val="004313A1"/>
    <w:rsid w:val="00432EDE"/>
    <w:rsid w:val="00434C10"/>
    <w:rsid w:val="00434CCA"/>
    <w:rsid w:val="00435189"/>
    <w:rsid w:val="00435CCC"/>
    <w:rsid w:val="0044264D"/>
    <w:rsid w:val="00442AF3"/>
    <w:rsid w:val="004449F0"/>
    <w:rsid w:val="004451EE"/>
    <w:rsid w:val="0045128A"/>
    <w:rsid w:val="004512FA"/>
    <w:rsid w:val="00452CD7"/>
    <w:rsid w:val="004532BC"/>
    <w:rsid w:val="00453576"/>
    <w:rsid w:val="00456FC9"/>
    <w:rsid w:val="00457854"/>
    <w:rsid w:val="00460B8B"/>
    <w:rsid w:val="00461372"/>
    <w:rsid w:val="00463D0A"/>
    <w:rsid w:val="004669F2"/>
    <w:rsid w:val="00466BF9"/>
    <w:rsid w:val="004718D7"/>
    <w:rsid w:val="00473AF6"/>
    <w:rsid w:val="00475BEB"/>
    <w:rsid w:val="00476542"/>
    <w:rsid w:val="00482FDB"/>
    <w:rsid w:val="00484DAF"/>
    <w:rsid w:val="00485A3E"/>
    <w:rsid w:val="00490778"/>
    <w:rsid w:val="00490E4D"/>
    <w:rsid w:val="00494ECC"/>
    <w:rsid w:val="004A100A"/>
    <w:rsid w:val="004A195C"/>
    <w:rsid w:val="004A2D32"/>
    <w:rsid w:val="004A3590"/>
    <w:rsid w:val="004A364F"/>
    <w:rsid w:val="004A5B30"/>
    <w:rsid w:val="004A666F"/>
    <w:rsid w:val="004B0474"/>
    <w:rsid w:val="004B055A"/>
    <w:rsid w:val="004B305B"/>
    <w:rsid w:val="004B3339"/>
    <w:rsid w:val="004B63B9"/>
    <w:rsid w:val="004C0F13"/>
    <w:rsid w:val="004C341F"/>
    <w:rsid w:val="004C5D5E"/>
    <w:rsid w:val="004C60C8"/>
    <w:rsid w:val="004D0D70"/>
    <w:rsid w:val="004D2651"/>
    <w:rsid w:val="004D2FDE"/>
    <w:rsid w:val="004D3361"/>
    <w:rsid w:val="004D5BE4"/>
    <w:rsid w:val="004E1D28"/>
    <w:rsid w:val="004E271D"/>
    <w:rsid w:val="004E2D7B"/>
    <w:rsid w:val="004E2DFD"/>
    <w:rsid w:val="004E3B85"/>
    <w:rsid w:val="004E406A"/>
    <w:rsid w:val="004E57A2"/>
    <w:rsid w:val="004E57C3"/>
    <w:rsid w:val="004F0665"/>
    <w:rsid w:val="004F261A"/>
    <w:rsid w:val="004F27B1"/>
    <w:rsid w:val="004F36C9"/>
    <w:rsid w:val="004F5353"/>
    <w:rsid w:val="004F5420"/>
    <w:rsid w:val="004F5EC0"/>
    <w:rsid w:val="004F6A6A"/>
    <w:rsid w:val="00501822"/>
    <w:rsid w:val="005037AC"/>
    <w:rsid w:val="00503940"/>
    <w:rsid w:val="00503C65"/>
    <w:rsid w:val="005071C7"/>
    <w:rsid w:val="00507FA1"/>
    <w:rsid w:val="00510D08"/>
    <w:rsid w:val="00511B79"/>
    <w:rsid w:val="00511BF8"/>
    <w:rsid w:val="005129C8"/>
    <w:rsid w:val="00514086"/>
    <w:rsid w:val="005152DF"/>
    <w:rsid w:val="00516CB1"/>
    <w:rsid w:val="00520C65"/>
    <w:rsid w:val="00522506"/>
    <w:rsid w:val="00522960"/>
    <w:rsid w:val="00522EDB"/>
    <w:rsid w:val="0052486E"/>
    <w:rsid w:val="0052698B"/>
    <w:rsid w:val="00530201"/>
    <w:rsid w:val="0053031F"/>
    <w:rsid w:val="00530761"/>
    <w:rsid w:val="00531C64"/>
    <w:rsid w:val="00531F2E"/>
    <w:rsid w:val="00532CDC"/>
    <w:rsid w:val="005339CF"/>
    <w:rsid w:val="005372BA"/>
    <w:rsid w:val="00541983"/>
    <w:rsid w:val="0054684A"/>
    <w:rsid w:val="005503B8"/>
    <w:rsid w:val="0055342E"/>
    <w:rsid w:val="005618FD"/>
    <w:rsid w:val="00563484"/>
    <w:rsid w:val="0056372A"/>
    <w:rsid w:val="00566BC3"/>
    <w:rsid w:val="00567F3D"/>
    <w:rsid w:val="00570D59"/>
    <w:rsid w:val="00570E45"/>
    <w:rsid w:val="00571F97"/>
    <w:rsid w:val="00573268"/>
    <w:rsid w:val="005774AE"/>
    <w:rsid w:val="0057787F"/>
    <w:rsid w:val="00581A9C"/>
    <w:rsid w:val="0058213C"/>
    <w:rsid w:val="00597F01"/>
    <w:rsid w:val="005A0CB4"/>
    <w:rsid w:val="005A3EA1"/>
    <w:rsid w:val="005B0138"/>
    <w:rsid w:val="005B0449"/>
    <w:rsid w:val="005B1DB2"/>
    <w:rsid w:val="005B3370"/>
    <w:rsid w:val="005B3A2E"/>
    <w:rsid w:val="005B61EA"/>
    <w:rsid w:val="005C0274"/>
    <w:rsid w:val="005C0E4A"/>
    <w:rsid w:val="005C1526"/>
    <w:rsid w:val="005C1FA5"/>
    <w:rsid w:val="005C376A"/>
    <w:rsid w:val="005C49E9"/>
    <w:rsid w:val="005C5AA2"/>
    <w:rsid w:val="005C7F45"/>
    <w:rsid w:val="005D1173"/>
    <w:rsid w:val="005D1809"/>
    <w:rsid w:val="005D2E47"/>
    <w:rsid w:val="005D37ED"/>
    <w:rsid w:val="005D4BE8"/>
    <w:rsid w:val="005D582F"/>
    <w:rsid w:val="005D6068"/>
    <w:rsid w:val="005D67E5"/>
    <w:rsid w:val="005D7600"/>
    <w:rsid w:val="005E025F"/>
    <w:rsid w:val="005E02BC"/>
    <w:rsid w:val="005E2702"/>
    <w:rsid w:val="005E6100"/>
    <w:rsid w:val="005E7089"/>
    <w:rsid w:val="005E7B38"/>
    <w:rsid w:val="005F0BD6"/>
    <w:rsid w:val="005F19D3"/>
    <w:rsid w:val="005F393E"/>
    <w:rsid w:val="005F44BF"/>
    <w:rsid w:val="005F4870"/>
    <w:rsid w:val="005F4CAA"/>
    <w:rsid w:val="005F6A05"/>
    <w:rsid w:val="005F7A90"/>
    <w:rsid w:val="00601D0E"/>
    <w:rsid w:val="0060211A"/>
    <w:rsid w:val="00603527"/>
    <w:rsid w:val="00605ADB"/>
    <w:rsid w:val="00606E5C"/>
    <w:rsid w:val="006109C6"/>
    <w:rsid w:val="00615CCD"/>
    <w:rsid w:val="00625D68"/>
    <w:rsid w:val="00626C4A"/>
    <w:rsid w:val="00631677"/>
    <w:rsid w:val="0063263C"/>
    <w:rsid w:val="00632965"/>
    <w:rsid w:val="0063319A"/>
    <w:rsid w:val="006340FC"/>
    <w:rsid w:val="00634D93"/>
    <w:rsid w:val="00635D5E"/>
    <w:rsid w:val="0063655A"/>
    <w:rsid w:val="00636A04"/>
    <w:rsid w:val="00643249"/>
    <w:rsid w:val="00643E77"/>
    <w:rsid w:val="006467C0"/>
    <w:rsid w:val="00647813"/>
    <w:rsid w:val="00650A31"/>
    <w:rsid w:val="00653913"/>
    <w:rsid w:val="006542B0"/>
    <w:rsid w:val="00655D1F"/>
    <w:rsid w:val="00657FC9"/>
    <w:rsid w:val="00663A54"/>
    <w:rsid w:val="00666AFD"/>
    <w:rsid w:val="0067123D"/>
    <w:rsid w:val="0067165B"/>
    <w:rsid w:val="0067222C"/>
    <w:rsid w:val="006742B9"/>
    <w:rsid w:val="00674CBB"/>
    <w:rsid w:val="00675357"/>
    <w:rsid w:val="006756F1"/>
    <w:rsid w:val="00676630"/>
    <w:rsid w:val="00677773"/>
    <w:rsid w:val="00681F99"/>
    <w:rsid w:val="00682512"/>
    <w:rsid w:val="00685095"/>
    <w:rsid w:val="00685AFB"/>
    <w:rsid w:val="006912C0"/>
    <w:rsid w:val="00692868"/>
    <w:rsid w:val="006940CF"/>
    <w:rsid w:val="00694617"/>
    <w:rsid w:val="00694C46"/>
    <w:rsid w:val="00696AB1"/>
    <w:rsid w:val="006A07EA"/>
    <w:rsid w:val="006A76EC"/>
    <w:rsid w:val="006B0898"/>
    <w:rsid w:val="006B1142"/>
    <w:rsid w:val="006B17AA"/>
    <w:rsid w:val="006B1F00"/>
    <w:rsid w:val="006B453B"/>
    <w:rsid w:val="006C37F6"/>
    <w:rsid w:val="006C3CC4"/>
    <w:rsid w:val="006C40F9"/>
    <w:rsid w:val="006C4D9A"/>
    <w:rsid w:val="006C6B0F"/>
    <w:rsid w:val="006C7D38"/>
    <w:rsid w:val="006D1339"/>
    <w:rsid w:val="006D2822"/>
    <w:rsid w:val="006D2AA6"/>
    <w:rsid w:val="006D59C3"/>
    <w:rsid w:val="006D7D0C"/>
    <w:rsid w:val="006D7E11"/>
    <w:rsid w:val="006D7EB2"/>
    <w:rsid w:val="006D7FC5"/>
    <w:rsid w:val="006E09D1"/>
    <w:rsid w:val="006E60BF"/>
    <w:rsid w:val="006E6332"/>
    <w:rsid w:val="006F03F5"/>
    <w:rsid w:val="006F364F"/>
    <w:rsid w:val="006F7DC6"/>
    <w:rsid w:val="00703DF7"/>
    <w:rsid w:val="00705102"/>
    <w:rsid w:val="00711B04"/>
    <w:rsid w:val="00712E94"/>
    <w:rsid w:val="00720A73"/>
    <w:rsid w:val="0072121D"/>
    <w:rsid w:val="00722D7F"/>
    <w:rsid w:val="00723BCB"/>
    <w:rsid w:val="00725814"/>
    <w:rsid w:val="0072605D"/>
    <w:rsid w:val="00730283"/>
    <w:rsid w:val="00732674"/>
    <w:rsid w:val="00732FAF"/>
    <w:rsid w:val="0074071F"/>
    <w:rsid w:val="0074143F"/>
    <w:rsid w:val="00741509"/>
    <w:rsid w:val="00741725"/>
    <w:rsid w:val="007448C3"/>
    <w:rsid w:val="007449F0"/>
    <w:rsid w:val="0074590C"/>
    <w:rsid w:val="0075170A"/>
    <w:rsid w:val="00751F3E"/>
    <w:rsid w:val="00754A04"/>
    <w:rsid w:val="00756C7F"/>
    <w:rsid w:val="007570CA"/>
    <w:rsid w:val="007621B6"/>
    <w:rsid w:val="00766118"/>
    <w:rsid w:val="00767AC7"/>
    <w:rsid w:val="00772255"/>
    <w:rsid w:val="007749FF"/>
    <w:rsid w:val="00775237"/>
    <w:rsid w:val="0077575C"/>
    <w:rsid w:val="007800CD"/>
    <w:rsid w:val="007811D6"/>
    <w:rsid w:val="00781CAC"/>
    <w:rsid w:val="0078525E"/>
    <w:rsid w:val="0078741C"/>
    <w:rsid w:val="007877AD"/>
    <w:rsid w:val="00791397"/>
    <w:rsid w:val="0079439C"/>
    <w:rsid w:val="00796BC6"/>
    <w:rsid w:val="0079730E"/>
    <w:rsid w:val="007A269D"/>
    <w:rsid w:val="007A2811"/>
    <w:rsid w:val="007A3EF5"/>
    <w:rsid w:val="007A70CC"/>
    <w:rsid w:val="007A7AF4"/>
    <w:rsid w:val="007B2949"/>
    <w:rsid w:val="007B533E"/>
    <w:rsid w:val="007B5586"/>
    <w:rsid w:val="007B57E1"/>
    <w:rsid w:val="007C066E"/>
    <w:rsid w:val="007C1F16"/>
    <w:rsid w:val="007C37A0"/>
    <w:rsid w:val="007C4803"/>
    <w:rsid w:val="007C5B1A"/>
    <w:rsid w:val="007C6FB6"/>
    <w:rsid w:val="007D2F89"/>
    <w:rsid w:val="007D3F01"/>
    <w:rsid w:val="007D6CF3"/>
    <w:rsid w:val="007D6E51"/>
    <w:rsid w:val="007D7CAB"/>
    <w:rsid w:val="007E1C40"/>
    <w:rsid w:val="007E2F9F"/>
    <w:rsid w:val="007E6609"/>
    <w:rsid w:val="007E7220"/>
    <w:rsid w:val="007E7F2E"/>
    <w:rsid w:val="007F445B"/>
    <w:rsid w:val="007F64B8"/>
    <w:rsid w:val="007F6FF6"/>
    <w:rsid w:val="007F7F39"/>
    <w:rsid w:val="00801051"/>
    <w:rsid w:val="00802A97"/>
    <w:rsid w:val="008034E5"/>
    <w:rsid w:val="0080703B"/>
    <w:rsid w:val="008077BC"/>
    <w:rsid w:val="008126CB"/>
    <w:rsid w:val="00813E4D"/>
    <w:rsid w:val="008151DE"/>
    <w:rsid w:val="008152BC"/>
    <w:rsid w:val="00815D2F"/>
    <w:rsid w:val="00816577"/>
    <w:rsid w:val="00820F02"/>
    <w:rsid w:val="00821DDD"/>
    <w:rsid w:val="00824161"/>
    <w:rsid w:val="00824D9C"/>
    <w:rsid w:val="00825D41"/>
    <w:rsid w:val="00830526"/>
    <w:rsid w:val="00831A70"/>
    <w:rsid w:val="008378EC"/>
    <w:rsid w:val="00840A0B"/>
    <w:rsid w:val="00842DAF"/>
    <w:rsid w:val="008443FD"/>
    <w:rsid w:val="00844DC5"/>
    <w:rsid w:val="00845B77"/>
    <w:rsid w:val="00845D21"/>
    <w:rsid w:val="0084662E"/>
    <w:rsid w:val="0084792A"/>
    <w:rsid w:val="00860D1F"/>
    <w:rsid w:val="00861151"/>
    <w:rsid w:val="008648C2"/>
    <w:rsid w:val="008650B7"/>
    <w:rsid w:val="008653D2"/>
    <w:rsid w:val="00865B00"/>
    <w:rsid w:val="008662A7"/>
    <w:rsid w:val="00867090"/>
    <w:rsid w:val="00870CFA"/>
    <w:rsid w:val="008732F6"/>
    <w:rsid w:val="00873D78"/>
    <w:rsid w:val="00874016"/>
    <w:rsid w:val="00874F0F"/>
    <w:rsid w:val="00875588"/>
    <w:rsid w:val="008756C4"/>
    <w:rsid w:val="00884803"/>
    <w:rsid w:val="00885CC5"/>
    <w:rsid w:val="008875C5"/>
    <w:rsid w:val="00895309"/>
    <w:rsid w:val="00897D1F"/>
    <w:rsid w:val="008A0161"/>
    <w:rsid w:val="008A25BE"/>
    <w:rsid w:val="008B0DA4"/>
    <w:rsid w:val="008C1568"/>
    <w:rsid w:val="008C3327"/>
    <w:rsid w:val="008C46B9"/>
    <w:rsid w:val="008C4FDB"/>
    <w:rsid w:val="008C69EF"/>
    <w:rsid w:val="008C73D8"/>
    <w:rsid w:val="008D1F57"/>
    <w:rsid w:val="008D23E2"/>
    <w:rsid w:val="008D270C"/>
    <w:rsid w:val="008D28CC"/>
    <w:rsid w:val="008D2BA2"/>
    <w:rsid w:val="008D422F"/>
    <w:rsid w:val="008D69F2"/>
    <w:rsid w:val="008D7DDD"/>
    <w:rsid w:val="008D7E5C"/>
    <w:rsid w:val="008E01DB"/>
    <w:rsid w:val="008E1827"/>
    <w:rsid w:val="008E1CCF"/>
    <w:rsid w:val="008E2D52"/>
    <w:rsid w:val="008E3671"/>
    <w:rsid w:val="008E6595"/>
    <w:rsid w:val="008F0CF0"/>
    <w:rsid w:val="008F18D2"/>
    <w:rsid w:val="008F22D4"/>
    <w:rsid w:val="008F457A"/>
    <w:rsid w:val="00903ED4"/>
    <w:rsid w:val="00904E97"/>
    <w:rsid w:val="00913038"/>
    <w:rsid w:val="00913553"/>
    <w:rsid w:val="00915528"/>
    <w:rsid w:val="00915770"/>
    <w:rsid w:val="00916195"/>
    <w:rsid w:val="009163D0"/>
    <w:rsid w:val="009163F8"/>
    <w:rsid w:val="0092211E"/>
    <w:rsid w:val="0092514E"/>
    <w:rsid w:val="00926644"/>
    <w:rsid w:val="0093137B"/>
    <w:rsid w:val="00933387"/>
    <w:rsid w:val="00936C4E"/>
    <w:rsid w:val="0093705A"/>
    <w:rsid w:val="00940DB2"/>
    <w:rsid w:val="0094151E"/>
    <w:rsid w:val="00942B11"/>
    <w:rsid w:val="0094387C"/>
    <w:rsid w:val="00943BED"/>
    <w:rsid w:val="00946688"/>
    <w:rsid w:val="00947DE5"/>
    <w:rsid w:val="0095515A"/>
    <w:rsid w:val="00955F0C"/>
    <w:rsid w:val="00956650"/>
    <w:rsid w:val="009570CB"/>
    <w:rsid w:val="009613C7"/>
    <w:rsid w:val="00961766"/>
    <w:rsid w:val="0096287C"/>
    <w:rsid w:val="00962C5B"/>
    <w:rsid w:val="00964038"/>
    <w:rsid w:val="00966DD6"/>
    <w:rsid w:val="0097212F"/>
    <w:rsid w:val="0097228B"/>
    <w:rsid w:val="0097263D"/>
    <w:rsid w:val="009735D4"/>
    <w:rsid w:val="00973F7D"/>
    <w:rsid w:val="00974869"/>
    <w:rsid w:val="009779F1"/>
    <w:rsid w:val="00977CCC"/>
    <w:rsid w:val="00980ACB"/>
    <w:rsid w:val="00981EA4"/>
    <w:rsid w:val="009825FD"/>
    <w:rsid w:val="00983955"/>
    <w:rsid w:val="00984891"/>
    <w:rsid w:val="00986463"/>
    <w:rsid w:val="00986F49"/>
    <w:rsid w:val="00987D2E"/>
    <w:rsid w:val="0099503D"/>
    <w:rsid w:val="009A2200"/>
    <w:rsid w:val="009A2FE7"/>
    <w:rsid w:val="009A39C0"/>
    <w:rsid w:val="009B0366"/>
    <w:rsid w:val="009B1885"/>
    <w:rsid w:val="009B21BB"/>
    <w:rsid w:val="009B3258"/>
    <w:rsid w:val="009B391C"/>
    <w:rsid w:val="009B3C5F"/>
    <w:rsid w:val="009B51C3"/>
    <w:rsid w:val="009B7E8C"/>
    <w:rsid w:val="009C08C7"/>
    <w:rsid w:val="009C152A"/>
    <w:rsid w:val="009C371F"/>
    <w:rsid w:val="009C3E4B"/>
    <w:rsid w:val="009C6465"/>
    <w:rsid w:val="009D1BA9"/>
    <w:rsid w:val="009D3585"/>
    <w:rsid w:val="009D669E"/>
    <w:rsid w:val="009E02B9"/>
    <w:rsid w:val="009E1667"/>
    <w:rsid w:val="009E2D43"/>
    <w:rsid w:val="009E5670"/>
    <w:rsid w:val="009F0E8D"/>
    <w:rsid w:val="009F37D2"/>
    <w:rsid w:val="009F3B40"/>
    <w:rsid w:val="009F5BA9"/>
    <w:rsid w:val="009F7168"/>
    <w:rsid w:val="00A005B8"/>
    <w:rsid w:val="00A00CE4"/>
    <w:rsid w:val="00A0292A"/>
    <w:rsid w:val="00A03174"/>
    <w:rsid w:val="00A06279"/>
    <w:rsid w:val="00A10C87"/>
    <w:rsid w:val="00A12F0D"/>
    <w:rsid w:val="00A145F8"/>
    <w:rsid w:val="00A155B0"/>
    <w:rsid w:val="00A1643A"/>
    <w:rsid w:val="00A22745"/>
    <w:rsid w:val="00A2349D"/>
    <w:rsid w:val="00A241AD"/>
    <w:rsid w:val="00A24BAF"/>
    <w:rsid w:val="00A26314"/>
    <w:rsid w:val="00A2707D"/>
    <w:rsid w:val="00A270AB"/>
    <w:rsid w:val="00A272B1"/>
    <w:rsid w:val="00A27A3A"/>
    <w:rsid w:val="00A27D09"/>
    <w:rsid w:val="00A30195"/>
    <w:rsid w:val="00A3046B"/>
    <w:rsid w:val="00A32556"/>
    <w:rsid w:val="00A327AC"/>
    <w:rsid w:val="00A34FB2"/>
    <w:rsid w:val="00A35E25"/>
    <w:rsid w:val="00A40969"/>
    <w:rsid w:val="00A40B60"/>
    <w:rsid w:val="00A417F8"/>
    <w:rsid w:val="00A41D39"/>
    <w:rsid w:val="00A422DA"/>
    <w:rsid w:val="00A441C9"/>
    <w:rsid w:val="00A44AD3"/>
    <w:rsid w:val="00A45276"/>
    <w:rsid w:val="00A50829"/>
    <w:rsid w:val="00A54C12"/>
    <w:rsid w:val="00A54F4C"/>
    <w:rsid w:val="00A568D5"/>
    <w:rsid w:val="00A61372"/>
    <w:rsid w:val="00A70C91"/>
    <w:rsid w:val="00A723CF"/>
    <w:rsid w:val="00A733B9"/>
    <w:rsid w:val="00A73B79"/>
    <w:rsid w:val="00A74BE6"/>
    <w:rsid w:val="00A808B5"/>
    <w:rsid w:val="00A92E76"/>
    <w:rsid w:val="00A962F5"/>
    <w:rsid w:val="00A96B67"/>
    <w:rsid w:val="00A97269"/>
    <w:rsid w:val="00A9769F"/>
    <w:rsid w:val="00A97917"/>
    <w:rsid w:val="00AA0B23"/>
    <w:rsid w:val="00AA3A04"/>
    <w:rsid w:val="00AA5772"/>
    <w:rsid w:val="00AA64EC"/>
    <w:rsid w:val="00AB03BB"/>
    <w:rsid w:val="00AB090A"/>
    <w:rsid w:val="00AB2ABA"/>
    <w:rsid w:val="00AB5811"/>
    <w:rsid w:val="00AB586B"/>
    <w:rsid w:val="00AC0F13"/>
    <w:rsid w:val="00AC2B44"/>
    <w:rsid w:val="00AC2D6C"/>
    <w:rsid w:val="00AC3754"/>
    <w:rsid w:val="00AC5A2E"/>
    <w:rsid w:val="00AC7403"/>
    <w:rsid w:val="00AC7711"/>
    <w:rsid w:val="00AC7E79"/>
    <w:rsid w:val="00AD1A20"/>
    <w:rsid w:val="00AD5D21"/>
    <w:rsid w:val="00AD63B2"/>
    <w:rsid w:val="00AE0074"/>
    <w:rsid w:val="00AE04AD"/>
    <w:rsid w:val="00AE1D2B"/>
    <w:rsid w:val="00AE3CBE"/>
    <w:rsid w:val="00AE5C34"/>
    <w:rsid w:val="00AE703A"/>
    <w:rsid w:val="00AF3993"/>
    <w:rsid w:val="00AF39D9"/>
    <w:rsid w:val="00AF507A"/>
    <w:rsid w:val="00B05FCD"/>
    <w:rsid w:val="00B06898"/>
    <w:rsid w:val="00B07374"/>
    <w:rsid w:val="00B13FAC"/>
    <w:rsid w:val="00B14B8D"/>
    <w:rsid w:val="00B162D3"/>
    <w:rsid w:val="00B16456"/>
    <w:rsid w:val="00B171BF"/>
    <w:rsid w:val="00B17672"/>
    <w:rsid w:val="00B20A00"/>
    <w:rsid w:val="00B2340E"/>
    <w:rsid w:val="00B23AAC"/>
    <w:rsid w:val="00B24D73"/>
    <w:rsid w:val="00B33B7C"/>
    <w:rsid w:val="00B3471B"/>
    <w:rsid w:val="00B35E95"/>
    <w:rsid w:val="00B44BD0"/>
    <w:rsid w:val="00B47C4D"/>
    <w:rsid w:val="00B52C56"/>
    <w:rsid w:val="00B54233"/>
    <w:rsid w:val="00B55B1A"/>
    <w:rsid w:val="00B57F42"/>
    <w:rsid w:val="00B650C3"/>
    <w:rsid w:val="00B7003C"/>
    <w:rsid w:val="00B70423"/>
    <w:rsid w:val="00B72D81"/>
    <w:rsid w:val="00B738CC"/>
    <w:rsid w:val="00B76492"/>
    <w:rsid w:val="00B76CDD"/>
    <w:rsid w:val="00B85790"/>
    <w:rsid w:val="00B8616A"/>
    <w:rsid w:val="00B907C5"/>
    <w:rsid w:val="00B90CEB"/>
    <w:rsid w:val="00B92131"/>
    <w:rsid w:val="00B92649"/>
    <w:rsid w:val="00BA49B4"/>
    <w:rsid w:val="00BA4A3B"/>
    <w:rsid w:val="00BA5417"/>
    <w:rsid w:val="00BA6B6A"/>
    <w:rsid w:val="00BA6C91"/>
    <w:rsid w:val="00BA7A54"/>
    <w:rsid w:val="00BA7C94"/>
    <w:rsid w:val="00BB2393"/>
    <w:rsid w:val="00BB3FA1"/>
    <w:rsid w:val="00BB541C"/>
    <w:rsid w:val="00BC16D2"/>
    <w:rsid w:val="00BC1AB9"/>
    <w:rsid w:val="00BC38D7"/>
    <w:rsid w:val="00BC63BC"/>
    <w:rsid w:val="00BC65EA"/>
    <w:rsid w:val="00BD5A28"/>
    <w:rsid w:val="00BE069B"/>
    <w:rsid w:val="00BE138B"/>
    <w:rsid w:val="00BE2AAB"/>
    <w:rsid w:val="00BE308A"/>
    <w:rsid w:val="00BF08B2"/>
    <w:rsid w:val="00BF3F33"/>
    <w:rsid w:val="00BF5662"/>
    <w:rsid w:val="00BF602E"/>
    <w:rsid w:val="00BF6897"/>
    <w:rsid w:val="00BF6CD7"/>
    <w:rsid w:val="00BF7437"/>
    <w:rsid w:val="00C006C3"/>
    <w:rsid w:val="00C00816"/>
    <w:rsid w:val="00C0171C"/>
    <w:rsid w:val="00C06085"/>
    <w:rsid w:val="00C11D76"/>
    <w:rsid w:val="00C14F18"/>
    <w:rsid w:val="00C15CB6"/>
    <w:rsid w:val="00C20851"/>
    <w:rsid w:val="00C224D4"/>
    <w:rsid w:val="00C22CAA"/>
    <w:rsid w:val="00C255ED"/>
    <w:rsid w:val="00C2572E"/>
    <w:rsid w:val="00C25F47"/>
    <w:rsid w:val="00C27EC9"/>
    <w:rsid w:val="00C30874"/>
    <w:rsid w:val="00C37021"/>
    <w:rsid w:val="00C41D79"/>
    <w:rsid w:val="00C425DF"/>
    <w:rsid w:val="00C4263B"/>
    <w:rsid w:val="00C42CA6"/>
    <w:rsid w:val="00C430E1"/>
    <w:rsid w:val="00C4598F"/>
    <w:rsid w:val="00C464A1"/>
    <w:rsid w:val="00C519C4"/>
    <w:rsid w:val="00C55977"/>
    <w:rsid w:val="00C56AEF"/>
    <w:rsid w:val="00C578ED"/>
    <w:rsid w:val="00C6021E"/>
    <w:rsid w:val="00C60BF8"/>
    <w:rsid w:val="00C610CA"/>
    <w:rsid w:val="00C61F0D"/>
    <w:rsid w:val="00C643F3"/>
    <w:rsid w:val="00C65041"/>
    <w:rsid w:val="00C65507"/>
    <w:rsid w:val="00C7458D"/>
    <w:rsid w:val="00C7688E"/>
    <w:rsid w:val="00C82278"/>
    <w:rsid w:val="00C84CE5"/>
    <w:rsid w:val="00C86DD2"/>
    <w:rsid w:val="00C90D5C"/>
    <w:rsid w:val="00C953C1"/>
    <w:rsid w:val="00C966D9"/>
    <w:rsid w:val="00CA006D"/>
    <w:rsid w:val="00CA01B9"/>
    <w:rsid w:val="00CA385D"/>
    <w:rsid w:val="00CA5617"/>
    <w:rsid w:val="00CA6B2D"/>
    <w:rsid w:val="00CA6E54"/>
    <w:rsid w:val="00CA7AE3"/>
    <w:rsid w:val="00CB0BD5"/>
    <w:rsid w:val="00CB10B1"/>
    <w:rsid w:val="00CB3CED"/>
    <w:rsid w:val="00CB4C26"/>
    <w:rsid w:val="00CB5082"/>
    <w:rsid w:val="00CB6D58"/>
    <w:rsid w:val="00CC0163"/>
    <w:rsid w:val="00CC1EBD"/>
    <w:rsid w:val="00CC2351"/>
    <w:rsid w:val="00CC52C9"/>
    <w:rsid w:val="00CC61F1"/>
    <w:rsid w:val="00CD0DC3"/>
    <w:rsid w:val="00CD0F04"/>
    <w:rsid w:val="00CD109C"/>
    <w:rsid w:val="00CD33C3"/>
    <w:rsid w:val="00CD3BC4"/>
    <w:rsid w:val="00CD4EC2"/>
    <w:rsid w:val="00CD63BE"/>
    <w:rsid w:val="00CD7A62"/>
    <w:rsid w:val="00CE0E07"/>
    <w:rsid w:val="00CE24CD"/>
    <w:rsid w:val="00CE3674"/>
    <w:rsid w:val="00CE71B6"/>
    <w:rsid w:val="00CF1828"/>
    <w:rsid w:val="00CF235C"/>
    <w:rsid w:val="00CF2461"/>
    <w:rsid w:val="00CF2DD3"/>
    <w:rsid w:val="00CF2FED"/>
    <w:rsid w:val="00CF327E"/>
    <w:rsid w:val="00CF3AF2"/>
    <w:rsid w:val="00CF4BC2"/>
    <w:rsid w:val="00CF4E91"/>
    <w:rsid w:val="00CF601F"/>
    <w:rsid w:val="00D00178"/>
    <w:rsid w:val="00D03581"/>
    <w:rsid w:val="00D03CAC"/>
    <w:rsid w:val="00D06241"/>
    <w:rsid w:val="00D068F9"/>
    <w:rsid w:val="00D0764D"/>
    <w:rsid w:val="00D10CBD"/>
    <w:rsid w:val="00D116CB"/>
    <w:rsid w:val="00D13002"/>
    <w:rsid w:val="00D16383"/>
    <w:rsid w:val="00D16E17"/>
    <w:rsid w:val="00D1776F"/>
    <w:rsid w:val="00D179F5"/>
    <w:rsid w:val="00D17B70"/>
    <w:rsid w:val="00D24125"/>
    <w:rsid w:val="00D514F8"/>
    <w:rsid w:val="00D51607"/>
    <w:rsid w:val="00D51E26"/>
    <w:rsid w:val="00D5247C"/>
    <w:rsid w:val="00D553F5"/>
    <w:rsid w:val="00D55E26"/>
    <w:rsid w:val="00D60AA2"/>
    <w:rsid w:val="00D622F2"/>
    <w:rsid w:val="00D6669E"/>
    <w:rsid w:val="00D67551"/>
    <w:rsid w:val="00D72A39"/>
    <w:rsid w:val="00D73263"/>
    <w:rsid w:val="00D763D2"/>
    <w:rsid w:val="00D810DF"/>
    <w:rsid w:val="00D81F9E"/>
    <w:rsid w:val="00D84DC3"/>
    <w:rsid w:val="00D94CA7"/>
    <w:rsid w:val="00D95FCA"/>
    <w:rsid w:val="00D96FE4"/>
    <w:rsid w:val="00D97618"/>
    <w:rsid w:val="00DA13F2"/>
    <w:rsid w:val="00DA1AD9"/>
    <w:rsid w:val="00DA34F1"/>
    <w:rsid w:val="00DA353D"/>
    <w:rsid w:val="00DA4ADF"/>
    <w:rsid w:val="00DA53C1"/>
    <w:rsid w:val="00DA596C"/>
    <w:rsid w:val="00DA66CD"/>
    <w:rsid w:val="00DA79EB"/>
    <w:rsid w:val="00DB1C12"/>
    <w:rsid w:val="00DB437A"/>
    <w:rsid w:val="00DB50E2"/>
    <w:rsid w:val="00DB60E7"/>
    <w:rsid w:val="00DB7FA8"/>
    <w:rsid w:val="00DC08A9"/>
    <w:rsid w:val="00DC0927"/>
    <w:rsid w:val="00DC3F98"/>
    <w:rsid w:val="00DC63DE"/>
    <w:rsid w:val="00DD4263"/>
    <w:rsid w:val="00DD507B"/>
    <w:rsid w:val="00DD5D44"/>
    <w:rsid w:val="00DD6D5A"/>
    <w:rsid w:val="00DD7809"/>
    <w:rsid w:val="00DE42D3"/>
    <w:rsid w:val="00DE5279"/>
    <w:rsid w:val="00DE7623"/>
    <w:rsid w:val="00DF5583"/>
    <w:rsid w:val="00E01BC4"/>
    <w:rsid w:val="00E02A4E"/>
    <w:rsid w:val="00E05CE0"/>
    <w:rsid w:val="00E1571F"/>
    <w:rsid w:val="00E15AAE"/>
    <w:rsid w:val="00E22210"/>
    <w:rsid w:val="00E22C53"/>
    <w:rsid w:val="00E27554"/>
    <w:rsid w:val="00E31074"/>
    <w:rsid w:val="00E314D9"/>
    <w:rsid w:val="00E3158F"/>
    <w:rsid w:val="00E3218D"/>
    <w:rsid w:val="00E34069"/>
    <w:rsid w:val="00E34D9F"/>
    <w:rsid w:val="00E40857"/>
    <w:rsid w:val="00E43E2D"/>
    <w:rsid w:val="00E45F4E"/>
    <w:rsid w:val="00E467D8"/>
    <w:rsid w:val="00E468CC"/>
    <w:rsid w:val="00E4756C"/>
    <w:rsid w:val="00E53B41"/>
    <w:rsid w:val="00E54EEA"/>
    <w:rsid w:val="00E5551F"/>
    <w:rsid w:val="00E5765B"/>
    <w:rsid w:val="00E57BA7"/>
    <w:rsid w:val="00E6157F"/>
    <w:rsid w:val="00E63D4A"/>
    <w:rsid w:val="00E6620D"/>
    <w:rsid w:val="00E66345"/>
    <w:rsid w:val="00E70359"/>
    <w:rsid w:val="00E75F4A"/>
    <w:rsid w:val="00E77E65"/>
    <w:rsid w:val="00E80EF5"/>
    <w:rsid w:val="00E839A5"/>
    <w:rsid w:val="00E86ABE"/>
    <w:rsid w:val="00E877B7"/>
    <w:rsid w:val="00E87909"/>
    <w:rsid w:val="00E87AE5"/>
    <w:rsid w:val="00E92526"/>
    <w:rsid w:val="00E9471E"/>
    <w:rsid w:val="00E95946"/>
    <w:rsid w:val="00E9697B"/>
    <w:rsid w:val="00E97DF8"/>
    <w:rsid w:val="00EA02E7"/>
    <w:rsid w:val="00EA0B14"/>
    <w:rsid w:val="00EA15AE"/>
    <w:rsid w:val="00EA1DAE"/>
    <w:rsid w:val="00EA3C42"/>
    <w:rsid w:val="00EA4B42"/>
    <w:rsid w:val="00EA516A"/>
    <w:rsid w:val="00EB071F"/>
    <w:rsid w:val="00EB220B"/>
    <w:rsid w:val="00EB2CD1"/>
    <w:rsid w:val="00EB36CC"/>
    <w:rsid w:val="00EB7A3D"/>
    <w:rsid w:val="00EB7CD4"/>
    <w:rsid w:val="00EC0EEC"/>
    <w:rsid w:val="00EC0FE5"/>
    <w:rsid w:val="00EC3D2E"/>
    <w:rsid w:val="00EC4F68"/>
    <w:rsid w:val="00EC5E1C"/>
    <w:rsid w:val="00ED2928"/>
    <w:rsid w:val="00ED295A"/>
    <w:rsid w:val="00ED3DC8"/>
    <w:rsid w:val="00EE6783"/>
    <w:rsid w:val="00EF16FF"/>
    <w:rsid w:val="00EF535D"/>
    <w:rsid w:val="00EF6B41"/>
    <w:rsid w:val="00EF73EA"/>
    <w:rsid w:val="00F0007F"/>
    <w:rsid w:val="00F035E6"/>
    <w:rsid w:val="00F04C44"/>
    <w:rsid w:val="00F07E8D"/>
    <w:rsid w:val="00F1088E"/>
    <w:rsid w:val="00F11D7C"/>
    <w:rsid w:val="00F14377"/>
    <w:rsid w:val="00F14CFC"/>
    <w:rsid w:val="00F15C12"/>
    <w:rsid w:val="00F2205D"/>
    <w:rsid w:val="00F2483A"/>
    <w:rsid w:val="00F265DF"/>
    <w:rsid w:val="00F269E2"/>
    <w:rsid w:val="00F271C4"/>
    <w:rsid w:val="00F27E5E"/>
    <w:rsid w:val="00F300D6"/>
    <w:rsid w:val="00F31DD0"/>
    <w:rsid w:val="00F31DE4"/>
    <w:rsid w:val="00F31FEA"/>
    <w:rsid w:val="00F333B0"/>
    <w:rsid w:val="00F344C9"/>
    <w:rsid w:val="00F4347E"/>
    <w:rsid w:val="00F45F40"/>
    <w:rsid w:val="00F47700"/>
    <w:rsid w:val="00F53E8E"/>
    <w:rsid w:val="00F5601D"/>
    <w:rsid w:val="00F56C4A"/>
    <w:rsid w:val="00F61F5F"/>
    <w:rsid w:val="00F62651"/>
    <w:rsid w:val="00F66727"/>
    <w:rsid w:val="00F66F77"/>
    <w:rsid w:val="00F674CB"/>
    <w:rsid w:val="00F676BC"/>
    <w:rsid w:val="00F709F7"/>
    <w:rsid w:val="00F71300"/>
    <w:rsid w:val="00F72B64"/>
    <w:rsid w:val="00F743B5"/>
    <w:rsid w:val="00F755AA"/>
    <w:rsid w:val="00F75D37"/>
    <w:rsid w:val="00F802ED"/>
    <w:rsid w:val="00F820AB"/>
    <w:rsid w:val="00F8262F"/>
    <w:rsid w:val="00F84196"/>
    <w:rsid w:val="00F84D3D"/>
    <w:rsid w:val="00F911E1"/>
    <w:rsid w:val="00F91C96"/>
    <w:rsid w:val="00F91FA8"/>
    <w:rsid w:val="00F93822"/>
    <w:rsid w:val="00F93D7E"/>
    <w:rsid w:val="00F954CA"/>
    <w:rsid w:val="00F96A8B"/>
    <w:rsid w:val="00F97D4D"/>
    <w:rsid w:val="00FA0FE2"/>
    <w:rsid w:val="00FA3E53"/>
    <w:rsid w:val="00FA436A"/>
    <w:rsid w:val="00FA4E30"/>
    <w:rsid w:val="00FA5F48"/>
    <w:rsid w:val="00FA63F2"/>
    <w:rsid w:val="00FB1F1E"/>
    <w:rsid w:val="00FB2208"/>
    <w:rsid w:val="00FB713C"/>
    <w:rsid w:val="00FC0608"/>
    <w:rsid w:val="00FC068B"/>
    <w:rsid w:val="00FC1760"/>
    <w:rsid w:val="00FC6C0F"/>
    <w:rsid w:val="00FD5A79"/>
    <w:rsid w:val="00FE3F8E"/>
    <w:rsid w:val="00FF3D6A"/>
    <w:rsid w:val="00FF7227"/>
    <w:rsid w:val="00FF7686"/>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89B2E"/>
  <w15:chartTrackingRefBased/>
  <w15:docId w15:val="{3C7E81C8-1D40-499B-A6C1-09457693D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0" w:defSemiHidden="0" w:defUnhideWhenUsed="0" w:defQFormat="1" w:count="376">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qFormat="0"/>
    <w:lsdException w:name="index 2" w:semiHidden="1" w:unhideWhenUsed="1" w:qFormat="0"/>
    <w:lsdException w:name="index 3" w:semiHidden="1" w:unhideWhenUsed="1"/>
    <w:lsdException w:name="index 4" w:semiHidden="1" w:unhideWhenUsed="1" w:qFormat="0"/>
    <w:lsdException w:name="index 5" w:semiHidden="1" w:unhideWhenUsed="1" w:qFormat="0"/>
    <w:lsdException w:name="index 6" w:semiHidden="1" w:unhideWhenUsed="1" w:qFormat="0"/>
    <w:lsdException w:name="index 7" w:semiHidden="1" w:unhideWhenUsed="1"/>
    <w:lsdException w:name="index 8" w:semiHidden="1" w:unhideWhenUsed="1" w:qFormat="0"/>
    <w:lsdException w:name="index 9" w:semiHidden="1" w:unhideWhenUsed="1" w:qFormat="0"/>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0"/>
    <w:lsdException w:name="footnote text" w:semiHidden="1" w:unhideWhenUsed="1"/>
    <w:lsdException w:name="annotation text" w:semiHidden="1" w:uiPriority="99" w:unhideWhenUsed="1" w:qFormat="0"/>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qFormat="0"/>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qFormat="0"/>
    <w:lsdException w:name="page number" w:semiHidden="1" w:unhideWhenUsed="1"/>
    <w:lsdException w:name="endnote reference" w:semiHidden="1" w:unhideWhenUsed="1" w:qFormat="0"/>
    <w:lsdException w:name="endnote text" w:semiHidden="1" w:unhideWhenUsed="1" w:qFormat="0"/>
    <w:lsdException w:name="table of authorities" w:semiHidden="1" w:unhideWhenUsed="1"/>
    <w:lsdException w:name="macro" w:semiHidden="1" w:unhideWhenUsed="1"/>
    <w:lsdException w:name="toa heading" w:semiHidden="1" w:unhideWhenUsed="1"/>
    <w:lsdException w:name="List" w:semiHidden="1" w:unhideWhenUsed="1" w:qFormat="0"/>
    <w:lsdException w:name="List Bullet" w:semiHidden="1" w:unhideWhenUsed="1"/>
    <w:lsdException w:name="List Number" w:semiHidden="1" w:unhideWhenUsed="1"/>
    <w:lsdException w:name="List 2" w:semiHidden="1" w:unhideWhenUsed="1"/>
    <w:lsdException w:name="List 3" w:semiHidden="1" w:unhideWhenUsed="1" w:qFormat="0"/>
    <w:lsdException w:name="List 4" w:semiHidden="1" w:unhideWhenUsed="1"/>
    <w:lsdException w:name="List 5" w:semiHidden="1" w:unhideWhenUsed="1"/>
    <w:lsdException w:name="List Bullet 2" w:semiHidden="1" w:unhideWhenUsed="1" w:qFormat="0"/>
    <w:lsdException w:name="List Bullet 3" w:semiHidden="1" w:unhideWhenUsed="1" w:qFormat="0"/>
    <w:lsdException w:name="List Bullet 4" w:semiHidden="1" w:unhideWhenUsed="1" w:qFormat="0"/>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0"/>
    <w:lsdException w:name="Body Text" w:semiHidden="1" w:unhideWhenUsed="1"/>
    <w:lsdException w:name="Body Text Indent" w:semiHidden="1" w:unhideWhenUsed="1" w:qFormat="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qFormat="0"/>
    <w:lsdException w:name="Body Text First Indent 2" w:semiHidden="1" w:unhideWhenUsed="1"/>
    <w:lsdException w:name="Note Heading" w:semiHidden="1" w:unhideWhenUsed="1"/>
    <w:lsdException w:name="Body Text 2" w:semiHidden="1" w:unhideWhenUsed="1" w:qFormat="0"/>
    <w:lsdException w:name="Body Text 3" w:semiHidden="1" w:unhideWhenUsed="1"/>
    <w:lsdException w:name="Body Text Indent 2" w:semiHidden="1" w:unhideWhenUsed="1" w:qFormat="0"/>
    <w:lsdException w:name="Body Text Indent 3" w:semiHidden="1" w:unhideWhenUsed="1"/>
    <w:lsdException w:name="Block Text" w:semiHidden="1" w:unhideWhenUsed="1"/>
    <w:lsdException w:name="Hyperlink" w:semiHidden="1" w:unhideWhenUsed="1"/>
    <w:lsdException w:name="FollowedHyperlink" w:semiHidden="1" w:unhideWhenUsed="1" w:qFormat="0"/>
    <w:lsdException w:name="Document Map" w:semiHidden="1" w:unhideWhenUsed="1"/>
    <w:lsdException w:name="Plain Text" w:semiHidden="1" w:unhideWhenUsed="1"/>
    <w:lsdException w:name="E-mail Signature" w:semiHidden="1" w:unhideWhenUsed="1" w:qFormat="0"/>
    <w:lsdException w:name="HTML Top of Form" w:semiHidden="1" w:uiPriority="99" w:unhideWhenUsed="1" w:qFormat="0"/>
    <w:lsdException w:name="HTML Bottom of Form" w:semiHidden="1" w:uiPriority="99" w:unhideWhenUsed="1" w:qFormat="0"/>
    <w:lsdException w:name="Normal (Web)" w:semiHidden="1" w:uiPriority="99" w:unhideWhenUsed="1"/>
    <w:lsdException w:name="HTML Acronym" w:semiHidden="1" w:unhideWhenUsed="1" w:qFormat="0"/>
    <w:lsdException w:name="HTML Address" w:semiHidden="1" w:unhideWhenUsed="1"/>
    <w:lsdException w:name="HTML Cite" w:semiHidden="1" w:unhideWhenUsed="1" w:qFormat="0"/>
    <w:lsdException w:name="HTML Code" w:semiHidden="1" w:unhideWhenUsed="1" w:qFormat="0"/>
    <w:lsdException w:name="HTML Definition" w:semiHidden="1" w:unhideWhenUsed="1"/>
    <w:lsdException w:name="HTML Keyboard" w:semiHidden="1" w:unhideWhenUsed="1" w:qFormat="0"/>
    <w:lsdException w:name="HTML Preformatted" w:semiHidden="1" w:unhideWhenUsed="1"/>
    <w:lsdException w:name="HTML Sample" w:semiHidden="1" w:unhideWhenUsed="1"/>
    <w:lsdException w:name="HTML Typewriter" w:semiHidden="1" w:unhideWhenUsed="1" w:qFormat="0"/>
    <w:lsdException w:name="HTML Variable" w:semiHidden="1" w:unhideWhenUsed="1" w:qFormat="0"/>
    <w:lsdException w:name="Normal Table" w:semiHidden="1" w:uiPriority="99" w:unhideWhenUsed="1" w:qFormat="0"/>
    <w:lsdException w:name="annotation subject" w:semiHidden="1" w:uiPriority="99" w:unhideWhenUsed="1" w:qFormat="0"/>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qFormat="0"/>
    <w:lsdException w:name="Table Classic 3" w:semiHidden="1" w:unhideWhenUsed="1"/>
    <w:lsdException w:name="Table Classic 4" w:semiHidden="1" w:unhideWhenUsed="1" w:qFormat="0"/>
    <w:lsdException w:name="Table Colorful 1" w:semiHidden="1" w:unhideWhenUsed="1" w:qFormat="0"/>
    <w:lsdException w:name="Table Colorful 2" w:semiHidden="1" w:unhideWhenUsed="1" w:qFormat="0"/>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rsid w:val="006C40F9"/>
    <w:pPr>
      <w:spacing w:after="0" w:line="240" w:lineRule="auto"/>
    </w:pPr>
    <w:rPr>
      <w:rFonts w:ascii="Times New Roman" w:eastAsia="Times New Roman" w:hAnsi="Times New Roman" w:cs="Times New Roman"/>
      <w:szCs w:val="22"/>
    </w:rPr>
  </w:style>
  <w:style w:type="paragraph" w:styleId="Heading1">
    <w:name w:val="heading 1"/>
    <w:basedOn w:val="Normal"/>
    <w:link w:val="Heading1Char"/>
    <w:autoRedefine/>
    <w:uiPriority w:val="9"/>
    <w:qFormat/>
    <w:rsid w:val="00356A2A"/>
    <w:pPr>
      <w:keepNext/>
      <w:ind w:left="360" w:hanging="360"/>
      <w:jc w:val="center"/>
      <w:outlineLvl w:val="0"/>
    </w:pPr>
    <w:rPr>
      <w:rFonts w:ascii="Kokila" w:eastAsia="Arial" w:hAnsi="Kokila" w:cs="Kalimati"/>
      <w:bCs/>
      <w:sz w:val="20"/>
      <w:lang w:val="x-none" w:eastAsia="x-none" w:bidi="hi-IN"/>
    </w:rPr>
  </w:style>
  <w:style w:type="paragraph" w:styleId="Heading2">
    <w:name w:val="heading 2"/>
    <w:aliases w:val="o,3,9.1   Heading 2,h2,DJO2,h2 main heading,A.B.C.,Level I for #'s,h21.2.3.,Heading21.2.3.,H2,Subhead A,heading 2,A,hoofd 2,Heading2-bio,Career Exp.,B Sub/Bold,hanging indent lvl 2,LASA2,节,9.1,h2 Char,Style DHV 2,Section-Title,Title Header2,o1"/>
    <w:basedOn w:val="Normal"/>
    <w:next w:val="Normal"/>
    <w:link w:val="Heading2Char"/>
    <w:uiPriority w:val="9"/>
    <w:qFormat/>
    <w:rsid w:val="00987D2E"/>
    <w:pPr>
      <w:keepNext/>
      <w:keepLines/>
      <w:spacing w:before="360" w:after="80"/>
      <w:outlineLvl w:val="1"/>
    </w:pPr>
    <w:rPr>
      <w:rFonts w:cs="Mangal"/>
      <w:b/>
      <w:sz w:val="36"/>
      <w:szCs w:val="36"/>
      <w:lang w:val="x-none" w:eastAsia="x-none"/>
    </w:rPr>
  </w:style>
  <w:style w:type="paragraph" w:styleId="Heading3">
    <w:name w:val="heading 3"/>
    <w:basedOn w:val="Normal"/>
    <w:next w:val="Normal"/>
    <w:link w:val="Heading3Char"/>
    <w:uiPriority w:val="9"/>
    <w:qFormat/>
    <w:rsid w:val="00987D2E"/>
    <w:pPr>
      <w:keepNext/>
      <w:keepLines/>
      <w:spacing w:before="280" w:after="80"/>
      <w:outlineLvl w:val="2"/>
    </w:pPr>
    <w:rPr>
      <w:rFonts w:cs="Mangal"/>
      <w:b/>
      <w:sz w:val="28"/>
      <w:szCs w:val="28"/>
      <w:lang w:val="x-none" w:eastAsia="x-none"/>
    </w:rPr>
  </w:style>
  <w:style w:type="paragraph" w:styleId="Heading4">
    <w:name w:val="heading 4"/>
    <w:basedOn w:val="Normal"/>
    <w:next w:val="Normal"/>
    <w:link w:val="Heading4Char"/>
    <w:uiPriority w:val="9"/>
    <w:qFormat/>
    <w:rsid w:val="00987D2E"/>
    <w:pPr>
      <w:keepNext/>
      <w:keepLines/>
      <w:spacing w:before="240" w:after="40"/>
      <w:outlineLvl w:val="3"/>
    </w:pPr>
    <w:rPr>
      <w:rFonts w:cs="Mangal"/>
      <w:b/>
      <w:sz w:val="24"/>
      <w:szCs w:val="24"/>
      <w:lang w:val="x-none" w:eastAsia="x-none"/>
    </w:rPr>
  </w:style>
  <w:style w:type="paragraph" w:styleId="Heading5">
    <w:name w:val="heading 5"/>
    <w:basedOn w:val="Normal"/>
    <w:next w:val="Normal"/>
    <w:link w:val="Heading5Char"/>
    <w:uiPriority w:val="9"/>
    <w:qFormat/>
    <w:rsid w:val="00987D2E"/>
    <w:pPr>
      <w:keepNext/>
      <w:keepLines/>
      <w:spacing w:before="220" w:after="40"/>
      <w:outlineLvl w:val="4"/>
    </w:pPr>
    <w:rPr>
      <w:rFonts w:cs="Mangal"/>
      <w:b/>
      <w:sz w:val="20"/>
      <w:lang w:val="x-none" w:eastAsia="x-none"/>
    </w:rPr>
  </w:style>
  <w:style w:type="paragraph" w:styleId="Heading6">
    <w:name w:val="heading 6"/>
    <w:basedOn w:val="Normal"/>
    <w:next w:val="Normal"/>
    <w:link w:val="Heading6Char"/>
    <w:uiPriority w:val="9"/>
    <w:qFormat/>
    <w:rsid w:val="00987D2E"/>
    <w:pPr>
      <w:keepNext/>
      <w:keepLines/>
      <w:spacing w:before="200" w:after="40"/>
      <w:outlineLvl w:val="5"/>
    </w:pPr>
    <w:rPr>
      <w:rFonts w:cs="Mangal"/>
      <w:b/>
      <w:sz w:val="20"/>
      <w:szCs w:val="20"/>
      <w:lang w:val="x-none" w:eastAsia="x-none"/>
    </w:rPr>
  </w:style>
  <w:style w:type="paragraph" w:styleId="Heading7">
    <w:name w:val="heading 7"/>
    <w:basedOn w:val="Normal"/>
    <w:next w:val="Normal"/>
    <w:link w:val="Heading7Char"/>
    <w:uiPriority w:val="9"/>
    <w:semiHidden/>
    <w:unhideWhenUsed/>
    <w:qFormat/>
    <w:rsid w:val="00845B77"/>
    <w:pPr>
      <w:keepNext/>
      <w:keepLines/>
      <w:spacing w:before="40"/>
      <w:outlineLvl w:val="6"/>
    </w:pPr>
    <w:rPr>
      <w:rFonts w:eastAsiaTheme="majorEastAsia" w:cstheme="majorBidi"/>
      <w:color w:val="595959" w:themeColor="text1" w:themeTint="A6"/>
      <w:sz w:val="24"/>
      <w:szCs w:val="24"/>
      <w:lang w:val="en-PH" w:bidi="ar-SA"/>
    </w:rPr>
  </w:style>
  <w:style w:type="paragraph" w:styleId="Heading8">
    <w:name w:val="heading 8"/>
    <w:basedOn w:val="Normal"/>
    <w:next w:val="Normal"/>
    <w:link w:val="Heading8Char"/>
    <w:uiPriority w:val="9"/>
    <w:semiHidden/>
    <w:unhideWhenUsed/>
    <w:qFormat/>
    <w:rsid w:val="00845B77"/>
    <w:pPr>
      <w:keepNext/>
      <w:keepLines/>
      <w:outlineLvl w:val="7"/>
    </w:pPr>
    <w:rPr>
      <w:rFonts w:eastAsiaTheme="majorEastAsia" w:cstheme="majorBidi"/>
      <w:i/>
      <w:iCs/>
      <w:color w:val="272727" w:themeColor="text1" w:themeTint="D8"/>
      <w:sz w:val="24"/>
      <w:szCs w:val="24"/>
      <w:lang w:val="en-PH" w:bidi="ar-SA"/>
    </w:rPr>
  </w:style>
  <w:style w:type="paragraph" w:styleId="Heading9">
    <w:name w:val="heading 9"/>
    <w:basedOn w:val="Normal"/>
    <w:next w:val="Normal"/>
    <w:link w:val="Heading9Char"/>
    <w:uiPriority w:val="9"/>
    <w:semiHidden/>
    <w:unhideWhenUsed/>
    <w:qFormat/>
    <w:rsid w:val="00845B77"/>
    <w:pPr>
      <w:keepNext/>
      <w:keepLines/>
      <w:outlineLvl w:val="8"/>
    </w:pPr>
    <w:rPr>
      <w:rFonts w:eastAsiaTheme="majorEastAsia" w:cstheme="majorBidi"/>
      <w:color w:val="272727" w:themeColor="text1" w:themeTint="D8"/>
      <w:sz w:val="24"/>
      <w:szCs w:val="24"/>
      <w:lang w:val="en-PH"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A2A"/>
    <w:rPr>
      <w:rFonts w:ascii="Kokila" w:eastAsia="Arial" w:hAnsi="Kokila" w:cs="Kalimati"/>
      <w:bCs/>
      <w:sz w:val="20"/>
      <w:szCs w:val="22"/>
      <w:lang w:val="x-none" w:eastAsia="x-none" w:bidi="hi-IN"/>
    </w:rPr>
  </w:style>
  <w:style w:type="paragraph" w:styleId="ListParagraph">
    <w:name w:val="List Paragraph"/>
    <w:aliases w:val="List Paragraph1,Recommendation,List Paragraph11,Bulleted List Paragraph,A List Paragraph,ADB List Paragraph,data item,Bullet list,List Paragraph2,# pharagraph,Paragraph,CPS,Main numbered paragraph,References,Body,List_Paragraph,ADB Normal"/>
    <w:basedOn w:val="Normal"/>
    <w:link w:val="ListParagraphChar"/>
    <w:uiPriority w:val="34"/>
    <w:qFormat/>
    <w:rsid w:val="00A00CE4"/>
    <w:pPr>
      <w:ind w:left="720"/>
    </w:pPr>
    <w:rPr>
      <w:sz w:val="24"/>
      <w:szCs w:val="24"/>
      <w:lang w:val="en-PH" w:eastAsia="x-none" w:bidi="ar-SA"/>
    </w:rPr>
  </w:style>
  <w:style w:type="character" w:customStyle="1" w:styleId="ListParagraphChar">
    <w:name w:val="List Paragraph Char"/>
    <w:aliases w:val="List Paragraph1 Char,Recommendation Char,List Paragraph11 Char,Bulleted List Paragraph Char,A List Paragraph Char,ADB List Paragraph Char,data item Char,Bullet list Char,List Paragraph2 Char,# pharagraph Char,Paragraph Char,CPS Char"/>
    <w:link w:val="ListParagraph"/>
    <w:uiPriority w:val="34"/>
    <w:qFormat/>
    <w:locked/>
    <w:rsid w:val="00A00CE4"/>
    <w:rPr>
      <w:rFonts w:ascii="Times New Roman" w:eastAsia="Times New Roman" w:hAnsi="Times New Roman" w:cs="Times New Roman"/>
      <w:sz w:val="24"/>
      <w:szCs w:val="24"/>
      <w:lang w:val="en-PH" w:eastAsia="x-none" w:bidi="ar-SA"/>
    </w:rPr>
  </w:style>
  <w:style w:type="paragraph" w:styleId="NormalWeb">
    <w:name w:val="Normal (Web)"/>
    <w:basedOn w:val="Normal"/>
    <w:uiPriority w:val="99"/>
    <w:unhideWhenUsed/>
    <w:qFormat/>
    <w:rsid w:val="00295322"/>
    <w:pPr>
      <w:spacing w:before="100" w:beforeAutospacing="1" w:after="100" w:afterAutospacing="1"/>
    </w:pPr>
    <w:rPr>
      <w:sz w:val="24"/>
      <w:szCs w:val="24"/>
    </w:rPr>
  </w:style>
  <w:style w:type="paragraph" w:styleId="Header">
    <w:name w:val="header"/>
    <w:basedOn w:val="Normal"/>
    <w:link w:val="HeaderChar"/>
    <w:uiPriority w:val="99"/>
    <w:unhideWhenUsed/>
    <w:qFormat/>
    <w:rsid w:val="00AB03BB"/>
    <w:pPr>
      <w:tabs>
        <w:tab w:val="center" w:pos="4680"/>
        <w:tab w:val="right" w:pos="9360"/>
      </w:tabs>
    </w:pPr>
    <w:rPr>
      <w:szCs w:val="20"/>
    </w:rPr>
  </w:style>
  <w:style w:type="character" w:customStyle="1" w:styleId="HeaderChar">
    <w:name w:val="Header Char"/>
    <w:basedOn w:val="DefaultParagraphFont"/>
    <w:link w:val="Header"/>
    <w:uiPriority w:val="99"/>
    <w:rsid w:val="00AB03BB"/>
    <w:rPr>
      <w:rFonts w:ascii="Times New Roman" w:eastAsia="Times New Roman" w:hAnsi="Times New Roman" w:cs="Times New Roman"/>
    </w:rPr>
  </w:style>
  <w:style w:type="paragraph" w:styleId="Footer">
    <w:name w:val="footer"/>
    <w:basedOn w:val="Normal"/>
    <w:link w:val="FooterChar"/>
    <w:uiPriority w:val="99"/>
    <w:unhideWhenUsed/>
    <w:qFormat/>
    <w:rsid w:val="00AB03BB"/>
    <w:pPr>
      <w:tabs>
        <w:tab w:val="center" w:pos="4680"/>
        <w:tab w:val="right" w:pos="9360"/>
      </w:tabs>
    </w:pPr>
    <w:rPr>
      <w:szCs w:val="20"/>
    </w:rPr>
  </w:style>
  <w:style w:type="character" w:customStyle="1" w:styleId="FooterChar">
    <w:name w:val="Footer Char"/>
    <w:basedOn w:val="DefaultParagraphFont"/>
    <w:link w:val="Footer"/>
    <w:uiPriority w:val="99"/>
    <w:qFormat/>
    <w:rsid w:val="00AB03BB"/>
    <w:rPr>
      <w:rFonts w:ascii="Times New Roman" w:eastAsia="Times New Roman" w:hAnsi="Times New Roman" w:cs="Times New Roman"/>
    </w:rPr>
  </w:style>
  <w:style w:type="paragraph" w:styleId="TOC2">
    <w:name w:val="toc 2"/>
    <w:basedOn w:val="Normal"/>
    <w:next w:val="Normal"/>
    <w:autoRedefine/>
    <w:qFormat/>
    <w:rsid w:val="009B391C"/>
    <w:pPr>
      <w:tabs>
        <w:tab w:val="right" w:pos="9360"/>
      </w:tabs>
      <w:ind w:right="44"/>
      <w:jc w:val="both"/>
    </w:pPr>
    <w:rPr>
      <w:rFonts w:ascii="Kokila" w:hAnsi="Kokila" w:cs="Kalimati"/>
      <w:noProof/>
      <w:szCs w:val="24"/>
      <w:lang w:val="en-PH" w:bidi="hi-IN"/>
    </w:rPr>
  </w:style>
  <w:style w:type="character" w:styleId="Hyperlink">
    <w:name w:val="Hyperlink"/>
    <w:qFormat/>
    <w:rsid w:val="00B54233"/>
    <w:rPr>
      <w:color w:val="0000FF"/>
      <w:u w:val="single"/>
    </w:rPr>
  </w:style>
  <w:style w:type="table" w:styleId="TableGrid">
    <w:name w:val="Table Grid"/>
    <w:basedOn w:val="TableNormal"/>
    <w:qFormat/>
    <w:rsid w:val="00111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o Char,3 Char,9.1   Heading 2 Char,h2 Char1,DJO2 Char,h2 main heading Char,A.B.C. Char,Level I for #'s Char,h21.2.3. Char,Heading21.2.3. Char,H2 Char,Subhead A Char,heading 2 Char,A Char,hoofd 2 Char,Heading2-bio Char,Career Exp. Char"/>
    <w:basedOn w:val="DefaultParagraphFont"/>
    <w:link w:val="Heading2"/>
    <w:uiPriority w:val="9"/>
    <w:rsid w:val="00987D2E"/>
    <w:rPr>
      <w:rFonts w:ascii="Times New Roman" w:eastAsia="Times New Roman" w:hAnsi="Times New Roman" w:cs="Mangal"/>
      <w:b/>
      <w:sz w:val="36"/>
      <w:szCs w:val="36"/>
      <w:lang w:val="x-none" w:eastAsia="x-none"/>
    </w:rPr>
  </w:style>
  <w:style w:type="character" w:customStyle="1" w:styleId="Heading3Char">
    <w:name w:val="Heading 3 Char"/>
    <w:basedOn w:val="DefaultParagraphFont"/>
    <w:link w:val="Heading3"/>
    <w:uiPriority w:val="9"/>
    <w:rsid w:val="00987D2E"/>
    <w:rPr>
      <w:rFonts w:ascii="Times New Roman" w:eastAsia="Times New Roman" w:hAnsi="Times New Roman" w:cs="Mangal"/>
      <w:b/>
      <w:sz w:val="28"/>
      <w:szCs w:val="28"/>
      <w:lang w:val="x-none" w:eastAsia="x-none"/>
    </w:rPr>
  </w:style>
  <w:style w:type="character" w:customStyle="1" w:styleId="Heading4Char">
    <w:name w:val="Heading 4 Char"/>
    <w:basedOn w:val="DefaultParagraphFont"/>
    <w:link w:val="Heading4"/>
    <w:uiPriority w:val="9"/>
    <w:rsid w:val="00987D2E"/>
    <w:rPr>
      <w:rFonts w:ascii="Times New Roman" w:eastAsia="Times New Roman" w:hAnsi="Times New Roman" w:cs="Mangal"/>
      <w:b/>
      <w:sz w:val="24"/>
      <w:szCs w:val="24"/>
      <w:lang w:val="x-none" w:eastAsia="x-none"/>
    </w:rPr>
  </w:style>
  <w:style w:type="character" w:customStyle="1" w:styleId="Heading5Char">
    <w:name w:val="Heading 5 Char"/>
    <w:basedOn w:val="DefaultParagraphFont"/>
    <w:link w:val="Heading5"/>
    <w:uiPriority w:val="9"/>
    <w:rsid w:val="00987D2E"/>
    <w:rPr>
      <w:rFonts w:ascii="Times New Roman" w:eastAsia="Times New Roman" w:hAnsi="Times New Roman" w:cs="Mangal"/>
      <w:b/>
      <w:sz w:val="20"/>
      <w:szCs w:val="22"/>
      <w:lang w:val="x-none" w:eastAsia="x-none"/>
    </w:rPr>
  </w:style>
  <w:style w:type="character" w:customStyle="1" w:styleId="Heading6Char">
    <w:name w:val="Heading 6 Char"/>
    <w:basedOn w:val="DefaultParagraphFont"/>
    <w:link w:val="Heading6"/>
    <w:uiPriority w:val="9"/>
    <w:rsid w:val="00987D2E"/>
    <w:rPr>
      <w:rFonts w:ascii="Times New Roman" w:eastAsia="Times New Roman" w:hAnsi="Times New Roman" w:cs="Mangal"/>
      <w:b/>
      <w:sz w:val="20"/>
      <w:lang w:val="x-none" w:eastAsia="x-none"/>
    </w:rPr>
  </w:style>
  <w:style w:type="numbering" w:customStyle="1" w:styleId="Style1">
    <w:name w:val="Style1"/>
    <w:uiPriority w:val="99"/>
    <w:rsid w:val="00987D2E"/>
    <w:pPr>
      <w:numPr>
        <w:numId w:val="5"/>
      </w:numPr>
    </w:pPr>
  </w:style>
  <w:style w:type="paragraph" w:styleId="Title">
    <w:name w:val="Title"/>
    <w:basedOn w:val="Normal"/>
    <w:next w:val="Normal"/>
    <w:link w:val="TitleChar"/>
    <w:uiPriority w:val="10"/>
    <w:qFormat/>
    <w:rsid w:val="00987D2E"/>
    <w:pPr>
      <w:keepNext/>
      <w:keepLines/>
      <w:spacing w:before="480" w:after="120"/>
    </w:pPr>
    <w:rPr>
      <w:rFonts w:cs="Mangal"/>
      <w:b/>
      <w:sz w:val="72"/>
      <w:szCs w:val="72"/>
      <w:lang w:val="x-none" w:eastAsia="x-none"/>
    </w:rPr>
  </w:style>
  <w:style w:type="character" w:customStyle="1" w:styleId="TitleChar">
    <w:name w:val="Title Char"/>
    <w:basedOn w:val="DefaultParagraphFont"/>
    <w:link w:val="Title"/>
    <w:uiPriority w:val="10"/>
    <w:rsid w:val="00987D2E"/>
    <w:rPr>
      <w:rFonts w:ascii="Times New Roman" w:eastAsia="Times New Roman" w:hAnsi="Times New Roman" w:cs="Mangal"/>
      <w:b/>
      <w:sz w:val="72"/>
      <w:szCs w:val="72"/>
      <w:lang w:val="x-none" w:eastAsia="x-none"/>
    </w:rPr>
  </w:style>
  <w:style w:type="paragraph" w:styleId="Subtitle">
    <w:name w:val="Subtitle"/>
    <w:basedOn w:val="Normal"/>
    <w:next w:val="Normal"/>
    <w:link w:val="SubtitleChar"/>
    <w:uiPriority w:val="11"/>
    <w:qFormat/>
    <w:rsid w:val="00987D2E"/>
    <w:pPr>
      <w:keepNext/>
      <w:keepLines/>
      <w:spacing w:before="360" w:after="80"/>
    </w:pPr>
    <w:rPr>
      <w:rFonts w:ascii="Georgia" w:eastAsia="Georgia" w:hAnsi="Georgia" w:cs="Mangal"/>
      <w:i/>
      <w:color w:val="666666"/>
      <w:sz w:val="48"/>
      <w:szCs w:val="48"/>
      <w:lang w:val="x-none" w:eastAsia="x-none"/>
    </w:rPr>
  </w:style>
  <w:style w:type="character" w:customStyle="1" w:styleId="SubtitleChar">
    <w:name w:val="Subtitle Char"/>
    <w:basedOn w:val="DefaultParagraphFont"/>
    <w:link w:val="Subtitle"/>
    <w:uiPriority w:val="11"/>
    <w:rsid w:val="00987D2E"/>
    <w:rPr>
      <w:rFonts w:ascii="Georgia" w:eastAsia="Georgia" w:hAnsi="Georgia" w:cs="Mangal"/>
      <w:i/>
      <w:color w:val="666666"/>
      <w:sz w:val="48"/>
      <w:szCs w:val="48"/>
      <w:lang w:val="x-none" w:eastAsia="x-none"/>
    </w:rPr>
  </w:style>
  <w:style w:type="paragraph" w:styleId="CommentText">
    <w:name w:val="annotation text"/>
    <w:basedOn w:val="Normal"/>
    <w:link w:val="CommentTextChar"/>
    <w:uiPriority w:val="99"/>
    <w:unhideWhenUsed/>
    <w:rsid w:val="00987D2E"/>
    <w:rPr>
      <w:rFonts w:cs="Mangal"/>
      <w:sz w:val="20"/>
      <w:szCs w:val="18"/>
      <w:lang w:val="x-none" w:eastAsia="x-none"/>
    </w:rPr>
  </w:style>
  <w:style w:type="character" w:customStyle="1" w:styleId="CommentTextChar">
    <w:name w:val="Comment Text Char"/>
    <w:basedOn w:val="DefaultParagraphFont"/>
    <w:link w:val="CommentText"/>
    <w:uiPriority w:val="99"/>
    <w:rsid w:val="00987D2E"/>
    <w:rPr>
      <w:rFonts w:ascii="Times New Roman" w:eastAsia="Times New Roman" w:hAnsi="Times New Roman" w:cs="Mangal"/>
      <w:sz w:val="20"/>
      <w:szCs w:val="18"/>
      <w:lang w:val="x-none" w:eastAsia="x-none"/>
    </w:rPr>
  </w:style>
  <w:style w:type="character" w:styleId="CommentReference">
    <w:name w:val="annotation reference"/>
    <w:uiPriority w:val="99"/>
    <w:unhideWhenUsed/>
    <w:qFormat/>
    <w:rsid w:val="00987D2E"/>
    <w:rPr>
      <w:sz w:val="16"/>
      <w:szCs w:val="16"/>
    </w:rPr>
  </w:style>
  <w:style w:type="paragraph" w:styleId="BalloonText">
    <w:name w:val="Balloon Text"/>
    <w:basedOn w:val="Normal"/>
    <w:link w:val="BalloonTextChar"/>
    <w:uiPriority w:val="99"/>
    <w:unhideWhenUsed/>
    <w:qFormat/>
    <w:rsid w:val="00987D2E"/>
    <w:rPr>
      <w:rFonts w:ascii="Segoe UI" w:hAnsi="Segoe UI" w:cs="Mangal"/>
      <w:sz w:val="18"/>
      <w:szCs w:val="16"/>
      <w:lang w:val="x-none" w:eastAsia="x-none"/>
    </w:rPr>
  </w:style>
  <w:style w:type="character" w:customStyle="1" w:styleId="BalloonTextChar">
    <w:name w:val="Balloon Text Char"/>
    <w:basedOn w:val="DefaultParagraphFont"/>
    <w:link w:val="BalloonText"/>
    <w:uiPriority w:val="99"/>
    <w:semiHidden/>
    <w:rsid w:val="00987D2E"/>
    <w:rPr>
      <w:rFonts w:ascii="Segoe UI" w:eastAsia="Times New Roman" w:hAnsi="Segoe UI" w:cs="Mangal"/>
      <w:sz w:val="18"/>
      <w:szCs w:val="16"/>
      <w:lang w:val="x-none" w:eastAsia="x-none"/>
    </w:rPr>
  </w:style>
  <w:style w:type="paragraph" w:styleId="CommentSubject">
    <w:name w:val="annotation subject"/>
    <w:basedOn w:val="CommentText"/>
    <w:next w:val="CommentText"/>
    <w:link w:val="CommentSubjectChar"/>
    <w:uiPriority w:val="99"/>
    <w:unhideWhenUsed/>
    <w:rsid w:val="00987D2E"/>
    <w:rPr>
      <w:b/>
      <w:bCs/>
    </w:rPr>
  </w:style>
  <w:style w:type="character" w:customStyle="1" w:styleId="CommentSubjectChar">
    <w:name w:val="Comment Subject Char"/>
    <w:basedOn w:val="CommentTextChar"/>
    <w:link w:val="CommentSubject"/>
    <w:uiPriority w:val="99"/>
    <w:semiHidden/>
    <w:rsid w:val="00987D2E"/>
    <w:rPr>
      <w:rFonts w:ascii="Times New Roman" w:eastAsia="Times New Roman" w:hAnsi="Times New Roman" w:cs="Mangal"/>
      <w:b/>
      <w:bCs/>
      <w:sz w:val="20"/>
      <w:szCs w:val="18"/>
      <w:lang w:val="x-none" w:eastAsia="x-none"/>
    </w:rPr>
  </w:style>
  <w:style w:type="character" w:styleId="LineNumber">
    <w:name w:val="line number"/>
    <w:basedOn w:val="DefaultParagraphFont"/>
    <w:uiPriority w:val="99"/>
    <w:unhideWhenUsed/>
    <w:rsid w:val="00987D2E"/>
  </w:style>
  <w:style w:type="paragraph" w:styleId="HTMLPreformatted">
    <w:name w:val="HTML Preformatted"/>
    <w:basedOn w:val="Normal"/>
    <w:link w:val="HTMLPreformattedChar"/>
    <w:unhideWhenUsed/>
    <w:qFormat/>
    <w:rsid w:val="00371DC4"/>
    <w:rPr>
      <w:rFonts w:ascii="Consolas" w:hAnsi="Consolas"/>
      <w:sz w:val="20"/>
      <w:szCs w:val="18"/>
    </w:rPr>
  </w:style>
  <w:style w:type="character" w:customStyle="1" w:styleId="HTMLPreformattedChar">
    <w:name w:val="HTML Preformatted Char"/>
    <w:basedOn w:val="DefaultParagraphFont"/>
    <w:link w:val="HTMLPreformatted"/>
    <w:uiPriority w:val="99"/>
    <w:rsid w:val="00371DC4"/>
    <w:rPr>
      <w:rFonts w:ascii="Consolas" w:eastAsia="Times New Roman" w:hAnsi="Consolas" w:cs="Times New Roman"/>
      <w:sz w:val="20"/>
      <w:szCs w:val="18"/>
    </w:rPr>
  </w:style>
  <w:style w:type="character" w:customStyle="1" w:styleId="y2iqfc">
    <w:name w:val="y2iqfc"/>
    <w:basedOn w:val="DefaultParagraphFont"/>
    <w:rsid w:val="00EA3C42"/>
  </w:style>
  <w:style w:type="paragraph" w:styleId="Revision">
    <w:name w:val="Revision"/>
    <w:hidden/>
    <w:uiPriority w:val="99"/>
    <w:rsid w:val="00F15C12"/>
    <w:pPr>
      <w:spacing w:after="0" w:line="240" w:lineRule="auto"/>
    </w:pPr>
    <w:rPr>
      <w:rFonts w:ascii="Times New Roman" w:eastAsia="Times New Roman" w:hAnsi="Times New Roman" w:cs="Times New Roman"/>
    </w:rPr>
  </w:style>
  <w:style w:type="character" w:styleId="FootnoteReference">
    <w:name w:val="footnote reference"/>
    <w:aliases w:val="ftref,16 Point,Superscript 6 Point,fr,Footnote Ref in FtNote,SUPERS,(NECG) Footnote Reference,Ref,de nota al pie,Fußnotenzeichen DISS,FnR-ANZDEC,½Å¡Á¢ÒýÓÃ,脚注引用,footnote ref,BVI fnr, BVI fnr,BVI f,R,ftref1,ftref2,Знак сноски-FN"/>
    <w:link w:val="BVIfnr1"/>
    <w:qFormat/>
    <w:rsid w:val="00635D5E"/>
    <w:rPr>
      <w:rFonts w:eastAsia="Times New Roman"/>
      <w:szCs w:val="24"/>
      <w:vertAlign w:val="superscript"/>
      <w:lang w:val="en-PH" w:eastAsia="ko-KR"/>
    </w:rPr>
  </w:style>
  <w:style w:type="paragraph" w:styleId="FootnoteText">
    <w:name w:val="footnote text"/>
    <w:aliases w:val="ft,single space,footnote text,Nbpage Moens,Footnote Text Char Char,ADB,(NECG) Footnote Text,FOOTNOTES,fn,ft Char Char Char,Char Char Char,Char Char Char Char,Char Char,Char Char Char Cha,ft2,FNote Chen,Footnote Text Char Char Char Char,f"/>
    <w:basedOn w:val="Normal"/>
    <w:link w:val="FootnoteTextChar"/>
    <w:qFormat/>
    <w:rsid w:val="00635D5E"/>
    <w:pPr>
      <w:shd w:val="clear" w:color="auto" w:fill="FFFFFF"/>
      <w:tabs>
        <w:tab w:val="left" w:pos="187"/>
      </w:tabs>
      <w:ind w:left="187" w:hanging="187"/>
    </w:pPr>
    <w:rPr>
      <w:rFonts w:ascii="Kalimati" w:hAnsi="Kalimati" w:cs="Arial"/>
      <w:sz w:val="18"/>
      <w:szCs w:val="18"/>
      <w:lang w:val="en-PH" w:bidi="ar-SA"/>
    </w:rPr>
  </w:style>
  <w:style w:type="character" w:customStyle="1" w:styleId="FootnoteTextChar">
    <w:name w:val="Footnote Text Char"/>
    <w:aliases w:val="ft Char,single space Char,footnote text Char,Nbpage Moens Char,Footnote Text Char Char Char,ADB Char,(NECG) Footnote Text Char,FOOTNOTES Char,fn Char,ft Char Char Char Char,Char Char Char Char1,Char Char Char Char Char,Char Char Char1"/>
    <w:basedOn w:val="DefaultParagraphFont"/>
    <w:link w:val="FootnoteText"/>
    <w:qFormat/>
    <w:rsid w:val="00635D5E"/>
    <w:rPr>
      <w:rFonts w:ascii="Kalimati" w:eastAsia="Times New Roman" w:hAnsi="Kalimati" w:cs="Arial"/>
      <w:sz w:val="18"/>
      <w:szCs w:val="18"/>
      <w:shd w:val="clear" w:color="auto" w:fill="FFFFFF"/>
      <w:lang w:val="en-PH" w:bidi="ar-SA"/>
    </w:rPr>
  </w:style>
  <w:style w:type="paragraph" w:customStyle="1" w:styleId="BVIfnr1">
    <w:name w:val="BVI fnr1"/>
    <w:aliases w:val="BVI fnr Car Car1,BVI fnr Car1,BVI fnr Car Car Car Car1,BVI fnr Car Car Car Car Char Char Char1,BVI fnr Car Car Car Car Char Char,footnote number Char,BVI fnr Car Car Car Car Char Char Char Char Char,BVI fnr Car Car Car Car Char,de nota al pi"/>
    <w:basedOn w:val="Normal"/>
    <w:link w:val="FootnoteReference"/>
    <w:uiPriority w:val="99"/>
    <w:rsid w:val="00635D5E"/>
    <w:pPr>
      <w:spacing w:after="160" w:line="240" w:lineRule="exact"/>
    </w:pPr>
    <w:rPr>
      <w:rFonts w:asciiTheme="minorHAnsi" w:hAnsiTheme="minorHAnsi" w:cstheme="minorBidi"/>
      <w:szCs w:val="24"/>
      <w:vertAlign w:val="superscript"/>
      <w:lang w:val="en-PH" w:eastAsia="ko-KR"/>
    </w:rPr>
  </w:style>
  <w:style w:type="table" w:customStyle="1" w:styleId="TableGrid1">
    <w:name w:val="Table Grid1"/>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nhideWhenUsed/>
    <w:rsid w:val="00635D5E"/>
    <w:rPr>
      <w:color w:val="954F72"/>
      <w:u w:val="single"/>
    </w:rPr>
  </w:style>
  <w:style w:type="paragraph" w:customStyle="1" w:styleId="msonormal0">
    <w:name w:val="msonormal"/>
    <w:basedOn w:val="Normal"/>
    <w:rsid w:val="00635D5E"/>
    <w:pPr>
      <w:spacing w:before="100" w:beforeAutospacing="1" w:after="100" w:afterAutospacing="1"/>
    </w:pPr>
    <w:rPr>
      <w:sz w:val="24"/>
      <w:szCs w:val="24"/>
    </w:rPr>
  </w:style>
  <w:style w:type="paragraph" w:customStyle="1" w:styleId="xl63">
    <w:name w:val="xl63"/>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4">
    <w:name w:val="xl64"/>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5">
    <w:name w:val="xl65"/>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Normal"/>
    <w:rsid w:val="00635D5E"/>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67">
    <w:name w:val="xl67"/>
    <w:basedOn w:val="Normal"/>
    <w:rsid w:val="00635D5E"/>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Normal"/>
    <w:rsid w:val="00635D5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69">
    <w:name w:val="xl69"/>
    <w:basedOn w:val="Normal"/>
    <w:rsid w:val="00635D5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al"/>
    <w:rsid w:val="00635D5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1">
    <w:name w:val="xl71"/>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2">
    <w:name w:val="xl72"/>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Normal"/>
    <w:rsid w:val="00635D5E"/>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74">
    <w:name w:val="xl74"/>
    <w:basedOn w:val="Normal"/>
    <w:rsid w:val="00635D5E"/>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75">
    <w:name w:val="xl75"/>
    <w:basedOn w:val="Normal"/>
    <w:rsid w:val="00635D5E"/>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76">
    <w:name w:val="xl76"/>
    <w:basedOn w:val="Normal"/>
    <w:rsid w:val="00635D5E"/>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77">
    <w:name w:val="xl77"/>
    <w:basedOn w:val="Normal"/>
    <w:rsid w:val="00635D5E"/>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rPr>
  </w:style>
  <w:style w:type="paragraph" w:customStyle="1" w:styleId="xl78">
    <w:name w:val="xl78"/>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HIMALi fantasy" w:hAnsi="HIMALi fantasy"/>
      <w:sz w:val="24"/>
      <w:szCs w:val="24"/>
    </w:rPr>
  </w:style>
  <w:style w:type="paragraph" w:customStyle="1" w:styleId="xl79">
    <w:name w:val="xl79"/>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HIMALi fantasy" w:hAnsi="HIMALi fantasy"/>
      <w:sz w:val="24"/>
      <w:szCs w:val="24"/>
    </w:rPr>
  </w:style>
  <w:style w:type="paragraph" w:customStyle="1" w:styleId="xl80">
    <w:name w:val="xl80"/>
    <w:basedOn w:val="Normal"/>
    <w:rsid w:val="00635D5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HIMALi fantasy" w:hAnsi="HIMALi fantasy"/>
      <w:sz w:val="24"/>
      <w:szCs w:val="24"/>
    </w:rPr>
  </w:style>
  <w:style w:type="paragraph" w:customStyle="1" w:styleId="xl81">
    <w:name w:val="xl81"/>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2">
    <w:name w:val="xl82"/>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3">
    <w:name w:val="xl83"/>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84">
    <w:name w:val="xl84"/>
    <w:basedOn w:val="Normal"/>
    <w:rsid w:val="00635D5E"/>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6">
    <w:name w:val="xl86"/>
    <w:basedOn w:val="Normal"/>
    <w:rsid w:val="00635D5E"/>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87">
    <w:name w:val="xl87"/>
    <w:basedOn w:val="Normal"/>
    <w:rsid w:val="00635D5E"/>
    <w:pPr>
      <w:pBdr>
        <w:top w:val="single" w:sz="8" w:space="0" w:color="auto"/>
        <w:left w:val="single" w:sz="4" w:space="0" w:color="auto"/>
        <w:bottom w:val="single" w:sz="4" w:space="0" w:color="auto"/>
      </w:pBdr>
      <w:spacing w:before="100" w:beforeAutospacing="1" w:after="100" w:afterAutospacing="1"/>
      <w:jc w:val="center"/>
    </w:pPr>
    <w:rPr>
      <w:rFonts w:ascii="HIMALi fantasy" w:hAnsi="HIMALi fantasy"/>
      <w:sz w:val="24"/>
      <w:szCs w:val="24"/>
    </w:rPr>
  </w:style>
  <w:style w:type="paragraph" w:customStyle="1" w:styleId="xl88">
    <w:name w:val="xl88"/>
    <w:basedOn w:val="Normal"/>
    <w:rsid w:val="00635D5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HIMALi fantasy" w:hAnsi="HIMALi fantasy"/>
      <w:sz w:val="24"/>
      <w:szCs w:val="24"/>
    </w:rPr>
  </w:style>
  <w:style w:type="paragraph" w:customStyle="1" w:styleId="xl89">
    <w:name w:val="xl89"/>
    <w:basedOn w:val="Normal"/>
    <w:rsid w:val="00635D5E"/>
    <w:pPr>
      <w:spacing w:before="100" w:beforeAutospacing="1" w:after="100" w:afterAutospacing="1"/>
      <w:jc w:val="right"/>
    </w:pPr>
    <w:rPr>
      <w:sz w:val="24"/>
      <w:szCs w:val="24"/>
    </w:rPr>
  </w:style>
  <w:style w:type="paragraph" w:customStyle="1" w:styleId="xl90">
    <w:name w:val="xl90"/>
    <w:basedOn w:val="Normal"/>
    <w:rsid w:val="00635D5E"/>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91">
    <w:name w:val="xl91"/>
    <w:basedOn w:val="Normal"/>
    <w:rsid w:val="00635D5E"/>
    <w:pPr>
      <w:pBdr>
        <w:top w:val="single" w:sz="4" w:space="0" w:color="auto"/>
        <w:left w:val="single" w:sz="8" w:space="0" w:color="auto"/>
        <w:right w:val="single" w:sz="4" w:space="0" w:color="auto"/>
      </w:pBdr>
      <w:spacing w:before="100" w:beforeAutospacing="1" w:after="100" w:afterAutospacing="1"/>
    </w:pPr>
    <w:rPr>
      <w:sz w:val="24"/>
      <w:szCs w:val="24"/>
    </w:rPr>
  </w:style>
  <w:style w:type="paragraph" w:customStyle="1" w:styleId="xl92">
    <w:name w:val="xl92"/>
    <w:basedOn w:val="Normal"/>
    <w:rsid w:val="00635D5E"/>
    <w:pPr>
      <w:pBdr>
        <w:top w:val="single" w:sz="4" w:space="0" w:color="auto"/>
        <w:left w:val="single" w:sz="4" w:space="0" w:color="auto"/>
      </w:pBdr>
      <w:spacing w:before="100" w:beforeAutospacing="1" w:after="100" w:afterAutospacing="1"/>
    </w:pPr>
    <w:rPr>
      <w:sz w:val="24"/>
      <w:szCs w:val="24"/>
    </w:rPr>
  </w:style>
  <w:style w:type="paragraph" w:customStyle="1" w:styleId="xl93">
    <w:name w:val="xl93"/>
    <w:basedOn w:val="Normal"/>
    <w:rsid w:val="00635D5E"/>
    <w:pPr>
      <w:pBdr>
        <w:top w:val="single" w:sz="4" w:space="0" w:color="auto"/>
        <w:left w:val="single" w:sz="4" w:space="0" w:color="auto"/>
        <w:right w:val="single" w:sz="8" w:space="0" w:color="auto"/>
      </w:pBdr>
      <w:spacing w:before="100" w:beforeAutospacing="1" w:after="100" w:afterAutospacing="1"/>
    </w:pPr>
    <w:rPr>
      <w:sz w:val="24"/>
      <w:szCs w:val="24"/>
    </w:rPr>
  </w:style>
  <w:style w:type="paragraph" w:customStyle="1" w:styleId="xl94">
    <w:name w:val="xl94"/>
    <w:basedOn w:val="Normal"/>
    <w:rsid w:val="00635D5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95">
    <w:name w:val="xl95"/>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6">
    <w:name w:val="xl96"/>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7">
    <w:name w:val="xl97"/>
    <w:basedOn w:val="Normal"/>
    <w:rsid w:val="00635D5E"/>
    <w:pPr>
      <w:pBdr>
        <w:left w:val="single" w:sz="8" w:space="0" w:color="auto"/>
      </w:pBdr>
      <w:spacing w:before="100" w:beforeAutospacing="1" w:after="100" w:afterAutospacing="1"/>
    </w:pPr>
    <w:rPr>
      <w:sz w:val="24"/>
      <w:szCs w:val="24"/>
    </w:rPr>
  </w:style>
  <w:style w:type="paragraph" w:customStyle="1" w:styleId="xl98">
    <w:name w:val="xl98"/>
    <w:basedOn w:val="Normal"/>
    <w:rsid w:val="00635D5E"/>
    <w:pPr>
      <w:pBdr>
        <w:bottom w:val="single" w:sz="8" w:space="0" w:color="auto"/>
      </w:pBdr>
      <w:spacing w:before="100" w:beforeAutospacing="1" w:after="100" w:afterAutospacing="1"/>
    </w:pPr>
    <w:rPr>
      <w:sz w:val="24"/>
      <w:szCs w:val="24"/>
    </w:rPr>
  </w:style>
  <w:style w:type="paragraph" w:customStyle="1" w:styleId="xl99">
    <w:name w:val="xl99"/>
    <w:basedOn w:val="Normal"/>
    <w:rsid w:val="00635D5E"/>
    <w:pPr>
      <w:pBdr>
        <w:top w:val="single" w:sz="8" w:space="0" w:color="auto"/>
        <w:left w:val="single" w:sz="8" w:space="0" w:color="auto"/>
      </w:pBdr>
      <w:spacing w:before="100" w:beforeAutospacing="1" w:after="100" w:afterAutospacing="1"/>
    </w:pPr>
    <w:rPr>
      <w:sz w:val="24"/>
      <w:szCs w:val="24"/>
    </w:rPr>
  </w:style>
  <w:style w:type="paragraph" w:customStyle="1" w:styleId="xl100">
    <w:name w:val="xl100"/>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Normal"/>
    <w:rsid w:val="00635D5E"/>
    <w:pPr>
      <w:pBdr>
        <w:top w:val="single" w:sz="8" w:space="0" w:color="auto"/>
      </w:pBdr>
      <w:spacing w:before="100" w:beforeAutospacing="1" w:after="100" w:afterAutospacing="1"/>
    </w:pPr>
    <w:rPr>
      <w:sz w:val="24"/>
      <w:szCs w:val="24"/>
    </w:rPr>
  </w:style>
  <w:style w:type="paragraph" w:customStyle="1" w:styleId="xl102">
    <w:name w:val="xl102"/>
    <w:basedOn w:val="Normal"/>
    <w:rsid w:val="00635D5E"/>
    <w:pPr>
      <w:pBdr>
        <w:top w:val="single" w:sz="8" w:space="0" w:color="auto"/>
      </w:pBdr>
      <w:spacing w:before="100" w:beforeAutospacing="1" w:after="100" w:afterAutospacing="1"/>
    </w:pPr>
    <w:rPr>
      <w:sz w:val="24"/>
      <w:szCs w:val="24"/>
    </w:rPr>
  </w:style>
  <w:style w:type="paragraph" w:customStyle="1" w:styleId="xl103">
    <w:name w:val="xl103"/>
    <w:basedOn w:val="Normal"/>
    <w:rsid w:val="00635D5E"/>
    <w:pPr>
      <w:pBdr>
        <w:right w:val="single" w:sz="8" w:space="0" w:color="auto"/>
      </w:pBdr>
      <w:spacing w:before="100" w:beforeAutospacing="1" w:after="100" w:afterAutospacing="1"/>
    </w:pPr>
    <w:rPr>
      <w:sz w:val="24"/>
      <w:szCs w:val="24"/>
    </w:rPr>
  </w:style>
  <w:style w:type="paragraph" w:customStyle="1" w:styleId="xl104">
    <w:name w:val="xl104"/>
    <w:basedOn w:val="Normal"/>
    <w:rsid w:val="00635D5E"/>
    <w:pPr>
      <w:pBdr>
        <w:left w:val="single" w:sz="8" w:space="0" w:color="auto"/>
        <w:bottom w:val="single" w:sz="8" w:space="0" w:color="auto"/>
      </w:pBdr>
      <w:spacing w:before="100" w:beforeAutospacing="1" w:after="100" w:afterAutospacing="1"/>
    </w:pPr>
    <w:rPr>
      <w:sz w:val="24"/>
      <w:szCs w:val="24"/>
    </w:rPr>
  </w:style>
  <w:style w:type="paragraph" w:customStyle="1" w:styleId="xl105">
    <w:name w:val="xl105"/>
    <w:basedOn w:val="Normal"/>
    <w:rsid w:val="00635D5E"/>
    <w:pPr>
      <w:pBdr>
        <w:bottom w:val="single" w:sz="8" w:space="0" w:color="auto"/>
        <w:right w:val="single" w:sz="8" w:space="0" w:color="auto"/>
      </w:pBdr>
      <w:spacing w:before="100" w:beforeAutospacing="1" w:after="100" w:afterAutospacing="1"/>
    </w:pPr>
    <w:rPr>
      <w:sz w:val="24"/>
      <w:szCs w:val="24"/>
    </w:rPr>
  </w:style>
  <w:style w:type="paragraph" w:customStyle="1" w:styleId="xl106">
    <w:name w:val="xl106"/>
    <w:basedOn w:val="Normal"/>
    <w:rsid w:val="00635D5E"/>
    <w:pPr>
      <w:pBdr>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07">
    <w:name w:val="xl107"/>
    <w:basedOn w:val="Normal"/>
    <w:rsid w:val="00635D5E"/>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pPr>
    <w:rPr>
      <w:sz w:val="24"/>
      <w:szCs w:val="24"/>
    </w:rPr>
  </w:style>
  <w:style w:type="paragraph" w:customStyle="1" w:styleId="xl108">
    <w:name w:val="xl108"/>
    <w:basedOn w:val="Normal"/>
    <w:rsid w:val="00635D5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sz w:val="24"/>
      <w:szCs w:val="24"/>
    </w:rPr>
  </w:style>
  <w:style w:type="paragraph" w:customStyle="1" w:styleId="xl109">
    <w:name w:val="xl109"/>
    <w:basedOn w:val="Normal"/>
    <w:rsid w:val="00635D5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sz w:val="24"/>
      <w:szCs w:val="24"/>
    </w:rPr>
  </w:style>
  <w:style w:type="paragraph" w:customStyle="1" w:styleId="xl110">
    <w:name w:val="xl110"/>
    <w:basedOn w:val="Normal"/>
    <w:rsid w:val="00635D5E"/>
    <w:pPr>
      <w:pBdr>
        <w:top w:val="single" w:sz="4" w:space="0" w:color="auto"/>
        <w:left w:val="single" w:sz="4" w:space="0" w:color="auto"/>
        <w:bottom w:val="single" w:sz="8" w:space="0" w:color="auto"/>
        <w:right w:val="single" w:sz="4" w:space="0" w:color="auto"/>
      </w:pBdr>
      <w:shd w:val="clear" w:color="000000" w:fill="FFC000"/>
      <w:spacing w:before="100" w:beforeAutospacing="1" w:after="100" w:afterAutospacing="1"/>
    </w:pPr>
    <w:rPr>
      <w:sz w:val="24"/>
      <w:szCs w:val="24"/>
    </w:rPr>
  </w:style>
  <w:style w:type="paragraph" w:customStyle="1" w:styleId="xl111">
    <w:name w:val="xl111"/>
    <w:basedOn w:val="Normal"/>
    <w:rsid w:val="00635D5E"/>
    <w:pPr>
      <w:pBdr>
        <w:left w:val="single" w:sz="4" w:space="0" w:color="auto"/>
      </w:pBdr>
      <w:spacing w:before="100" w:beforeAutospacing="1" w:after="100" w:afterAutospacing="1"/>
    </w:pPr>
    <w:rPr>
      <w:sz w:val="24"/>
      <w:szCs w:val="24"/>
    </w:rPr>
  </w:style>
  <w:style w:type="paragraph" w:customStyle="1" w:styleId="xl112">
    <w:name w:val="xl112"/>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3">
    <w:name w:val="xl113"/>
    <w:basedOn w:val="Normal"/>
    <w:rsid w:val="00635D5E"/>
    <w:pPr>
      <w:pBdr>
        <w:left w:val="single" w:sz="4" w:space="0" w:color="auto"/>
        <w:right w:val="single" w:sz="4" w:space="0" w:color="auto"/>
      </w:pBdr>
      <w:spacing w:before="100" w:beforeAutospacing="1" w:after="100" w:afterAutospacing="1"/>
      <w:jc w:val="center"/>
    </w:pPr>
    <w:rPr>
      <w:sz w:val="24"/>
      <w:szCs w:val="24"/>
    </w:rPr>
  </w:style>
  <w:style w:type="paragraph" w:customStyle="1" w:styleId="xl114">
    <w:name w:val="xl114"/>
    <w:basedOn w:val="Normal"/>
    <w:rsid w:val="00635D5E"/>
    <w:pPr>
      <w:pBdr>
        <w:left w:val="single" w:sz="4" w:space="0" w:color="auto"/>
        <w:right w:val="single" w:sz="4" w:space="0" w:color="auto"/>
      </w:pBdr>
      <w:spacing w:before="100" w:beforeAutospacing="1" w:after="100" w:afterAutospacing="1"/>
      <w:jc w:val="center"/>
    </w:pPr>
    <w:rPr>
      <w:sz w:val="24"/>
      <w:szCs w:val="24"/>
    </w:rPr>
  </w:style>
  <w:style w:type="paragraph" w:customStyle="1" w:styleId="xl115">
    <w:name w:val="xl115"/>
    <w:basedOn w:val="Normal"/>
    <w:rsid w:val="00635D5E"/>
    <w:pPr>
      <w:pBdr>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styleId="EndnoteText">
    <w:name w:val="endnote text"/>
    <w:basedOn w:val="Normal"/>
    <w:link w:val="EndnoteTextChar"/>
    <w:unhideWhenUsed/>
    <w:rsid w:val="00635D5E"/>
    <w:rPr>
      <w:sz w:val="20"/>
      <w:szCs w:val="20"/>
      <w:lang w:val="en-PH" w:bidi="ar-SA"/>
    </w:rPr>
  </w:style>
  <w:style w:type="character" w:customStyle="1" w:styleId="EndnoteTextChar">
    <w:name w:val="Endnote Text Char"/>
    <w:basedOn w:val="DefaultParagraphFont"/>
    <w:link w:val="EndnoteText"/>
    <w:uiPriority w:val="99"/>
    <w:semiHidden/>
    <w:rsid w:val="00635D5E"/>
    <w:rPr>
      <w:rFonts w:ascii="Times New Roman" w:eastAsia="Times New Roman" w:hAnsi="Times New Roman" w:cs="Times New Roman"/>
      <w:sz w:val="20"/>
      <w:lang w:val="en-PH" w:bidi="ar-SA"/>
    </w:rPr>
  </w:style>
  <w:style w:type="character" w:styleId="EndnoteReference">
    <w:name w:val="endnote reference"/>
    <w:unhideWhenUsed/>
    <w:rsid w:val="00635D5E"/>
    <w:rPr>
      <w:vertAlign w:val="superscript"/>
    </w:rPr>
  </w:style>
  <w:style w:type="character" w:customStyle="1" w:styleId="Heading7Char">
    <w:name w:val="Heading 7 Char"/>
    <w:basedOn w:val="DefaultParagraphFont"/>
    <w:link w:val="Heading7"/>
    <w:uiPriority w:val="9"/>
    <w:semiHidden/>
    <w:rsid w:val="00845B77"/>
    <w:rPr>
      <w:rFonts w:ascii="Times New Roman" w:eastAsiaTheme="majorEastAsia" w:hAnsi="Times New Roman" w:cstheme="majorBidi"/>
      <w:color w:val="595959" w:themeColor="text1" w:themeTint="A6"/>
      <w:sz w:val="24"/>
      <w:szCs w:val="24"/>
      <w:lang w:val="en-PH" w:bidi="ar-SA"/>
    </w:rPr>
  </w:style>
  <w:style w:type="character" w:customStyle="1" w:styleId="Heading8Char">
    <w:name w:val="Heading 8 Char"/>
    <w:basedOn w:val="DefaultParagraphFont"/>
    <w:link w:val="Heading8"/>
    <w:uiPriority w:val="9"/>
    <w:semiHidden/>
    <w:rsid w:val="00845B77"/>
    <w:rPr>
      <w:rFonts w:ascii="Times New Roman" w:eastAsiaTheme="majorEastAsia" w:hAnsi="Times New Roman" w:cstheme="majorBidi"/>
      <w:i/>
      <w:iCs/>
      <w:color w:val="272727" w:themeColor="text1" w:themeTint="D8"/>
      <w:sz w:val="24"/>
      <w:szCs w:val="24"/>
      <w:lang w:val="en-PH" w:bidi="ar-SA"/>
    </w:rPr>
  </w:style>
  <w:style w:type="character" w:customStyle="1" w:styleId="Heading9Char">
    <w:name w:val="Heading 9 Char"/>
    <w:basedOn w:val="DefaultParagraphFont"/>
    <w:link w:val="Heading9"/>
    <w:uiPriority w:val="9"/>
    <w:semiHidden/>
    <w:rsid w:val="00845B77"/>
    <w:rPr>
      <w:rFonts w:ascii="Times New Roman" w:eastAsiaTheme="majorEastAsia" w:hAnsi="Times New Roman" w:cstheme="majorBidi"/>
      <w:color w:val="272727" w:themeColor="text1" w:themeTint="D8"/>
      <w:sz w:val="24"/>
      <w:szCs w:val="24"/>
      <w:lang w:val="en-PH" w:bidi="ar-SA"/>
    </w:rPr>
  </w:style>
  <w:style w:type="paragraph" w:styleId="Quote">
    <w:name w:val="Quote"/>
    <w:basedOn w:val="Normal"/>
    <w:next w:val="Normal"/>
    <w:link w:val="QuoteChar"/>
    <w:uiPriority w:val="29"/>
    <w:qFormat/>
    <w:rsid w:val="00845B77"/>
    <w:pPr>
      <w:spacing w:before="160"/>
      <w:jc w:val="center"/>
    </w:pPr>
    <w:rPr>
      <w:i/>
      <w:iCs/>
      <w:color w:val="404040" w:themeColor="text1" w:themeTint="BF"/>
      <w:sz w:val="24"/>
      <w:szCs w:val="24"/>
      <w:lang w:val="en-PH" w:bidi="ar-SA"/>
    </w:rPr>
  </w:style>
  <w:style w:type="character" w:customStyle="1" w:styleId="QuoteChar">
    <w:name w:val="Quote Char"/>
    <w:basedOn w:val="DefaultParagraphFont"/>
    <w:link w:val="Quote"/>
    <w:uiPriority w:val="29"/>
    <w:rsid w:val="00845B77"/>
    <w:rPr>
      <w:rFonts w:ascii="Times New Roman" w:eastAsia="Times New Roman" w:hAnsi="Times New Roman" w:cs="Times New Roman"/>
      <w:i/>
      <w:iCs/>
      <w:color w:val="404040" w:themeColor="text1" w:themeTint="BF"/>
      <w:sz w:val="24"/>
      <w:szCs w:val="24"/>
      <w:lang w:val="en-PH" w:bidi="ar-SA"/>
    </w:rPr>
  </w:style>
  <w:style w:type="character" w:styleId="IntenseEmphasis">
    <w:name w:val="Intense Emphasis"/>
    <w:basedOn w:val="DefaultParagraphFont"/>
    <w:uiPriority w:val="21"/>
    <w:qFormat/>
    <w:rsid w:val="00845B77"/>
    <w:rPr>
      <w:i/>
      <w:iCs/>
      <w:color w:val="2E74B5" w:themeColor="accent1" w:themeShade="BF"/>
    </w:rPr>
  </w:style>
  <w:style w:type="paragraph" w:styleId="IntenseQuote">
    <w:name w:val="Intense Quote"/>
    <w:basedOn w:val="Normal"/>
    <w:next w:val="Normal"/>
    <w:link w:val="IntenseQuoteChar"/>
    <w:uiPriority w:val="30"/>
    <w:qFormat/>
    <w:rsid w:val="00845B7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sz w:val="24"/>
      <w:szCs w:val="24"/>
      <w:lang w:val="en-PH" w:bidi="ar-SA"/>
    </w:rPr>
  </w:style>
  <w:style w:type="character" w:customStyle="1" w:styleId="IntenseQuoteChar">
    <w:name w:val="Intense Quote Char"/>
    <w:basedOn w:val="DefaultParagraphFont"/>
    <w:link w:val="IntenseQuote"/>
    <w:uiPriority w:val="30"/>
    <w:rsid w:val="00845B77"/>
    <w:rPr>
      <w:rFonts w:ascii="Times New Roman" w:eastAsia="Times New Roman" w:hAnsi="Times New Roman" w:cs="Times New Roman"/>
      <w:i/>
      <w:iCs/>
      <w:color w:val="2E74B5" w:themeColor="accent1" w:themeShade="BF"/>
      <w:sz w:val="24"/>
      <w:szCs w:val="24"/>
      <w:lang w:val="en-PH" w:bidi="ar-SA"/>
    </w:rPr>
  </w:style>
  <w:style w:type="character" w:styleId="IntenseReference">
    <w:name w:val="Intense Reference"/>
    <w:basedOn w:val="DefaultParagraphFont"/>
    <w:uiPriority w:val="32"/>
    <w:qFormat/>
    <w:rsid w:val="00845B77"/>
    <w:rPr>
      <w:b/>
      <w:bCs/>
      <w:smallCaps/>
      <w:color w:val="2E74B5" w:themeColor="accent1" w:themeShade="BF"/>
      <w:spacing w:val="5"/>
    </w:rPr>
  </w:style>
  <w:style w:type="paragraph" w:customStyle="1" w:styleId="Default">
    <w:name w:val="Default"/>
    <w:rsid w:val="00845B77"/>
    <w:pPr>
      <w:autoSpaceDE w:val="0"/>
      <w:autoSpaceDN w:val="0"/>
      <w:adjustRightInd w:val="0"/>
      <w:spacing w:after="0" w:line="240" w:lineRule="auto"/>
    </w:pPr>
    <w:rPr>
      <w:rFonts w:ascii="Preeti" w:eastAsia="Calibri" w:hAnsi="Preeti" w:cs="Preeti"/>
      <w:color w:val="000000"/>
      <w:sz w:val="24"/>
      <w:szCs w:val="24"/>
      <w:lang w:bidi="ar-SA"/>
    </w:rPr>
  </w:style>
  <w:style w:type="paragraph" w:styleId="BlockText">
    <w:name w:val="Block Text"/>
    <w:basedOn w:val="Normal"/>
    <w:qFormat/>
    <w:rsid w:val="00845B77"/>
    <w:pPr>
      <w:spacing w:after="120"/>
      <w:ind w:leftChars="700" w:left="1440" w:rightChars="700" w:right="1440"/>
    </w:pPr>
  </w:style>
  <w:style w:type="paragraph" w:styleId="BodyText">
    <w:name w:val="Body Text"/>
    <w:basedOn w:val="Normal"/>
    <w:link w:val="BodyTextChar"/>
    <w:qFormat/>
    <w:rsid w:val="00845B77"/>
    <w:pPr>
      <w:spacing w:after="120"/>
    </w:pPr>
  </w:style>
  <w:style w:type="character" w:customStyle="1" w:styleId="BodyTextChar">
    <w:name w:val="Body Text Char"/>
    <w:basedOn w:val="DefaultParagraphFont"/>
    <w:link w:val="BodyText"/>
    <w:rsid w:val="00845B77"/>
    <w:rPr>
      <w:rFonts w:ascii="Times New Roman" w:eastAsia="Times New Roman" w:hAnsi="Times New Roman" w:cs="Times New Roman"/>
      <w:szCs w:val="22"/>
    </w:rPr>
  </w:style>
  <w:style w:type="paragraph" w:styleId="BodyText2">
    <w:name w:val="Body Text 2"/>
    <w:basedOn w:val="Normal"/>
    <w:link w:val="BodyText2Char"/>
    <w:rsid w:val="00845B77"/>
    <w:pPr>
      <w:spacing w:after="120" w:line="480" w:lineRule="auto"/>
    </w:pPr>
  </w:style>
  <w:style w:type="character" w:customStyle="1" w:styleId="BodyText2Char">
    <w:name w:val="Body Text 2 Char"/>
    <w:basedOn w:val="DefaultParagraphFont"/>
    <w:link w:val="BodyText2"/>
    <w:rsid w:val="00845B77"/>
    <w:rPr>
      <w:rFonts w:ascii="Times New Roman" w:eastAsia="Times New Roman" w:hAnsi="Times New Roman" w:cs="Times New Roman"/>
      <w:szCs w:val="22"/>
    </w:rPr>
  </w:style>
  <w:style w:type="paragraph" w:styleId="BodyText3">
    <w:name w:val="Body Text 3"/>
    <w:basedOn w:val="Normal"/>
    <w:link w:val="BodyText3Char"/>
    <w:qFormat/>
    <w:rsid w:val="00845B77"/>
    <w:pPr>
      <w:spacing w:after="120"/>
    </w:pPr>
    <w:rPr>
      <w:sz w:val="16"/>
      <w:szCs w:val="16"/>
    </w:rPr>
  </w:style>
  <w:style w:type="character" w:customStyle="1" w:styleId="BodyText3Char">
    <w:name w:val="Body Text 3 Char"/>
    <w:basedOn w:val="DefaultParagraphFont"/>
    <w:link w:val="BodyText3"/>
    <w:rsid w:val="00845B77"/>
    <w:rPr>
      <w:rFonts w:ascii="Times New Roman" w:eastAsia="Times New Roman" w:hAnsi="Times New Roman" w:cs="Times New Roman"/>
      <w:sz w:val="16"/>
      <w:szCs w:val="16"/>
    </w:rPr>
  </w:style>
  <w:style w:type="paragraph" w:styleId="BodyTextFirstIndent">
    <w:name w:val="Body Text First Indent"/>
    <w:basedOn w:val="BodyText"/>
    <w:link w:val="BodyTextFirstIndentChar"/>
    <w:rsid w:val="00845B77"/>
    <w:pPr>
      <w:ind w:firstLineChars="100" w:firstLine="420"/>
    </w:pPr>
  </w:style>
  <w:style w:type="character" w:customStyle="1" w:styleId="BodyTextFirstIndentChar">
    <w:name w:val="Body Text First Indent Char"/>
    <w:basedOn w:val="BodyTextChar"/>
    <w:link w:val="BodyTextFirstIndent"/>
    <w:rsid w:val="00845B77"/>
    <w:rPr>
      <w:rFonts w:ascii="Times New Roman" w:eastAsia="Times New Roman" w:hAnsi="Times New Roman" w:cs="Times New Roman"/>
      <w:szCs w:val="22"/>
    </w:rPr>
  </w:style>
  <w:style w:type="paragraph" w:styleId="BodyTextIndent">
    <w:name w:val="Body Text Indent"/>
    <w:basedOn w:val="Normal"/>
    <w:link w:val="BodyTextIndentChar"/>
    <w:rsid w:val="00845B77"/>
    <w:pPr>
      <w:spacing w:after="120"/>
      <w:ind w:leftChars="200" w:left="420"/>
    </w:pPr>
  </w:style>
  <w:style w:type="character" w:customStyle="1" w:styleId="BodyTextIndentChar">
    <w:name w:val="Body Text Indent Char"/>
    <w:basedOn w:val="DefaultParagraphFont"/>
    <w:link w:val="BodyTextIndent"/>
    <w:rsid w:val="00845B77"/>
    <w:rPr>
      <w:rFonts w:ascii="Times New Roman" w:eastAsia="Times New Roman" w:hAnsi="Times New Roman" w:cs="Times New Roman"/>
      <w:szCs w:val="22"/>
    </w:rPr>
  </w:style>
  <w:style w:type="paragraph" w:styleId="BodyTextFirstIndent2">
    <w:name w:val="Body Text First Indent 2"/>
    <w:basedOn w:val="BodyTextIndent"/>
    <w:link w:val="BodyTextFirstIndent2Char"/>
    <w:qFormat/>
    <w:rsid w:val="00845B77"/>
    <w:pPr>
      <w:ind w:firstLineChars="200" w:firstLine="420"/>
    </w:pPr>
  </w:style>
  <w:style w:type="character" w:customStyle="1" w:styleId="BodyTextFirstIndent2Char">
    <w:name w:val="Body Text First Indent 2 Char"/>
    <w:basedOn w:val="BodyTextIndentChar"/>
    <w:link w:val="BodyTextFirstIndent2"/>
    <w:rsid w:val="00845B77"/>
    <w:rPr>
      <w:rFonts w:ascii="Times New Roman" w:eastAsia="Times New Roman" w:hAnsi="Times New Roman" w:cs="Times New Roman"/>
      <w:szCs w:val="22"/>
    </w:rPr>
  </w:style>
  <w:style w:type="paragraph" w:styleId="BodyTextIndent2">
    <w:name w:val="Body Text Indent 2"/>
    <w:basedOn w:val="Normal"/>
    <w:link w:val="BodyTextIndent2Char"/>
    <w:rsid w:val="00845B77"/>
    <w:pPr>
      <w:spacing w:after="120" w:line="480" w:lineRule="auto"/>
      <w:ind w:leftChars="200" w:left="420"/>
    </w:pPr>
  </w:style>
  <w:style w:type="character" w:customStyle="1" w:styleId="BodyTextIndent2Char">
    <w:name w:val="Body Text Indent 2 Char"/>
    <w:basedOn w:val="DefaultParagraphFont"/>
    <w:link w:val="BodyTextIndent2"/>
    <w:rsid w:val="00845B77"/>
    <w:rPr>
      <w:rFonts w:ascii="Times New Roman" w:eastAsia="Times New Roman" w:hAnsi="Times New Roman" w:cs="Times New Roman"/>
      <w:szCs w:val="22"/>
    </w:rPr>
  </w:style>
  <w:style w:type="paragraph" w:styleId="BodyTextIndent3">
    <w:name w:val="Body Text Indent 3"/>
    <w:basedOn w:val="Normal"/>
    <w:link w:val="BodyTextIndent3Char"/>
    <w:qFormat/>
    <w:rsid w:val="00845B77"/>
    <w:pPr>
      <w:spacing w:after="120"/>
      <w:ind w:leftChars="200" w:left="420"/>
    </w:pPr>
    <w:rPr>
      <w:sz w:val="16"/>
      <w:szCs w:val="16"/>
    </w:rPr>
  </w:style>
  <w:style w:type="character" w:customStyle="1" w:styleId="BodyTextIndent3Char">
    <w:name w:val="Body Text Indent 3 Char"/>
    <w:basedOn w:val="DefaultParagraphFont"/>
    <w:link w:val="BodyTextIndent3"/>
    <w:rsid w:val="00845B77"/>
    <w:rPr>
      <w:rFonts w:ascii="Times New Roman" w:eastAsia="Times New Roman" w:hAnsi="Times New Roman" w:cs="Times New Roman"/>
      <w:sz w:val="16"/>
      <w:szCs w:val="16"/>
    </w:rPr>
  </w:style>
  <w:style w:type="paragraph" w:styleId="Caption">
    <w:name w:val="caption"/>
    <w:basedOn w:val="Normal"/>
    <w:next w:val="Normal"/>
    <w:semiHidden/>
    <w:unhideWhenUsed/>
    <w:qFormat/>
    <w:rsid w:val="00845B77"/>
    <w:rPr>
      <w:rFonts w:ascii="Arial" w:eastAsia="SimHei" w:hAnsi="Arial" w:cs="Arial"/>
      <w:sz w:val="20"/>
    </w:rPr>
  </w:style>
  <w:style w:type="paragraph" w:styleId="Closing">
    <w:name w:val="Closing"/>
    <w:basedOn w:val="Normal"/>
    <w:link w:val="ClosingChar"/>
    <w:qFormat/>
    <w:rsid w:val="00845B77"/>
    <w:pPr>
      <w:ind w:leftChars="2100" w:left="100"/>
    </w:pPr>
  </w:style>
  <w:style w:type="character" w:customStyle="1" w:styleId="ClosingChar">
    <w:name w:val="Closing Char"/>
    <w:basedOn w:val="DefaultParagraphFont"/>
    <w:link w:val="Closing"/>
    <w:rsid w:val="00845B77"/>
    <w:rPr>
      <w:rFonts w:ascii="Times New Roman" w:eastAsia="Times New Roman" w:hAnsi="Times New Roman" w:cs="Times New Roman"/>
      <w:szCs w:val="22"/>
    </w:rPr>
  </w:style>
  <w:style w:type="paragraph" w:styleId="Date">
    <w:name w:val="Date"/>
    <w:basedOn w:val="Normal"/>
    <w:next w:val="Normal"/>
    <w:link w:val="DateChar"/>
    <w:qFormat/>
    <w:rsid w:val="00845B77"/>
    <w:pPr>
      <w:ind w:leftChars="2500" w:left="100"/>
    </w:pPr>
  </w:style>
  <w:style w:type="character" w:customStyle="1" w:styleId="DateChar">
    <w:name w:val="Date Char"/>
    <w:basedOn w:val="DefaultParagraphFont"/>
    <w:link w:val="Date"/>
    <w:rsid w:val="00845B77"/>
    <w:rPr>
      <w:rFonts w:ascii="Times New Roman" w:eastAsia="Times New Roman" w:hAnsi="Times New Roman" w:cs="Times New Roman"/>
      <w:szCs w:val="22"/>
    </w:rPr>
  </w:style>
  <w:style w:type="paragraph" w:styleId="DocumentMap">
    <w:name w:val="Document Map"/>
    <w:basedOn w:val="Normal"/>
    <w:link w:val="DocumentMapChar"/>
    <w:qFormat/>
    <w:rsid w:val="00845B77"/>
    <w:pPr>
      <w:shd w:val="clear" w:color="auto" w:fill="000080"/>
    </w:pPr>
  </w:style>
  <w:style w:type="character" w:customStyle="1" w:styleId="DocumentMapChar">
    <w:name w:val="Document Map Char"/>
    <w:basedOn w:val="DefaultParagraphFont"/>
    <w:link w:val="DocumentMap"/>
    <w:rsid w:val="00845B77"/>
    <w:rPr>
      <w:rFonts w:ascii="Times New Roman" w:eastAsia="Times New Roman" w:hAnsi="Times New Roman" w:cs="Times New Roman"/>
      <w:szCs w:val="22"/>
      <w:shd w:val="clear" w:color="auto" w:fill="000080"/>
    </w:rPr>
  </w:style>
  <w:style w:type="paragraph" w:styleId="E-mailSignature">
    <w:name w:val="E-mail Signature"/>
    <w:basedOn w:val="Normal"/>
    <w:link w:val="E-mailSignatureChar"/>
    <w:rsid w:val="00845B77"/>
  </w:style>
  <w:style w:type="character" w:customStyle="1" w:styleId="E-mailSignatureChar">
    <w:name w:val="E-mail Signature Char"/>
    <w:basedOn w:val="DefaultParagraphFont"/>
    <w:link w:val="E-mailSignature"/>
    <w:rsid w:val="00845B77"/>
    <w:rPr>
      <w:rFonts w:ascii="Times New Roman" w:eastAsia="Times New Roman" w:hAnsi="Times New Roman" w:cs="Times New Roman"/>
      <w:szCs w:val="22"/>
    </w:rPr>
  </w:style>
  <w:style w:type="character" w:styleId="Emphasis">
    <w:name w:val="Emphasis"/>
    <w:basedOn w:val="DefaultParagraphFont"/>
    <w:qFormat/>
    <w:rsid w:val="00845B77"/>
    <w:rPr>
      <w:i/>
      <w:iCs/>
    </w:rPr>
  </w:style>
  <w:style w:type="paragraph" w:styleId="EnvelopeAddress">
    <w:name w:val="envelope address"/>
    <w:basedOn w:val="Normal"/>
    <w:rsid w:val="00845B77"/>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rsid w:val="00845B77"/>
    <w:pPr>
      <w:snapToGrid w:val="0"/>
    </w:pPr>
    <w:rPr>
      <w:rFonts w:ascii="Arial" w:hAnsi="Arial" w:cs="Arial"/>
    </w:rPr>
  </w:style>
  <w:style w:type="character" w:styleId="HTMLAcronym">
    <w:name w:val="HTML Acronym"/>
    <w:basedOn w:val="DefaultParagraphFont"/>
    <w:rsid w:val="00845B77"/>
  </w:style>
  <w:style w:type="paragraph" w:styleId="HTMLAddress">
    <w:name w:val="HTML Address"/>
    <w:basedOn w:val="Normal"/>
    <w:link w:val="HTMLAddressChar"/>
    <w:qFormat/>
    <w:rsid w:val="00845B77"/>
    <w:rPr>
      <w:i/>
      <w:iCs/>
    </w:rPr>
  </w:style>
  <w:style w:type="character" w:customStyle="1" w:styleId="HTMLAddressChar">
    <w:name w:val="HTML Address Char"/>
    <w:basedOn w:val="DefaultParagraphFont"/>
    <w:link w:val="HTMLAddress"/>
    <w:rsid w:val="00845B77"/>
    <w:rPr>
      <w:rFonts w:ascii="Times New Roman" w:eastAsia="Times New Roman" w:hAnsi="Times New Roman" w:cs="Times New Roman"/>
      <w:i/>
      <w:iCs/>
      <w:szCs w:val="22"/>
    </w:rPr>
  </w:style>
  <w:style w:type="character" w:styleId="HTMLCite">
    <w:name w:val="HTML Cite"/>
    <w:basedOn w:val="DefaultParagraphFont"/>
    <w:rsid w:val="00845B77"/>
    <w:rPr>
      <w:i/>
      <w:iCs/>
    </w:rPr>
  </w:style>
  <w:style w:type="character" w:styleId="HTMLCode">
    <w:name w:val="HTML Code"/>
    <w:basedOn w:val="DefaultParagraphFont"/>
    <w:rsid w:val="00845B77"/>
    <w:rPr>
      <w:rFonts w:ascii="Courier New" w:hAnsi="Courier New" w:cs="Courier New"/>
      <w:sz w:val="20"/>
      <w:szCs w:val="20"/>
    </w:rPr>
  </w:style>
  <w:style w:type="character" w:styleId="HTMLDefinition">
    <w:name w:val="HTML Definition"/>
    <w:basedOn w:val="DefaultParagraphFont"/>
    <w:qFormat/>
    <w:rsid w:val="00845B77"/>
    <w:rPr>
      <w:i/>
      <w:iCs/>
    </w:rPr>
  </w:style>
  <w:style w:type="character" w:styleId="HTMLKeyboard">
    <w:name w:val="HTML Keyboard"/>
    <w:basedOn w:val="DefaultParagraphFont"/>
    <w:rsid w:val="00845B77"/>
    <w:rPr>
      <w:rFonts w:ascii="Courier New" w:hAnsi="Courier New" w:cs="Courier New"/>
      <w:sz w:val="20"/>
      <w:szCs w:val="20"/>
    </w:rPr>
  </w:style>
  <w:style w:type="character" w:styleId="HTMLSample">
    <w:name w:val="HTML Sample"/>
    <w:basedOn w:val="DefaultParagraphFont"/>
    <w:qFormat/>
    <w:rsid w:val="00845B77"/>
    <w:rPr>
      <w:rFonts w:ascii="Courier New" w:hAnsi="Courier New" w:cs="Courier New"/>
    </w:rPr>
  </w:style>
  <w:style w:type="character" w:styleId="HTMLTypewriter">
    <w:name w:val="HTML Typewriter"/>
    <w:basedOn w:val="DefaultParagraphFont"/>
    <w:rsid w:val="00845B77"/>
    <w:rPr>
      <w:rFonts w:ascii="Courier New" w:hAnsi="Courier New" w:cs="Courier New"/>
      <w:sz w:val="20"/>
      <w:szCs w:val="20"/>
    </w:rPr>
  </w:style>
  <w:style w:type="character" w:styleId="HTMLVariable">
    <w:name w:val="HTML Variable"/>
    <w:basedOn w:val="DefaultParagraphFont"/>
    <w:rsid w:val="00845B77"/>
    <w:rPr>
      <w:i/>
      <w:iCs/>
    </w:rPr>
  </w:style>
  <w:style w:type="paragraph" w:styleId="Index1">
    <w:name w:val="index 1"/>
    <w:basedOn w:val="Normal"/>
    <w:next w:val="Normal"/>
    <w:rsid w:val="00845B77"/>
  </w:style>
  <w:style w:type="paragraph" w:styleId="Index2">
    <w:name w:val="index 2"/>
    <w:basedOn w:val="Normal"/>
    <w:next w:val="Normal"/>
    <w:rsid w:val="00845B77"/>
    <w:pPr>
      <w:ind w:leftChars="200" w:left="200"/>
    </w:pPr>
  </w:style>
  <w:style w:type="paragraph" w:styleId="Index3">
    <w:name w:val="index 3"/>
    <w:basedOn w:val="Normal"/>
    <w:next w:val="Normal"/>
    <w:qFormat/>
    <w:rsid w:val="00845B77"/>
    <w:pPr>
      <w:ind w:leftChars="400" w:left="400"/>
    </w:pPr>
  </w:style>
  <w:style w:type="paragraph" w:styleId="Index4">
    <w:name w:val="index 4"/>
    <w:basedOn w:val="Normal"/>
    <w:next w:val="Normal"/>
    <w:rsid w:val="00845B77"/>
    <w:pPr>
      <w:ind w:leftChars="600" w:left="600"/>
    </w:pPr>
  </w:style>
  <w:style w:type="paragraph" w:styleId="Index5">
    <w:name w:val="index 5"/>
    <w:basedOn w:val="Normal"/>
    <w:next w:val="Normal"/>
    <w:rsid w:val="00845B77"/>
    <w:pPr>
      <w:ind w:leftChars="800" w:left="800"/>
    </w:pPr>
  </w:style>
  <w:style w:type="paragraph" w:styleId="Index6">
    <w:name w:val="index 6"/>
    <w:basedOn w:val="Normal"/>
    <w:next w:val="Normal"/>
    <w:rsid w:val="00845B77"/>
    <w:pPr>
      <w:ind w:leftChars="1000" w:left="1000"/>
    </w:pPr>
  </w:style>
  <w:style w:type="paragraph" w:styleId="Index7">
    <w:name w:val="index 7"/>
    <w:basedOn w:val="Normal"/>
    <w:next w:val="Normal"/>
    <w:qFormat/>
    <w:rsid w:val="00845B77"/>
    <w:pPr>
      <w:ind w:leftChars="1200" w:left="1200"/>
    </w:pPr>
  </w:style>
  <w:style w:type="paragraph" w:styleId="Index8">
    <w:name w:val="index 8"/>
    <w:basedOn w:val="Normal"/>
    <w:next w:val="Normal"/>
    <w:rsid w:val="00845B77"/>
    <w:pPr>
      <w:ind w:leftChars="1400" w:left="1400"/>
    </w:pPr>
  </w:style>
  <w:style w:type="paragraph" w:styleId="Index9">
    <w:name w:val="index 9"/>
    <w:basedOn w:val="Normal"/>
    <w:next w:val="Normal"/>
    <w:rsid w:val="00845B77"/>
    <w:pPr>
      <w:ind w:leftChars="1600" w:left="1600"/>
    </w:pPr>
  </w:style>
  <w:style w:type="paragraph" w:styleId="IndexHeading">
    <w:name w:val="index heading"/>
    <w:basedOn w:val="Normal"/>
    <w:next w:val="Index1"/>
    <w:qFormat/>
    <w:rsid w:val="00845B77"/>
    <w:rPr>
      <w:rFonts w:ascii="Arial" w:hAnsi="Arial" w:cs="Arial"/>
      <w:b/>
      <w:bCs/>
    </w:rPr>
  </w:style>
  <w:style w:type="paragraph" w:styleId="List">
    <w:name w:val="List"/>
    <w:basedOn w:val="Normal"/>
    <w:rsid w:val="00845B77"/>
    <w:pPr>
      <w:ind w:left="200" w:hangingChars="200" w:hanging="200"/>
    </w:pPr>
  </w:style>
  <w:style w:type="paragraph" w:styleId="List2">
    <w:name w:val="List 2"/>
    <w:basedOn w:val="Normal"/>
    <w:qFormat/>
    <w:rsid w:val="00845B77"/>
    <w:pPr>
      <w:ind w:leftChars="200" w:left="100" w:hangingChars="200" w:hanging="200"/>
    </w:pPr>
  </w:style>
  <w:style w:type="paragraph" w:styleId="List3">
    <w:name w:val="List 3"/>
    <w:basedOn w:val="Normal"/>
    <w:rsid w:val="00845B77"/>
    <w:pPr>
      <w:ind w:leftChars="400" w:left="100" w:hangingChars="200" w:hanging="200"/>
    </w:pPr>
  </w:style>
  <w:style w:type="paragraph" w:styleId="List4">
    <w:name w:val="List 4"/>
    <w:basedOn w:val="Normal"/>
    <w:qFormat/>
    <w:rsid w:val="00845B77"/>
    <w:pPr>
      <w:ind w:leftChars="600" w:left="100" w:hangingChars="200" w:hanging="200"/>
    </w:pPr>
  </w:style>
  <w:style w:type="paragraph" w:styleId="List5">
    <w:name w:val="List 5"/>
    <w:basedOn w:val="Normal"/>
    <w:qFormat/>
    <w:rsid w:val="00845B77"/>
    <w:pPr>
      <w:ind w:leftChars="800" w:left="100" w:hangingChars="200" w:hanging="200"/>
    </w:pPr>
  </w:style>
  <w:style w:type="paragraph" w:styleId="ListBullet">
    <w:name w:val="List Bullet"/>
    <w:basedOn w:val="Normal"/>
    <w:qFormat/>
    <w:rsid w:val="00845B77"/>
    <w:pPr>
      <w:numPr>
        <w:numId w:val="125"/>
      </w:numPr>
      <w:tabs>
        <w:tab w:val="clear" w:pos="360"/>
      </w:tabs>
      <w:ind w:left="0" w:firstLineChars="0" w:firstLine="0"/>
    </w:pPr>
  </w:style>
  <w:style w:type="paragraph" w:styleId="ListBullet2">
    <w:name w:val="List Bullet 2"/>
    <w:basedOn w:val="Normal"/>
    <w:rsid w:val="00845B77"/>
    <w:pPr>
      <w:numPr>
        <w:numId w:val="126"/>
      </w:numPr>
      <w:tabs>
        <w:tab w:val="clear" w:pos="780"/>
      </w:tabs>
      <w:ind w:leftChars="0" w:left="0" w:firstLineChars="0" w:firstLine="0"/>
    </w:pPr>
  </w:style>
  <w:style w:type="paragraph" w:styleId="ListBullet3">
    <w:name w:val="List Bullet 3"/>
    <w:basedOn w:val="Normal"/>
    <w:rsid w:val="00845B77"/>
    <w:pPr>
      <w:numPr>
        <w:numId w:val="127"/>
      </w:numPr>
      <w:tabs>
        <w:tab w:val="clear" w:pos="1200"/>
      </w:tabs>
      <w:ind w:leftChars="0" w:left="0" w:firstLineChars="0" w:firstLine="0"/>
    </w:pPr>
  </w:style>
  <w:style w:type="paragraph" w:styleId="ListBullet4">
    <w:name w:val="List Bullet 4"/>
    <w:basedOn w:val="Normal"/>
    <w:rsid w:val="00845B77"/>
    <w:pPr>
      <w:numPr>
        <w:numId w:val="128"/>
      </w:numPr>
      <w:tabs>
        <w:tab w:val="clear" w:pos="1620"/>
      </w:tabs>
      <w:ind w:leftChars="0" w:left="0" w:firstLineChars="0" w:firstLine="0"/>
    </w:pPr>
  </w:style>
  <w:style w:type="paragraph" w:styleId="ListBullet5">
    <w:name w:val="List Bullet 5"/>
    <w:basedOn w:val="Normal"/>
    <w:qFormat/>
    <w:rsid w:val="00845B77"/>
    <w:pPr>
      <w:numPr>
        <w:numId w:val="129"/>
      </w:numPr>
      <w:tabs>
        <w:tab w:val="clear" w:pos="2040"/>
      </w:tabs>
      <w:ind w:leftChars="0" w:left="0" w:firstLineChars="0" w:firstLine="0"/>
    </w:pPr>
  </w:style>
  <w:style w:type="paragraph" w:styleId="ListContinue">
    <w:name w:val="List Continue"/>
    <w:basedOn w:val="Normal"/>
    <w:qFormat/>
    <w:rsid w:val="00845B77"/>
    <w:pPr>
      <w:spacing w:after="120"/>
      <w:ind w:leftChars="200" w:left="420"/>
    </w:pPr>
  </w:style>
  <w:style w:type="paragraph" w:styleId="ListContinue2">
    <w:name w:val="List Continue 2"/>
    <w:basedOn w:val="Normal"/>
    <w:qFormat/>
    <w:rsid w:val="00845B77"/>
    <w:pPr>
      <w:spacing w:after="120"/>
      <w:ind w:leftChars="400" w:left="840"/>
    </w:pPr>
  </w:style>
  <w:style w:type="paragraph" w:styleId="ListContinue3">
    <w:name w:val="List Continue 3"/>
    <w:basedOn w:val="Normal"/>
    <w:qFormat/>
    <w:rsid w:val="00845B77"/>
    <w:pPr>
      <w:spacing w:after="120"/>
      <w:ind w:leftChars="600" w:left="1260"/>
    </w:pPr>
  </w:style>
  <w:style w:type="paragraph" w:styleId="ListContinue4">
    <w:name w:val="List Continue 4"/>
    <w:basedOn w:val="Normal"/>
    <w:qFormat/>
    <w:rsid w:val="00845B77"/>
    <w:pPr>
      <w:spacing w:after="120"/>
      <w:ind w:leftChars="800" w:left="1680"/>
    </w:pPr>
  </w:style>
  <w:style w:type="paragraph" w:styleId="ListContinue5">
    <w:name w:val="List Continue 5"/>
    <w:basedOn w:val="Normal"/>
    <w:qFormat/>
    <w:rsid w:val="00845B77"/>
    <w:pPr>
      <w:spacing w:after="120"/>
      <w:ind w:leftChars="1000" w:left="2100"/>
    </w:pPr>
  </w:style>
  <w:style w:type="paragraph" w:styleId="ListNumber">
    <w:name w:val="List Number"/>
    <w:basedOn w:val="Normal"/>
    <w:qFormat/>
    <w:rsid w:val="00845B77"/>
    <w:pPr>
      <w:numPr>
        <w:numId w:val="130"/>
      </w:numPr>
      <w:tabs>
        <w:tab w:val="clear" w:pos="360"/>
      </w:tabs>
      <w:ind w:left="0" w:firstLineChars="0" w:firstLine="0"/>
    </w:pPr>
  </w:style>
  <w:style w:type="paragraph" w:styleId="ListNumber2">
    <w:name w:val="List Number 2"/>
    <w:basedOn w:val="Normal"/>
    <w:qFormat/>
    <w:rsid w:val="00845B77"/>
    <w:pPr>
      <w:numPr>
        <w:numId w:val="131"/>
      </w:numPr>
      <w:tabs>
        <w:tab w:val="clear" w:pos="780"/>
      </w:tabs>
      <w:ind w:leftChars="0" w:left="0" w:firstLineChars="0" w:firstLine="0"/>
    </w:pPr>
  </w:style>
  <w:style w:type="paragraph" w:styleId="ListNumber3">
    <w:name w:val="List Number 3"/>
    <w:basedOn w:val="Normal"/>
    <w:qFormat/>
    <w:rsid w:val="00845B77"/>
    <w:pPr>
      <w:numPr>
        <w:numId w:val="132"/>
      </w:numPr>
      <w:tabs>
        <w:tab w:val="clear" w:pos="1200"/>
      </w:tabs>
      <w:ind w:leftChars="0" w:left="0" w:firstLineChars="0" w:firstLine="0"/>
    </w:pPr>
  </w:style>
  <w:style w:type="paragraph" w:styleId="ListNumber4">
    <w:name w:val="List Number 4"/>
    <w:basedOn w:val="Normal"/>
    <w:qFormat/>
    <w:rsid w:val="00845B77"/>
    <w:pPr>
      <w:numPr>
        <w:numId w:val="133"/>
      </w:numPr>
      <w:tabs>
        <w:tab w:val="clear" w:pos="1620"/>
      </w:tabs>
      <w:ind w:leftChars="0" w:left="0" w:firstLineChars="0" w:firstLine="0"/>
    </w:pPr>
  </w:style>
  <w:style w:type="paragraph" w:styleId="ListNumber5">
    <w:name w:val="List Number 5"/>
    <w:basedOn w:val="Normal"/>
    <w:qFormat/>
    <w:rsid w:val="00845B77"/>
    <w:pPr>
      <w:numPr>
        <w:numId w:val="134"/>
      </w:numPr>
      <w:tabs>
        <w:tab w:val="clear" w:pos="2040"/>
      </w:tabs>
      <w:ind w:leftChars="0" w:left="0" w:firstLineChars="0" w:firstLine="0"/>
    </w:pPr>
  </w:style>
  <w:style w:type="paragraph" w:styleId="MacroText">
    <w:name w:val="macro"/>
    <w:link w:val="MacroTextChar"/>
    <w:qFormat/>
    <w:rsid w:val="00845B77"/>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Theme="minorEastAsia" w:hAnsi="Courier New" w:cs="Courier New"/>
      <w:kern w:val="2"/>
      <w:sz w:val="24"/>
      <w:szCs w:val="24"/>
      <w:lang w:eastAsia="zh-CN" w:bidi="ar-SA"/>
    </w:rPr>
  </w:style>
  <w:style w:type="character" w:customStyle="1" w:styleId="MacroTextChar">
    <w:name w:val="Macro Text Char"/>
    <w:basedOn w:val="DefaultParagraphFont"/>
    <w:link w:val="MacroText"/>
    <w:rsid w:val="00845B77"/>
    <w:rPr>
      <w:rFonts w:ascii="Courier New" w:eastAsiaTheme="minorEastAsia" w:hAnsi="Courier New" w:cs="Courier New"/>
      <w:kern w:val="2"/>
      <w:sz w:val="24"/>
      <w:szCs w:val="24"/>
      <w:lang w:eastAsia="zh-CN" w:bidi="ar-SA"/>
    </w:rPr>
  </w:style>
  <w:style w:type="paragraph" w:styleId="MessageHeader">
    <w:name w:val="Message Header"/>
    <w:basedOn w:val="Normal"/>
    <w:link w:val="MessageHeaderChar"/>
    <w:qFormat/>
    <w:rsid w:val="00845B77"/>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character" w:customStyle="1" w:styleId="MessageHeaderChar">
    <w:name w:val="Message Header Char"/>
    <w:basedOn w:val="DefaultParagraphFont"/>
    <w:link w:val="MessageHeader"/>
    <w:rsid w:val="00845B77"/>
    <w:rPr>
      <w:rFonts w:ascii="Arial" w:eastAsia="Times New Roman" w:hAnsi="Arial" w:cs="Arial"/>
      <w:sz w:val="24"/>
      <w:szCs w:val="24"/>
      <w:shd w:val="pct20" w:color="auto" w:fill="auto"/>
    </w:rPr>
  </w:style>
  <w:style w:type="paragraph" w:styleId="NormalIndent">
    <w:name w:val="Normal Indent"/>
    <w:basedOn w:val="Normal"/>
    <w:rsid w:val="00845B77"/>
    <w:pPr>
      <w:ind w:firstLineChars="200" w:firstLine="420"/>
    </w:pPr>
  </w:style>
  <w:style w:type="paragraph" w:styleId="NoteHeading">
    <w:name w:val="Note Heading"/>
    <w:basedOn w:val="Normal"/>
    <w:next w:val="Normal"/>
    <w:link w:val="NoteHeadingChar"/>
    <w:qFormat/>
    <w:rsid w:val="00845B77"/>
    <w:pPr>
      <w:jc w:val="center"/>
    </w:pPr>
  </w:style>
  <w:style w:type="character" w:customStyle="1" w:styleId="NoteHeadingChar">
    <w:name w:val="Note Heading Char"/>
    <w:basedOn w:val="DefaultParagraphFont"/>
    <w:link w:val="NoteHeading"/>
    <w:rsid w:val="00845B77"/>
    <w:rPr>
      <w:rFonts w:ascii="Times New Roman" w:eastAsia="Times New Roman" w:hAnsi="Times New Roman" w:cs="Times New Roman"/>
      <w:szCs w:val="22"/>
    </w:rPr>
  </w:style>
  <w:style w:type="character" w:styleId="PageNumber">
    <w:name w:val="page number"/>
    <w:basedOn w:val="DefaultParagraphFont"/>
    <w:qFormat/>
    <w:rsid w:val="00845B77"/>
  </w:style>
  <w:style w:type="paragraph" w:styleId="PlainText">
    <w:name w:val="Plain Text"/>
    <w:basedOn w:val="Normal"/>
    <w:link w:val="PlainTextChar"/>
    <w:qFormat/>
    <w:rsid w:val="00845B77"/>
    <w:rPr>
      <w:rFonts w:ascii="SimSun" w:hAnsi="Courier New" w:cs="Courier New"/>
      <w:szCs w:val="21"/>
    </w:rPr>
  </w:style>
  <w:style w:type="character" w:customStyle="1" w:styleId="PlainTextChar">
    <w:name w:val="Plain Text Char"/>
    <w:basedOn w:val="DefaultParagraphFont"/>
    <w:link w:val="PlainText"/>
    <w:rsid w:val="00845B77"/>
    <w:rPr>
      <w:rFonts w:ascii="SimSun" w:eastAsia="Times New Roman" w:hAnsi="Courier New" w:cs="Courier New"/>
      <w:szCs w:val="21"/>
    </w:rPr>
  </w:style>
  <w:style w:type="paragraph" w:styleId="Salutation">
    <w:name w:val="Salutation"/>
    <w:basedOn w:val="Normal"/>
    <w:next w:val="Normal"/>
    <w:link w:val="SalutationChar"/>
    <w:qFormat/>
    <w:rsid w:val="00845B77"/>
  </w:style>
  <w:style w:type="character" w:customStyle="1" w:styleId="SalutationChar">
    <w:name w:val="Salutation Char"/>
    <w:basedOn w:val="DefaultParagraphFont"/>
    <w:link w:val="Salutation"/>
    <w:rsid w:val="00845B77"/>
    <w:rPr>
      <w:rFonts w:ascii="Times New Roman" w:eastAsia="Times New Roman" w:hAnsi="Times New Roman" w:cs="Times New Roman"/>
      <w:szCs w:val="22"/>
    </w:rPr>
  </w:style>
  <w:style w:type="paragraph" w:styleId="Signature">
    <w:name w:val="Signature"/>
    <w:basedOn w:val="Normal"/>
    <w:link w:val="SignatureChar"/>
    <w:qFormat/>
    <w:rsid w:val="00845B77"/>
    <w:pPr>
      <w:ind w:leftChars="2100" w:left="100"/>
    </w:pPr>
  </w:style>
  <w:style w:type="character" w:customStyle="1" w:styleId="SignatureChar">
    <w:name w:val="Signature Char"/>
    <w:basedOn w:val="DefaultParagraphFont"/>
    <w:link w:val="Signature"/>
    <w:rsid w:val="00845B77"/>
    <w:rPr>
      <w:rFonts w:ascii="Times New Roman" w:eastAsia="Times New Roman" w:hAnsi="Times New Roman" w:cs="Times New Roman"/>
      <w:szCs w:val="22"/>
    </w:rPr>
  </w:style>
  <w:style w:type="character" w:styleId="Strong">
    <w:name w:val="Strong"/>
    <w:basedOn w:val="DefaultParagraphFont"/>
    <w:qFormat/>
    <w:rsid w:val="00845B77"/>
    <w:rPr>
      <w:b/>
      <w:bCs/>
    </w:rPr>
  </w:style>
  <w:style w:type="table" w:styleId="Table3Deffects1">
    <w:name w:val="Table 3D effects 1"/>
    <w:basedOn w:val="TableNormal"/>
    <w:qFormat/>
    <w:rsid w:val="00845B77"/>
    <w:pPr>
      <w:widowControl w:val="0"/>
      <w:spacing w:after="0" w:line="240" w:lineRule="auto"/>
      <w:jc w:val="both"/>
    </w:pPr>
    <w:rPr>
      <w:rFonts w:ascii="Times New Roman" w:eastAsia="SimSun" w:hAnsi="Times New Roman" w:cs="Times New Roman"/>
      <w:sz w:val="20"/>
      <w:lang w:bidi="hi-IN"/>
    </w:r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rsid w:val="00845B77"/>
    <w:pPr>
      <w:widowControl w:val="0"/>
      <w:spacing w:after="0" w:line="240" w:lineRule="auto"/>
      <w:jc w:val="both"/>
    </w:pPr>
    <w:rPr>
      <w:rFonts w:ascii="Times New Roman" w:eastAsia="SimSun" w:hAnsi="Times New Roman" w:cs="Times New Roman"/>
      <w:sz w:val="20"/>
      <w:lang w:bidi="hi-IN"/>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rsid w:val="00845B77"/>
    <w:pPr>
      <w:widowControl w:val="0"/>
      <w:spacing w:after="0" w:line="240" w:lineRule="auto"/>
      <w:jc w:val="both"/>
    </w:pPr>
    <w:rPr>
      <w:rFonts w:ascii="Times New Roman" w:eastAsia="SimSun" w:hAnsi="Times New Roman" w:cs="Times New Roman"/>
      <w:sz w:val="20"/>
      <w:lang w:bidi="hi-IN"/>
    </w:r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rsid w:val="00845B77"/>
    <w:pPr>
      <w:widowControl w:val="0"/>
      <w:spacing w:after="0" w:line="240" w:lineRule="auto"/>
      <w:jc w:val="both"/>
    </w:pPr>
    <w:rPr>
      <w:rFonts w:ascii="Times New Roman" w:eastAsia="SimSun" w:hAnsi="Times New Roman" w:cs="Times New Roman"/>
      <w:color w:val="000080"/>
      <w:sz w:val="20"/>
      <w:lang w:bidi="hi-I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rsid w:val="00845B77"/>
    <w:pPr>
      <w:widowControl w:val="0"/>
      <w:spacing w:after="0" w:line="240" w:lineRule="auto"/>
      <w:jc w:val="both"/>
    </w:pPr>
    <w:rPr>
      <w:rFonts w:ascii="Times New Roman" w:eastAsia="SimSun" w:hAnsi="Times New Roman" w:cs="Times New Roman"/>
      <w:color w:val="FFFFFF"/>
      <w:sz w:val="20"/>
      <w:lang w:bidi="hi-I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rsid w:val="00845B77"/>
    <w:pPr>
      <w:widowControl w:val="0"/>
      <w:spacing w:after="0" w:line="240" w:lineRule="auto"/>
      <w:jc w:val="both"/>
    </w:pPr>
    <w:rPr>
      <w:rFonts w:ascii="Times New Roman" w:eastAsia="SimSun" w:hAnsi="Times New Roman" w:cs="Times New Roman"/>
      <w:sz w:val="20"/>
      <w:lang w:bidi="hi-IN"/>
    </w:r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rsid w:val="00845B77"/>
    <w:pPr>
      <w:widowControl w:val="0"/>
      <w:spacing w:after="0" w:line="240" w:lineRule="auto"/>
      <w:jc w:val="both"/>
    </w:pPr>
    <w:rPr>
      <w:rFonts w:ascii="Times New Roman" w:eastAsia="SimSun" w:hAnsi="Times New Roman" w:cs="Times New Roman"/>
      <w:b/>
      <w:bCs/>
      <w:sz w:val="20"/>
      <w:lang w:bidi="hi-IN"/>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rsid w:val="00845B77"/>
    <w:pPr>
      <w:widowControl w:val="0"/>
      <w:spacing w:after="0" w:line="240" w:lineRule="auto"/>
      <w:jc w:val="both"/>
    </w:pPr>
    <w:rPr>
      <w:rFonts w:ascii="Times New Roman" w:eastAsia="SimSun" w:hAnsi="Times New Roman" w:cs="Times New Roman"/>
      <w:b/>
      <w:bCs/>
      <w:sz w:val="20"/>
      <w:lang w:bidi="hi-IN"/>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rsid w:val="00845B77"/>
    <w:pPr>
      <w:widowControl w:val="0"/>
      <w:spacing w:after="0" w:line="240" w:lineRule="auto"/>
      <w:jc w:val="both"/>
    </w:pPr>
    <w:rPr>
      <w:rFonts w:ascii="Times New Roman" w:eastAsia="SimSun" w:hAnsi="Times New Roman" w:cs="Times New Roman"/>
      <w:b/>
      <w:bCs/>
      <w:sz w:val="20"/>
      <w:lang w:bidi="hi-IN"/>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rsid w:val="00845B77"/>
    <w:pPr>
      <w:widowControl w:val="0"/>
      <w:spacing w:after="0" w:line="240" w:lineRule="auto"/>
      <w:jc w:val="both"/>
    </w:pPr>
    <w:rPr>
      <w:rFonts w:ascii="Times New Roman" w:eastAsia="SimSun" w:hAnsi="Times New Roman" w:cs="Times New Roman"/>
      <w:sz w:val="20"/>
      <w:lang w:bidi="hi-IN"/>
    </w:r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4">
    <w:name w:val="Table Grid 1"/>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0">
    <w:name w:val="Table Grid 2"/>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0">
    <w:name w:val="Table Grid 3"/>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0">
    <w:name w:val="Table Grid 4"/>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0">
    <w:name w:val="Table Grid 5"/>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0">
    <w:name w:val="Table Grid 6"/>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0">
    <w:name w:val="Table Grid 7"/>
    <w:basedOn w:val="TableNormal"/>
    <w:qFormat/>
    <w:rsid w:val="00845B77"/>
    <w:pPr>
      <w:widowControl w:val="0"/>
      <w:spacing w:after="0" w:line="240" w:lineRule="auto"/>
      <w:jc w:val="both"/>
    </w:pPr>
    <w:rPr>
      <w:rFonts w:ascii="Times New Roman" w:eastAsia="SimSun" w:hAnsi="Times New Roman" w:cs="Times New Roman"/>
      <w:b/>
      <w:bCs/>
      <w:sz w:val="20"/>
      <w:lang w:bidi="hi-I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0">
    <w:name w:val="Table Grid 8"/>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rsid w:val="00845B77"/>
    <w:pPr>
      <w:ind w:leftChars="200" w:left="420"/>
    </w:pPr>
  </w:style>
  <w:style w:type="paragraph" w:styleId="TableofFigures">
    <w:name w:val="table of figures"/>
    <w:basedOn w:val="Normal"/>
    <w:next w:val="Normal"/>
    <w:qFormat/>
    <w:rsid w:val="00845B77"/>
    <w:pPr>
      <w:ind w:leftChars="200" w:left="200" w:hangingChars="200" w:hanging="200"/>
    </w:pPr>
  </w:style>
  <w:style w:type="table" w:styleId="TableProfessional">
    <w:name w:val="Table Professional"/>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rsid w:val="00845B77"/>
    <w:pPr>
      <w:widowControl w:val="0"/>
      <w:spacing w:after="0" w:line="240" w:lineRule="auto"/>
      <w:jc w:val="both"/>
    </w:pPr>
    <w:rPr>
      <w:rFonts w:ascii="Times New Roman" w:eastAsia="SimSun" w:hAnsi="Times New Roman" w:cs="Times New Roman"/>
      <w:sz w:val="20"/>
      <w:lang w:bidi="hi-IN"/>
    </w:r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rsid w:val="00845B77"/>
    <w:pPr>
      <w:widowControl w:val="0"/>
      <w:spacing w:after="0" w:line="240" w:lineRule="auto"/>
      <w:jc w:val="both"/>
    </w:pPr>
    <w:rPr>
      <w:rFonts w:ascii="Times New Roman" w:eastAsia="SimSun" w:hAnsi="Times New Roman" w:cs="Times New Roman"/>
      <w:sz w:val="20"/>
      <w:lang w:bidi="hi-IN"/>
    </w:r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rsid w:val="00845B77"/>
    <w:pPr>
      <w:widowControl w:val="0"/>
      <w:spacing w:after="0" w:line="240" w:lineRule="auto"/>
      <w:jc w:val="both"/>
    </w:pPr>
    <w:rPr>
      <w:rFonts w:ascii="Times New Roman" w:eastAsia="SimSun" w:hAnsi="Times New Roman" w:cs="Times New Roman"/>
      <w:sz w:val="20"/>
      <w:lang w:bidi="hi-I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rsid w:val="00845B77"/>
    <w:pPr>
      <w:widowControl w:val="0"/>
      <w:spacing w:after="0" w:line="240" w:lineRule="auto"/>
      <w:jc w:val="both"/>
    </w:pPr>
    <w:rPr>
      <w:rFonts w:ascii="Times New Roman" w:eastAsia="SimSun" w:hAnsi="Times New Roman" w:cs="Times New Roman"/>
      <w:sz w:val="20"/>
      <w:lang w:bidi="hi-I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rsid w:val="00845B77"/>
    <w:pPr>
      <w:widowControl w:val="0"/>
      <w:spacing w:after="0" w:line="240" w:lineRule="auto"/>
      <w:jc w:val="both"/>
    </w:pPr>
    <w:rPr>
      <w:rFonts w:ascii="Times New Roman" w:eastAsia="SimSun" w:hAnsi="Times New Roman" w:cs="Times New Roman"/>
      <w:sz w:val="20"/>
      <w:lang w:bidi="hi-I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OAHeading">
    <w:name w:val="toa heading"/>
    <w:basedOn w:val="Normal"/>
    <w:next w:val="Normal"/>
    <w:qFormat/>
    <w:rsid w:val="00845B77"/>
    <w:pPr>
      <w:spacing w:before="120"/>
    </w:pPr>
    <w:rPr>
      <w:rFonts w:ascii="Arial" w:hAnsi="Arial" w:cs="Arial"/>
      <w:sz w:val="24"/>
      <w:szCs w:val="24"/>
    </w:rPr>
  </w:style>
  <w:style w:type="paragraph" w:styleId="TOC1">
    <w:name w:val="toc 1"/>
    <w:basedOn w:val="Normal"/>
    <w:next w:val="Normal"/>
    <w:qFormat/>
    <w:rsid w:val="00845B77"/>
  </w:style>
  <w:style w:type="paragraph" w:styleId="TOC3">
    <w:name w:val="toc 3"/>
    <w:basedOn w:val="Normal"/>
    <w:next w:val="Normal"/>
    <w:qFormat/>
    <w:rsid w:val="00845B77"/>
    <w:pPr>
      <w:ind w:leftChars="400" w:left="840"/>
    </w:pPr>
  </w:style>
  <w:style w:type="paragraph" w:styleId="TOC4">
    <w:name w:val="toc 4"/>
    <w:basedOn w:val="Normal"/>
    <w:next w:val="Normal"/>
    <w:qFormat/>
    <w:rsid w:val="00845B77"/>
    <w:pPr>
      <w:ind w:leftChars="600" w:left="1260"/>
    </w:pPr>
  </w:style>
  <w:style w:type="paragraph" w:styleId="TOC5">
    <w:name w:val="toc 5"/>
    <w:basedOn w:val="Normal"/>
    <w:next w:val="Normal"/>
    <w:qFormat/>
    <w:rsid w:val="00845B77"/>
    <w:pPr>
      <w:ind w:leftChars="800" w:left="1680"/>
    </w:pPr>
  </w:style>
  <w:style w:type="paragraph" w:styleId="TOC6">
    <w:name w:val="toc 6"/>
    <w:basedOn w:val="Normal"/>
    <w:next w:val="Normal"/>
    <w:qFormat/>
    <w:rsid w:val="00845B77"/>
    <w:pPr>
      <w:ind w:leftChars="1000" w:left="2100"/>
    </w:pPr>
  </w:style>
  <w:style w:type="paragraph" w:styleId="TOC7">
    <w:name w:val="toc 7"/>
    <w:basedOn w:val="Normal"/>
    <w:next w:val="Normal"/>
    <w:qFormat/>
    <w:rsid w:val="00845B77"/>
    <w:pPr>
      <w:ind w:leftChars="1200" w:left="2520"/>
    </w:pPr>
  </w:style>
  <w:style w:type="paragraph" w:styleId="TOC8">
    <w:name w:val="toc 8"/>
    <w:basedOn w:val="Normal"/>
    <w:next w:val="Normal"/>
    <w:qFormat/>
    <w:rsid w:val="00845B77"/>
    <w:pPr>
      <w:ind w:leftChars="1400" w:left="2940"/>
    </w:pPr>
  </w:style>
  <w:style w:type="paragraph" w:styleId="TOC9">
    <w:name w:val="toc 9"/>
    <w:basedOn w:val="Normal"/>
    <w:next w:val="Normal"/>
    <w:qFormat/>
    <w:rsid w:val="00845B77"/>
    <w:pPr>
      <w:ind w:leftChars="1600" w:left="3360"/>
    </w:pPr>
  </w:style>
  <w:style w:type="table" w:styleId="LightShading">
    <w:name w:val="Light Shading"/>
    <w:basedOn w:val="TableNormal"/>
    <w:uiPriority w:val="60"/>
    <w:qFormat/>
    <w:rsid w:val="00845B77"/>
    <w:pPr>
      <w:spacing w:after="0" w:line="240" w:lineRule="auto"/>
    </w:pPr>
    <w:rPr>
      <w:rFonts w:ascii="Times New Roman" w:eastAsia="SimSun" w:hAnsi="Times New Roman" w:cs="Times New Roman"/>
      <w:color w:val="000000"/>
      <w:sz w:val="20"/>
      <w:lang w:bidi="hi-IN"/>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sid w:val="00845B77"/>
    <w:pPr>
      <w:spacing w:after="0" w:line="240" w:lineRule="auto"/>
    </w:pPr>
    <w:rPr>
      <w:rFonts w:ascii="Times New Roman" w:eastAsia="SimSun" w:hAnsi="Times New Roman" w:cs="Times New Roman"/>
      <w:color w:val="365F91"/>
      <w:sz w:val="20"/>
      <w:lang w:bidi="hi-IN"/>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sid w:val="00845B77"/>
    <w:pPr>
      <w:spacing w:after="0" w:line="240" w:lineRule="auto"/>
    </w:pPr>
    <w:rPr>
      <w:rFonts w:ascii="Times New Roman" w:eastAsia="SimSun" w:hAnsi="Times New Roman" w:cs="Times New Roman"/>
      <w:color w:val="943634"/>
      <w:sz w:val="20"/>
      <w:lang w:bidi="hi-IN"/>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sid w:val="00845B77"/>
    <w:pPr>
      <w:spacing w:after="0" w:line="240" w:lineRule="auto"/>
    </w:pPr>
    <w:rPr>
      <w:rFonts w:ascii="Times New Roman" w:eastAsia="SimSun" w:hAnsi="Times New Roman" w:cs="Times New Roman"/>
      <w:color w:val="76923C"/>
      <w:sz w:val="20"/>
      <w:lang w:bidi="hi-IN"/>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sid w:val="00845B77"/>
    <w:pPr>
      <w:spacing w:after="0" w:line="240" w:lineRule="auto"/>
    </w:pPr>
    <w:rPr>
      <w:rFonts w:ascii="Times New Roman" w:eastAsia="SimSun" w:hAnsi="Times New Roman" w:cs="Times New Roman"/>
      <w:color w:val="5F497A"/>
      <w:sz w:val="20"/>
      <w:lang w:bidi="hi-I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sid w:val="00845B77"/>
    <w:pPr>
      <w:spacing w:after="0" w:line="240" w:lineRule="auto"/>
    </w:pPr>
    <w:rPr>
      <w:rFonts w:ascii="Times New Roman" w:eastAsia="SimSun" w:hAnsi="Times New Roman" w:cs="Times New Roman"/>
      <w:color w:val="31849B"/>
      <w:sz w:val="20"/>
      <w:lang w:bidi="hi-IN"/>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sid w:val="00845B77"/>
    <w:pPr>
      <w:spacing w:after="0" w:line="240" w:lineRule="auto"/>
    </w:pPr>
    <w:rPr>
      <w:rFonts w:ascii="Times New Roman" w:eastAsia="SimSun" w:hAnsi="Times New Roman" w:cs="Times New Roman"/>
      <w:color w:val="E36C0A"/>
      <w:sz w:val="20"/>
      <w:lang w:bidi="hi-IN"/>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Style10">
    <w:name w:val="Style 1"/>
    <w:basedOn w:val="Normal"/>
    <w:qFormat/>
    <w:rsid w:val="00845B77"/>
    <w:pPr>
      <w:widowControl w:val="0"/>
      <w:spacing w:line="199" w:lineRule="auto"/>
      <w:ind w:leftChars="9" w:left="32"/>
    </w:pPr>
    <w:rPr>
      <w:b/>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32461">
      <w:bodyDiv w:val="1"/>
      <w:marLeft w:val="0"/>
      <w:marRight w:val="0"/>
      <w:marTop w:val="0"/>
      <w:marBottom w:val="0"/>
      <w:divBdr>
        <w:top w:val="none" w:sz="0" w:space="0" w:color="auto"/>
        <w:left w:val="none" w:sz="0" w:space="0" w:color="auto"/>
        <w:bottom w:val="none" w:sz="0" w:space="0" w:color="auto"/>
        <w:right w:val="none" w:sz="0" w:space="0" w:color="auto"/>
      </w:divBdr>
    </w:div>
    <w:div w:id="273943739">
      <w:bodyDiv w:val="1"/>
      <w:marLeft w:val="0"/>
      <w:marRight w:val="0"/>
      <w:marTop w:val="0"/>
      <w:marBottom w:val="0"/>
      <w:divBdr>
        <w:top w:val="none" w:sz="0" w:space="0" w:color="auto"/>
        <w:left w:val="none" w:sz="0" w:space="0" w:color="auto"/>
        <w:bottom w:val="none" w:sz="0" w:space="0" w:color="auto"/>
        <w:right w:val="none" w:sz="0" w:space="0" w:color="auto"/>
      </w:divBdr>
    </w:div>
    <w:div w:id="476724223">
      <w:bodyDiv w:val="1"/>
      <w:marLeft w:val="0"/>
      <w:marRight w:val="0"/>
      <w:marTop w:val="0"/>
      <w:marBottom w:val="0"/>
      <w:divBdr>
        <w:top w:val="none" w:sz="0" w:space="0" w:color="auto"/>
        <w:left w:val="none" w:sz="0" w:space="0" w:color="auto"/>
        <w:bottom w:val="none" w:sz="0" w:space="0" w:color="auto"/>
        <w:right w:val="none" w:sz="0" w:space="0" w:color="auto"/>
      </w:divBdr>
    </w:div>
    <w:div w:id="563951527">
      <w:bodyDiv w:val="1"/>
      <w:marLeft w:val="0"/>
      <w:marRight w:val="0"/>
      <w:marTop w:val="0"/>
      <w:marBottom w:val="0"/>
      <w:divBdr>
        <w:top w:val="none" w:sz="0" w:space="0" w:color="auto"/>
        <w:left w:val="none" w:sz="0" w:space="0" w:color="auto"/>
        <w:bottom w:val="none" w:sz="0" w:space="0" w:color="auto"/>
        <w:right w:val="none" w:sz="0" w:space="0" w:color="auto"/>
      </w:divBdr>
    </w:div>
    <w:div w:id="658000044">
      <w:bodyDiv w:val="1"/>
      <w:marLeft w:val="0"/>
      <w:marRight w:val="0"/>
      <w:marTop w:val="0"/>
      <w:marBottom w:val="0"/>
      <w:divBdr>
        <w:top w:val="none" w:sz="0" w:space="0" w:color="auto"/>
        <w:left w:val="none" w:sz="0" w:space="0" w:color="auto"/>
        <w:bottom w:val="none" w:sz="0" w:space="0" w:color="auto"/>
        <w:right w:val="none" w:sz="0" w:space="0" w:color="auto"/>
      </w:divBdr>
    </w:div>
    <w:div w:id="748117821">
      <w:bodyDiv w:val="1"/>
      <w:marLeft w:val="0"/>
      <w:marRight w:val="0"/>
      <w:marTop w:val="0"/>
      <w:marBottom w:val="0"/>
      <w:divBdr>
        <w:top w:val="none" w:sz="0" w:space="0" w:color="auto"/>
        <w:left w:val="none" w:sz="0" w:space="0" w:color="auto"/>
        <w:bottom w:val="none" w:sz="0" w:space="0" w:color="auto"/>
        <w:right w:val="none" w:sz="0" w:space="0" w:color="auto"/>
      </w:divBdr>
    </w:div>
    <w:div w:id="777798030">
      <w:bodyDiv w:val="1"/>
      <w:marLeft w:val="0"/>
      <w:marRight w:val="0"/>
      <w:marTop w:val="0"/>
      <w:marBottom w:val="0"/>
      <w:divBdr>
        <w:top w:val="none" w:sz="0" w:space="0" w:color="auto"/>
        <w:left w:val="none" w:sz="0" w:space="0" w:color="auto"/>
        <w:bottom w:val="none" w:sz="0" w:space="0" w:color="auto"/>
        <w:right w:val="none" w:sz="0" w:space="0" w:color="auto"/>
      </w:divBdr>
    </w:div>
    <w:div w:id="822694751">
      <w:bodyDiv w:val="1"/>
      <w:marLeft w:val="0"/>
      <w:marRight w:val="0"/>
      <w:marTop w:val="0"/>
      <w:marBottom w:val="0"/>
      <w:divBdr>
        <w:top w:val="none" w:sz="0" w:space="0" w:color="auto"/>
        <w:left w:val="none" w:sz="0" w:space="0" w:color="auto"/>
        <w:bottom w:val="none" w:sz="0" w:space="0" w:color="auto"/>
        <w:right w:val="none" w:sz="0" w:space="0" w:color="auto"/>
      </w:divBdr>
    </w:div>
    <w:div w:id="839661305">
      <w:bodyDiv w:val="1"/>
      <w:marLeft w:val="0"/>
      <w:marRight w:val="0"/>
      <w:marTop w:val="0"/>
      <w:marBottom w:val="0"/>
      <w:divBdr>
        <w:top w:val="none" w:sz="0" w:space="0" w:color="auto"/>
        <w:left w:val="none" w:sz="0" w:space="0" w:color="auto"/>
        <w:bottom w:val="none" w:sz="0" w:space="0" w:color="auto"/>
        <w:right w:val="none" w:sz="0" w:space="0" w:color="auto"/>
      </w:divBdr>
    </w:div>
    <w:div w:id="947661237">
      <w:bodyDiv w:val="1"/>
      <w:marLeft w:val="0"/>
      <w:marRight w:val="0"/>
      <w:marTop w:val="0"/>
      <w:marBottom w:val="0"/>
      <w:divBdr>
        <w:top w:val="none" w:sz="0" w:space="0" w:color="auto"/>
        <w:left w:val="none" w:sz="0" w:space="0" w:color="auto"/>
        <w:bottom w:val="none" w:sz="0" w:space="0" w:color="auto"/>
        <w:right w:val="none" w:sz="0" w:space="0" w:color="auto"/>
      </w:divBdr>
    </w:div>
    <w:div w:id="1206867265">
      <w:bodyDiv w:val="1"/>
      <w:marLeft w:val="0"/>
      <w:marRight w:val="0"/>
      <w:marTop w:val="0"/>
      <w:marBottom w:val="0"/>
      <w:divBdr>
        <w:top w:val="none" w:sz="0" w:space="0" w:color="auto"/>
        <w:left w:val="none" w:sz="0" w:space="0" w:color="auto"/>
        <w:bottom w:val="none" w:sz="0" w:space="0" w:color="auto"/>
        <w:right w:val="none" w:sz="0" w:space="0" w:color="auto"/>
      </w:divBdr>
    </w:div>
    <w:div w:id="1290279095">
      <w:bodyDiv w:val="1"/>
      <w:marLeft w:val="0"/>
      <w:marRight w:val="0"/>
      <w:marTop w:val="0"/>
      <w:marBottom w:val="0"/>
      <w:divBdr>
        <w:top w:val="none" w:sz="0" w:space="0" w:color="auto"/>
        <w:left w:val="none" w:sz="0" w:space="0" w:color="auto"/>
        <w:bottom w:val="none" w:sz="0" w:space="0" w:color="auto"/>
        <w:right w:val="none" w:sz="0" w:space="0" w:color="auto"/>
      </w:divBdr>
    </w:div>
    <w:div w:id="1348869113">
      <w:bodyDiv w:val="1"/>
      <w:marLeft w:val="0"/>
      <w:marRight w:val="0"/>
      <w:marTop w:val="0"/>
      <w:marBottom w:val="0"/>
      <w:divBdr>
        <w:top w:val="none" w:sz="0" w:space="0" w:color="auto"/>
        <w:left w:val="none" w:sz="0" w:space="0" w:color="auto"/>
        <w:bottom w:val="none" w:sz="0" w:space="0" w:color="auto"/>
        <w:right w:val="none" w:sz="0" w:space="0" w:color="auto"/>
      </w:divBdr>
    </w:div>
    <w:div w:id="1381396180">
      <w:bodyDiv w:val="1"/>
      <w:marLeft w:val="0"/>
      <w:marRight w:val="0"/>
      <w:marTop w:val="0"/>
      <w:marBottom w:val="0"/>
      <w:divBdr>
        <w:top w:val="none" w:sz="0" w:space="0" w:color="auto"/>
        <w:left w:val="none" w:sz="0" w:space="0" w:color="auto"/>
        <w:bottom w:val="none" w:sz="0" w:space="0" w:color="auto"/>
        <w:right w:val="none" w:sz="0" w:space="0" w:color="auto"/>
      </w:divBdr>
    </w:div>
    <w:div w:id="1465003524">
      <w:bodyDiv w:val="1"/>
      <w:marLeft w:val="0"/>
      <w:marRight w:val="0"/>
      <w:marTop w:val="0"/>
      <w:marBottom w:val="0"/>
      <w:divBdr>
        <w:top w:val="none" w:sz="0" w:space="0" w:color="auto"/>
        <w:left w:val="none" w:sz="0" w:space="0" w:color="auto"/>
        <w:bottom w:val="none" w:sz="0" w:space="0" w:color="auto"/>
        <w:right w:val="none" w:sz="0" w:space="0" w:color="auto"/>
      </w:divBdr>
    </w:div>
    <w:div w:id="1650212960">
      <w:bodyDiv w:val="1"/>
      <w:marLeft w:val="0"/>
      <w:marRight w:val="0"/>
      <w:marTop w:val="0"/>
      <w:marBottom w:val="0"/>
      <w:divBdr>
        <w:top w:val="none" w:sz="0" w:space="0" w:color="auto"/>
        <w:left w:val="none" w:sz="0" w:space="0" w:color="auto"/>
        <w:bottom w:val="none" w:sz="0" w:space="0" w:color="auto"/>
        <w:right w:val="none" w:sz="0" w:space="0" w:color="auto"/>
      </w:divBdr>
    </w:div>
    <w:div w:id="1804225788">
      <w:bodyDiv w:val="1"/>
      <w:marLeft w:val="0"/>
      <w:marRight w:val="0"/>
      <w:marTop w:val="0"/>
      <w:marBottom w:val="0"/>
      <w:divBdr>
        <w:top w:val="none" w:sz="0" w:space="0" w:color="auto"/>
        <w:left w:val="none" w:sz="0" w:space="0" w:color="auto"/>
        <w:bottom w:val="none" w:sz="0" w:space="0" w:color="auto"/>
        <w:right w:val="none" w:sz="0" w:space="0" w:color="auto"/>
      </w:divBdr>
    </w:div>
    <w:div w:id="1920674926">
      <w:bodyDiv w:val="1"/>
      <w:marLeft w:val="0"/>
      <w:marRight w:val="0"/>
      <w:marTop w:val="0"/>
      <w:marBottom w:val="0"/>
      <w:divBdr>
        <w:top w:val="none" w:sz="0" w:space="0" w:color="auto"/>
        <w:left w:val="none" w:sz="0" w:space="0" w:color="auto"/>
        <w:bottom w:val="none" w:sz="0" w:space="0" w:color="auto"/>
        <w:right w:val="none" w:sz="0" w:space="0" w:color="auto"/>
      </w:divBdr>
    </w:div>
    <w:div w:id="206124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D58B0-1D1E-4AB2-84B7-A299FC514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13</Pages>
  <Words>2219</Words>
  <Characters>12651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Nabin Kunwar</cp:lastModifiedBy>
  <cp:revision>50</cp:revision>
  <cp:lastPrinted>2026-07-22T04:54:00Z</cp:lastPrinted>
  <dcterms:created xsi:type="dcterms:W3CDTF">2026-07-21T10:46:00Z</dcterms:created>
  <dcterms:modified xsi:type="dcterms:W3CDTF">2026-09-23T07:22:00Z</dcterms:modified>
</cp:coreProperties>
</file>