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8BB4" w14:textId="2F2733F6" w:rsidR="00845B77" w:rsidRPr="000A34BD" w:rsidRDefault="00845B77" w:rsidP="005C56CD">
      <w:pPr>
        <w:tabs>
          <w:tab w:val="left" w:pos="720"/>
        </w:tabs>
        <w:jc w:val="center"/>
        <w:rPr>
          <w:rFonts w:ascii="Kokila" w:hAnsi="Kokila" w:cs="Kalimati"/>
          <w:b/>
          <w:bCs/>
          <w:sz w:val="20"/>
          <w:szCs w:val="20"/>
          <w:lang w:bidi="hi-IN"/>
        </w:rPr>
      </w:pPr>
      <w:r w:rsidRPr="000A34BD">
        <w:rPr>
          <w:rFonts w:ascii="Kokila" w:hAnsi="Kokila" w:cs="Kalimati" w:hint="cs"/>
          <w:b/>
          <w:bCs/>
          <w:sz w:val="20"/>
          <w:szCs w:val="20"/>
          <w:cs/>
          <w:lang w:bidi="hi-IN"/>
        </w:rPr>
        <w:t>अनुसूची</w:t>
      </w:r>
      <w:r w:rsidRPr="000A34BD">
        <w:rPr>
          <w:rFonts w:cs="Kalimati"/>
          <w:b/>
          <w:bCs/>
          <w:sz w:val="20"/>
          <w:szCs w:val="20"/>
          <w:rtl/>
          <w:cs/>
        </w:rPr>
        <w:t xml:space="preserve"> </w:t>
      </w:r>
      <w:r w:rsidRPr="000A34BD">
        <w:rPr>
          <w:rFonts w:ascii="Kokila" w:hAnsi="Kokila" w:cs="Kalimati" w:hint="cs"/>
          <w:b/>
          <w:bCs/>
          <w:sz w:val="20"/>
          <w:szCs w:val="20"/>
          <w:cs/>
          <w:lang w:bidi="hi-IN"/>
        </w:rPr>
        <w:t>२</w:t>
      </w:r>
      <w:r w:rsidR="001A779B" w:rsidRPr="000A34BD">
        <w:rPr>
          <w:rFonts w:ascii="Kokila" w:hAnsi="Kokila" w:cs="Kalimati" w:hint="cs"/>
          <w:b/>
          <w:bCs/>
          <w:sz w:val="20"/>
          <w:szCs w:val="20"/>
          <w:cs/>
          <w:lang w:bidi="hi-IN"/>
        </w:rPr>
        <w:t>४</w:t>
      </w:r>
    </w:p>
    <w:p w14:paraId="472521C0"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१२ को उपदफा </w:t>
      </w:r>
      <w:r w:rsidRPr="000A34BD">
        <w:rPr>
          <w:rFonts w:cs="Kalimati"/>
          <w:b/>
          <w:bCs/>
          <w:sz w:val="20"/>
          <w:szCs w:val="20"/>
        </w:rPr>
        <w:t>(</w:t>
      </w:r>
      <w:r w:rsidRPr="000A34BD">
        <w:rPr>
          <w:rFonts w:cs="Kalimati"/>
          <w:b/>
          <w:bCs/>
          <w:sz w:val="20"/>
          <w:szCs w:val="20"/>
          <w:cs/>
        </w:rPr>
        <w:t>१</w:t>
      </w:r>
      <w:r w:rsidRPr="000A34BD">
        <w:rPr>
          <w:rFonts w:cs="Kalimati"/>
          <w:b/>
          <w:bCs/>
          <w:sz w:val="20"/>
          <w:szCs w:val="20"/>
        </w:rPr>
        <w:t>)</w:t>
      </w:r>
      <w:r w:rsidRPr="000A34BD">
        <w:rPr>
          <w:rFonts w:cs="Kalimati"/>
          <w:b/>
          <w:bCs/>
          <w:sz w:val="20"/>
          <w:szCs w:val="20"/>
          <w:cs/>
        </w:rPr>
        <w:t xml:space="preserve"> </w:t>
      </w:r>
      <w:r w:rsidRPr="000A34BD">
        <w:rPr>
          <w:rFonts w:cs="Kalimati"/>
          <w:b/>
          <w:bCs/>
          <w:sz w:val="20"/>
          <w:szCs w:val="20"/>
        </w:rPr>
        <w:t>(</w:t>
      </w:r>
      <w:r w:rsidRPr="000A34BD">
        <w:rPr>
          <w:rFonts w:cs="Kalimati"/>
          <w:b/>
          <w:bCs/>
          <w:sz w:val="20"/>
          <w:szCs w:val="20"/>
          <w:cs/>
        </w:rPr>
        <w:t>क</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46DCE2AE" w14:textId="77777777" w:rsidR="008F18D2" w:rsidRPr="000A34BD" w:rsidRDefault="008F18D2" w:rsidP="00845B77">
      <w:pPr>
        <w:tabs>
          <w:tab w:val="left" w:pos="720"/>
        </w:tabs>
        <w:jc w:val="center"/>
        <w:rPr>
          <w:rFonts w:cs="Kalimati"/>
          <w:b/>
          <w:bCs/>
          <w:sz w:val="20"/>
          <w:szCs w:val="20"/>
        </w:rPr>
      </w:pPr>
    </w:p>
    <w:p w14:paraId="768CA6C7" w14:textId="7F8B840B" w:rsidR="00845B77" w:rsidRPr="000A34BD" w:rsidRDefault="00845B77" w:rsidP="00845B77">
      <w:pPr>
        <w:jc w:val="center"/>
        <w:rPr>
          <w:rFonts w:ascii="Kokila" w:hAnsi="Kokila" w:cs="Kalimati"/>
          <w:b/>
          <w:bCs/>
          <w:sz w:val="20"/>
          <w:szCs w:val="20"/>
          <w:cs/>
          <w:lang w:bidi="hi-IN"/>
        </w:rPr>
      </w:pP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ascii="Kokila" w:hAnsi="Kokila" w:cs="Kalimati" w:hint="cs"/>
          <w:b/>
          <w:bCs/>
          <w:sz w:val="20"/>
          <w:szCs w:val="20"/>
          <w:cs/>
        </w:rPr>
        <w:t xml:space="preserve"> कार्यक्रमको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पेश</w:t>
      </w:r>
      <w:r w:rsidRPr="000A34BD">
        <w:rPr>
          <w:rFonts w:cs="Kalimati"/>
          <w:b/>
          <w:bCs/>
          <w:sz w:val="20"/>
          <w:szCs w:val="20"/>
          <w:rtl/>
          <w:cs/>
        </w:rPr>
        <w:t xml:space="preserve"> </w:t>
      </w:r>
      <w:r w:rsidRPr="000A34BD">
        <w:rPr>
          <w:rFonts w:ascii="Kokila" w:hAnsi="Kokila" w:cs="Kalimati" w:hint="cs"/>
          <w:b/>
          <w:bCs/>
          <w:sz w:val="20"/>
          <w:szCs w:val="20"/>
          <w:cs/>
          <w:lang w:bidi="hi-IN"/>
        </w:rPr>
        <w:t>भएका</w:t>
      </w:r>
      <w:r w:rsidRPr="000A34BD">
        <w:rPr>
          <w:rFonts w:cs="Kalimati"/>
          <w:b/>
          <w:bCs/>
          <w:sz w:val="20"/>
          <w:szCs w:val="20"/>
          <w:rtl/>
          <w:cs/>
        </w:rPr>
        <w:t xml:space="preserve"> </w:t>
      </w:r>
      <w:r w:rsidR="009C371F" w:rsidRPr="000A34BD">
        <w:rPr>
          <w:rFonts w:ascii="Kokila" w:hAnsi="Kokila" w:cs="Kalimati" w:hint="cs"/>
          <w:b/>
          <w:bCs/>
          <w:sz w:val="20"/>
          <w:szCs w:val="20"/>
          <w:cs/>
        </w:rPr>
        <w:t>आवेदनहरूको</w:t>
      </w:r>
      <w:r w:rsidRPr="000A34BD">
        <w:rPr>
          <w:rFonts w:cs="Kalimati"/>
          <w:b/>
          <w:bCs/>
          <w:sz w:val="20"/>
          <w:szCs w:val="20"/>
          <w:rtl/>
          <w:cs/>
        </w:rPr>
        <w:t xml:space="preserve"> </w:t>
      </w:r>
      <w:r w:rsidR="009C371F" w:rsidRPr="000A34BD">
        <w:rPr>
          <w:rFonts w:ascii="Kokila" w:hAnsi="Kokila" w:cs="Kalimati" w:hint="cs"/>
          <w:b/>
          <w:bCs/>
          <w:sz w:val="20"/>
          <w:szCs w:val="20"/>
          <w:cs/>
        </w:rPr>
        <w:t>ग्राह्यता</w:t>
      </w:r>
      <w:r w:rsidR="009C371F">
        <w:rPr>
          <w:rFonts w:cs="Kalimati" w:hint="cs"/>
          <w:b/>
          <w:bCs/>
          <w:sz w:val="20"/>
          <w:szCs w:val="20"/>
          <w:cs/>
        </w:rPr>
        <w:t xml:space="preserve"> </w:t>
      </w:r>
      <w:r w:rsidRPr="000A34BD">
        <w:rPr>
          <w:rFonts w:ascii="Kokila" w:hAnsi="Kokila" w:cs="Kalimati" w:hint="cs"/>
          <w:b/>
          <w:bCs/>
          <w:sz w:val="20"/>
          <w:szCs w:val="20"/>
          <w:cs/>
        </w:rPr>
        <w:t>परीक्षण</w:t>
      </w:r>
      <w:r w:rsidRPr="000A34BD">
        <w:rPr>
          <w:rFonts w:ascii="Kokila" w:hAnsi="Kokila" w:cs="Kalimati" w:hint="cs"/>
          <w:b/>
          <w:bCs/>
          <w:sz w:val="20"/>
          <w:szCs w:val="20"/>
          <w:cs/>
          <w:lang w:bidi="hi-IN"/>
        </w:rPr>
        <w:t>को</w:t>
      </w:r>
      <w:r w:rsidRPr="000A34BD">
        <w:rPr>
          <w:rFonts w:cs="Kalimati"/>
          <w:b/>
          <w:bCs/>
          <w:sz w:val="20"/>
          <w:szCs w:val="20"/>
          <w:rtl/>
          <w:cs/>
        </w:rPr>
        <w:t xml:space="preserve"> </w:t>
      </w:r>
      <w:r w:rsidRPr="000A34BD">
        <w:rPr>
          <w:rFonts w:ascii="Kokila" w:hAnsi="Kokila" w:cs="Kalimati" w:hint="cs"/>
          <w:b/>
          <w:bCs/>
          <w:sz w:val="20"/>
          <w:szCs w:val="20"/>
          <w:cs/>
          <w:lang w:bidi="hi-IN"/>
        </w:rPr>
        <w:t>जाँचसूची</w:t>
      </w:r>
    </w:p>
    <w:tbl>
      <w:tblPr>
        <w:tblW w:w="5000" w:type="pct"/>
        <w:tblLook w:val="04A0" w:firstRow="1" w:lastRow="0" w:firstColumn="1" w:lastColumn="0" w:noHBand="0" w:noVBand="1"/>
      </w:tblPr>
      <w:tblGrid>
        <w:gridCol w:w="9016"/>
      </w:tblGrid>
      <w:tr w:rsidR="0026384E" w:rsidRPr="000A34BD" w14:paraId="16E83BB7" w14:textId="77777777" w:rsidTr="00E80EF5">
        <w:trPr>
          <w:trHeight w:val="20"/>
        </w:trPr>
        <w:tc>
          <w:tcPr>
            <w:tcW w:w="5000" w:type="pct"/>
            <w:tcBorders>
              <w:top w:val="single" w:sz="4" w:space="0" w:color="auto"/>
              <w:left w:val="single" w:sz="4" w:space="0" w:color="auto"/>
              <w:bottom w:val="single" w:sz="4" w:space="0" w:color="auto"/>
              <w:right w:val="single" w:sz="4" w:space="0" w:color="000000"/>
            </w:tcBorders>
            <w:vAlign w:val="center"/>
            <w:hideMark/>
          </w:tcPr>
          <w:p w14:paraId="0CE70CF1"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आवेदन</w:t>
            </w:r>
            <w:r w:rsidRPr="000A34BD">
              <w:rPr>
                <w:rFonts w:cs="Kalimati"/>
                <w:b/>
                <w:bCs/>
                <w:sz w:val="20"/>
                <w:szCs w:val="20"/>
                <w:rtl/>
                <w:cs/>
              </w:rPr>
              <w:t xml:space="preserve"> </w:t>
            </w:r>
            <w:r w:rsidRPr="000A34BD">
              <w:rPr>
                <w:rFonts w:ascii="Kokila" w:hAnsi="Kokila" w:cs="Kalimati" w:hint="cs"/>
                <w:b/>
                <w:bCs/>
                <w:sz w:val="20"/>
                <w:szCs w:val="20"/>
                <w:cs/>
                <w:lang w:bidi="hi-IN"/>
              </w:rPr>
              <w:t>दर्ता</w:t>
            </w:r>
            <w:r w:rsidRPr="000A34BD">
              <w:rPr>
                <w:rFonts w:cs="Kalimati"/>
                <w:b/>
                <w:bCs/>
                <w:sz w:val="20"/>
                <w:szCs w:val="20"/>
                <w:rtl/>
                <w:cs/>
              </w:rPr>
              <w:t xml:space="preserve"> </w:t>
            </w:r>
            <w:r w:rsidRPr="000A34BD">
              <w:rPr>
                <w:rFonts w:ascii="Kokila" w:hAnsi="Kokila" w:cs="Kalimati" w:hint="cs"/>
                <w:b/>
                <w:bCs/>
                <w:sz w:val="20"/>
                <w:szCs w:val="20"/>
                <w:cs/>
                <w:lang w:bidi="hi-IN"/>
              </w:rPr>
              <w:t>नं</w:t>
            </w:r>
            <w:r w:rsidRPr="000A34BD">
              <w:rPr>
                <w:rFonts w:cs="Kalimati"/>
                <w:b/>
                <w:bCs/>
                <w:sz w:val="20"/>
                <w:szCs w:val="20"/>
              </w:rPr>
              <w:t xml:space="preserve"> </w:t>
            </w:r>
          </w:p>
        </w:tc>
      </w:tr>
      <w:tr w:rsidR="0026384E" w:rsidRPr="000A34BD" w14:paraId="648024F0" w14:textId="77777777" w:rsidTr="00E80EF5">
        <w:trPr>
          <w:trHeight w:val="20"/>
        </w:trPr>
        <w:tc>
          <w:tcPr>
            <w:tcW w:w="5000" w:type="pct"/>
            <w:tcBorders>
              <w:top w:val="single" w:sz="4" w:space="0" w:color="auto"/>
              <w:left w:val="single" w:sz="4" w:space="0" w:color="auto"/>
              <w:bottom w:val="single" w:sz="4" w:space="0" w:color="auto"/>
              <w:right w:val="single" w:sz="4" w:space="0" w:color="auto"/>
            </w:tcBorders>
            <w:noWrap/>
            <w:vAlign w:val="center"/>
          </w:tcPr>
          <w:p w14:paraId="66479DDD"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प्रस्तावित</w:t>
            </w:r>
            <w:r w:rsidRPr="000A34BD">
              <w:rPr>
                <w:rFonts w:cs="Kalimati"/>
                <w:b/>
                <w:bCs/>
                <w:sz w:val="20"/>
                <w:szCs w:val="20"/>
                <w:rtl/>
                <w:cs/>
              </w:rPr>
              <w:t xml:space="preserve"> </w:t>
            </w:r>
            <w:r w:rsidRPr="000A34BD">
              <w:rPr>
                <w:rFonts w:ascii="Kokila" w:hAnsi="Kokila" w:cs="Kalimati" w:hint="cs"/>
                <w:b/>
                <w:bCs/>
                <w:sz w:val="20"/>
                <w:szCs w:val="20"/>
                <w:cs/>
                <w:lang w:bidi="hi-IN"/>
              </w:rPr>
              <w:t>बाली</w:t>
            </w:r>
            <w:r w:rsidRPr="000A34BD">
              <w:rPr>
                <w:rFonts w:cs="Kalimati"/>
                <w:b/>
                <w:bCs/>
                <w:sz w:val="20"/>
                <w:szCs w:val="20"/>
              </w:rPr>
              <w:t xml:space="preserve"> </w:t>
            </w:r>
            <w:r w:rsidRPr="000A34BD">
              <w:rPr>
                <w:rFonts w:ascii="Kokila" w:hAnsi="Kokila" w:cs="Kalimati" w:hint="cs"/>
                <w:b/>
                <w:bCs/>
                <w:sz w:val="20"/>
                <w:szCs w:val="20"/>
                <w:cs/>
                <w:lang w:bidi="hi-IN"/>
              </w:rPr>
              <w:t>हरु</w:t>
            </w:r>
          </w:p>
        </w:tc>
      </w:tr>
      <w:tr w:rsidR="0026384E" w:rsidRPr="000A34BD" w14:paraId="1D83C6BD" w14:textId="77777777" w:rsidTr="00E80EF5">
        <w:trPr>
          <w:trHeight w:val="20"/>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2315FC7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प्रस्तावित</w:t>
            </w:r>
            <w:r w:rsidRPr="000A34BD">
              <w:rPr>
                <w:rFonts w:cs="Kalimati"/>
                <w:b/>
                <w:bCs/>
                <w:sz w:val="20"/>
                <w:szCs w:val="20"/>
              </w:rPr>
              <w:t xml:space="preserve"> </w:t>
            </w:r>
            <w:r w:rsidRPr="000A34BD">
              <w:rPr>
                <w:rFonts w:ascii="Kokila" w:hAnsi="Kokila" w:cs="Kalimati" w:hint="cs"/>
                <w:b/>
                <w:bCs/>
                <w:sz w:val="20"/>
                <w:szCs w:val="20"/>
                <w:cs/>
                <w:lang w:bidi="hi-IN"/>
              </w:rPr>
              <w:t>कार्यक्रमको</w:t>
            </w:r>
            <w:r w:rsidRPr="000A34BD">
              <w:rPr>
                <w:rFonts w:cs="Kalimati"/>
                <w:b/>
                <w:bCs/>
                <w:sz w:val="20"/>
                <w:szCs w:val="20"/>
                <w:rtl/>
                <w:cs/>
              </w:rPr>
              <w:t xml:space="preserve"> </w:t>
            </w:r>
            <w:r w:rsidRPr="000A34BD">
              <w:rPr>
                <w:rFonts w:ascii="Kokila" w:hAnsi="Kokila" w:cs="Kalimati" w:hint="cs"/>
                <w:b/>
                <w:bCs/>
                <w:sz w:val="20"/>
                <w:szCs w:val="20"/>
                <w:cs/>
                <w:lang w:bidi="hi-IN"/>
              </w:rPr>
              <w:t>नाम</w:t>
            </w:r>
            <w:r w:rsidRPr="000A34BD">
              <w:rPr>
                <w:rFonts w:cs="Kalimati"/>
                <w:b/>
                <w:bCs/>
                <w:sz w:val="20"/>
                <w:szCs w:val="20"/>
                <w:rtl/>
                <w:cs/>
              </w:rPr>
              <w:t xml:space="preserve"> </w:t>
            </w:r>
            <w:r w:rsidRPr="000A34BD">
              <w:rPr>
                <w:rFonts w:ascii="Kokila" w:hAnsi="Kokila" w:cs="Kalimati" w:hint="cs"/>
                <w:b/>
                <w:bCs/>
                <w:sz w:val="20"/>
                <w:szCs w:val="20"/>
                <w:cs/>
                <w:lang w:bidi="hi-IN"/>
              </w:rPr>
              <w:t>र</w:t>
            </w:r>
            <w:r w:rsidRPr="000A34BD">
              <w:rPr>
                <w:rFonts w:cs="Kalimati"/>
                <w:b/>
                <w:bCs/>
                <w:sz w:val="20"/>
                <w:szCs w:val="20"/>
                <w:rtl/>
                <w:cs/>
              </w:rPr>
              <w:t xml:space="preserve"> </w:t>
            </w:r>
            <w:r w:rsidRPr="000A34BD">
              <w:rPr>
                <w:rFonts w:ascii="Kokila" w:hAnsi="Kokila" w:cs="Kalimati" w:hint="cs"/>
                <w:b/>
                <w:bCs/>
                <w:sz w:val="20"/>
                <w:szCs w:val="20"/>
                <w:cs/>
                <w:lang w:bidi="hi-IN"/>
              </w:rPr>
              <w:t>ठेगाना</w:t>
            </w:r>
            <w:r w:rsidRPr="000A34BD">
              <w:rPr>
                <w:rFonts w:cs="Kalimati"/>
                <w:b/>
                <w:bCs/>
                <w:sz w:val="20"/>
                <w:szCs w:val="20"/>
              </w:rPr>
              <w:t>:</w:t>
            </w:r>
          </w:p>
        </w:tc>
      </w:tr>
      <w:tr w:rsidR="0026384E" w:rsidRPr="000A34BD" w14:paraId="419B3C34" w14:textId="77777777" w:rsidTr="00E80EF5">
        <w:trPr>
          <w:trHeight w:val="20"/>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636C0225"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आवेदकको</w:t>
            </w:r>
            <w:r w:rsidRPr="000A34BD">
              <w:rPr>
                <w:rFonts w:cs="Kalimati"/>
                <w:b/>
                <w:bCs/>
                <w:sz w:val="20"/>
                <w:szCs w:val="20"/>
                <w:rtl/>
                <w:cs/>
              </w:rPr>
              <w:t xml:space="preserve"> </w:t>
            </w:r>
            <w:r w:rsidRPr="000A34BD">
              <w:rPr>
                <w:rFonts w:ascii="Kokila" w:hAnsi="Kokila" w:cs="Kalimati" w:hint="cs"/>
                <w:b/>
                <w:bCs/>
                <w:sz w:val="20"/>
                <w:szCs w:val="20"/>
                <w:cs/>
                <w:lang w:bidi="hi-IN"/>
              </w:rPr>
              <w:t>नाम</w:t>
            </w:r>
            <w:r w:rsidRPr="000A34BD">
              <w:rPr>
                <w:rFonts w:cs="Kalimati"/>
                <w:b/>
                <w:bCs/>
                <w:sz w:val="20"/>
                <w:szCs w:val="20"/>
                <w:rtl/>
                <w:cs/>
              </w:rPr>
              <w:t xml:space="preserve"> </w:t>
            </w:r>
            <w:r w:rsidRPr="000A34BD">
              <w:rPr>
                <w:rFonts w:ascii="Kokila" w:hAnsi="Kokila" w:cs="Kalimati" w:hint="cs"/>
                <w:b/>
                <w:bCs/>
                <w:sz w:val="20"/>
                <w:szCs w:val="20"/>
                <w:cs/>
                <w:lang w:bidi="hi-IN"/>
              </w:rPr>
              <w:t>र</w:t>
            </w:r>
            <w:r w:rsidRPr="000A34BD">
              <w:rPr>
                <w:rFonts w:cs="Kalimati"/>
                <w:b/>
                <w:bCs/>
                <w:sz w:val="20"/>
                <w:szCs w:val="20"/>
                <w:rtl/>
                <w:cs/>
              </w:rPr>
              <w:t xml:space="preserve"> </w:t>
            </w:r>
            <w:r w:rsidRPr="000A34BD">
              <w:rPr>
                <w:rFonts w:ascii="Kokila" w:hAnsi="Kokila" w:cs="Kalimati" w:hint="cs"/>
                <w:b/>
                <w:bCs/>
                <w:sz w:val="20"/>
                <w:szCs w:val="20"/>
                <w:cs/>
                <w:lang w:bidi="hi-IN"/>
              </w:rPr>
              <w:t>ठेगाना</w:t>
            </w:r>
            <w:r w:rsidRPr="000A34BD">
              <w:rPr>
                <w:rFonts w:cs="Kalimati"/>
                <w:b/>
                <w:bCs/>
                <w:sz w:val="20"/>
                <w:szCs w:val="20"/>
              </w:rPr>
              <w:t>:</w:t>
            </w:r>
          </w:p>
        </w:tc>
      </w:tr>
      <w:tr w:rsidR="00845B77" w:rsidRPr="000A34BD" w14:paraId="700E0659" w14:textId="77777777" w:rsidTr="00E80EF5">
        <w:trPr>
          <w:trHeight w:val="20"/>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7B616CE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आधिकारिक</w:t>
            </w:r>
            <w:r w:rsidRPr="000A34BD">
              <w:rPr>
                <w:rFonts w:cs="Kalimati"/>
                <w:b/>
                <w:bCs/>
                <w:sz w:val="20"/>
                <w:szCs w:val="20"/>
                <w:rtl/>
                <w:cs/>
              </w:rPr>
              <w:t xml:space="preserve"> </w:t>
            </w:r>
            <w:r w:rsidRPr="000A34BD">
              <w:rPr>
                <w:rFonts w:ascii="Kokila" w:hAnsi="Kokila" w:cs="Kalimati" w:hint="cs"/>
                <w:b/>
                <w:bCs/>
                <w:sz w:val="20"/>
                <w:szCs w:val="20"/>
                <w:cs/>
                <w:lang w:bidi="hi-IN"/>
              </w:rPr>
              <w:t>प्रतिनिधिको</w:t>
            </w:r>
            <w:r w:rsidRPr="000A34BD">
              <w:rPr>
                <w:rFonts w:cs="Kalimati"/>
                <w:b/>
                <w:bCs/>
                <w:sz w:val="20"/>
                <w:szCs w:val="20"/>
                <w:rtl/>
                <w:cs/>
              </w:rPr>
              <w:t xml:space="preserve"> </w:t>
            </w:r>
          </w:p>
          <w:p w14:paraId="639BEE33" w14:textId="752364F9"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नाम</w:t>
            </w:r>
            <w:r w:rsidRPr="000A34BD">
              <w:rPr>
                <w:rFonts w:cs="Kalimati"/>
                <w:b/>
                <w:bCs/>
                <w:sz w:val="20"/>
                <w:szCs w:val="20"/>
              </w:rPr>
              <w:t>/</w:t>
            </w:r>
            <w:r w:rsidRPr="000A34BD">
              <w:rPr>
                <w:rFonts w:ascii="Kokila" w:hAnsi="Kokila" w:cs="Kalimati" w:hint="cs"/>
                <w:b/>
                <w:bCs/>
                <w:sz w:val="20"/>
                <w:szCs w:val="20"/>
                <w:cs/>
                <w:lang w:bidi="hi-IN"/>
              </w:rPr>
              <w:t>थर</w:t>
            </w:r>
            <w:r w:rsidR="009C371F">
              <w:rPr>
                <w:rFonts w:ascii="Kokila" w:hAnsi="Kokila" w:cs="Kalimati" w:hint="cs"/>
                <w:b/>
                <w:bCs/>
                <w:sz w:val="20"/>
                <w:szCs w:val="20"/>
                <w:cs/>
                <w:lang w:bidi="hi-IN"/>
              </w:rPr>
              <w:t xml:space="preserve">: </w:t>
            </w:r>
            <w:r w:rsidRPr="000A34BD">
              <w:rPr>
                <w:rFonts w:cs="Kalimati"/>
                <w:b/>
                <w:bCs/>
                <w:sz w:val="20"/>
                <w:szCs w:val="20"/>
              </w:rPr>
              <w:t xml:space="preserve">…………………………………..    </w:t>
            </w:r>
            <w:r w:rsidRPr="000A34BD">
              <w:rPr>
                <w:rFonts w:ascii="Kokila" w:hAnsi="Kokila" w:cs="Kalimati" w:hint="cs"/>
                <w:b/>
                <w:bCs/>
                <w:sz w:val="20"/>
                <w:szCs w:val="20"/>
                <w:cs/>
                <w:lang w:bidi="hi-IN"/>
              </w:rPr>
              <w:t>सम्पर्क</w:t>
            </w:r>
            <w:r w:rsidRPr="000A34BD">
              <w:rPr>
                <w:rFonts w:cs="Kalimati"/>
                <w:b/>
                <w:bCs/>
                <w:sz w:val="20"/>
                <w:szCs w:val="20"/>
                <w:rtl/>
                <w:cs/>
              </w:rPr>
              <w:t xml:space="preserve"> </w:t>
            </w:r>
            <w:r w:rsidRPr="000A34BD">
              <w:rPr>
                <w:rFonts w:ascii="Kokila" w:hAnsi="Kokila" w:cs="Kalimati" w:hint="cs"/>
                <w:b/>
                <w:bCs/>
                <w:sz w:val="20"/>
                <w:szCs w:val="20"/>
                <w:cs/>
                <w:lang w:bidi="hi-IN"/>
              </w:rPr>
              <w:t>नं</w:t>
            </w:r>
            <w:r w:rsidRPr="000A34BD">
              <w:rPr>
                <w:rFonts w:cs="Kalimati"/>
                <w:b/>
                <w:bCs/>
                <w:sz w:val="20"/>
                <w:szCs w:val="20"/>
                <w:rtl/>
                <w:cs/>
              </w:rPr>
              <w:t>.</w:t>
            </w:r>
            <w:r w:rsidRPr="000A34BD">
              <w:rPr>
                <w:rFonts w:cs="Kalimati"/>
                <w:b/>
                <w:bCs/>
                <w:sz w:val="20"/>
                <w:szCs w:val="20"/>
              </w:rPr>
              <w:t>:………</w:t>
            </w:r>
          </w:p>
        </w:tc>
      </w:tr>
    </w:tbl>
    <w:p w14:paraId="65166CC8" w14:textId="77777777" w:rsidR="00845B77" w:rsidRPr="000A34BD" w:rsidRDefault="00845B77" w:rsidP="00845B77">
      <w:pPr>
        <w:tabs>
          <w:tab w:val="left" w:pos="720"/>
          <w:tab w:val="left" w:pos="1862"/>
        </w:tabs>
        <w:rPr>
          <w:rFonts w:cs="Kalimati"/>
          <w:sz w:val="20"/>
          <w:szCs w:val="20"/>
        </w:rPr>
      </w:pPr>
    </w:p>
    <w:tbl>
      <w:tblPr>
        <w:tblW w:w="5000" w:type="pct"/>
        <w:tblLook w:val="04A0" w:firstRow="1" w:lastRow="0" w:firstColumn="1" w:lastColumn="0" w:noHBand="0" w:noVBand="1"/>
      </w:tblPr>
      <w:tblGrid>
        <w:gridCol w:w="940"/>
        <w:gridCol w:w="5476"/>
        <w:gridCol w:w="719"/>
        <w:gridCol w:w="761"/>
        <w:gridCol w:w="1120"/>
      </w:tblGrid>
      <w:tr w:rsidR="0026384E" w:rsidRPr="000A34BD" w14:paraId="05FCDE7A" w14:textId="77777777" w:rsidTr="00E80EF5">
        <w:trPr>
          <w:trHeight w:val="20"/>
          <w:tblHeader/>
        </w:trPr>
        <w:tc>
          <w:tcPr>
            <w:tcW w:w="521" w:type="pct"/>
            <w:tcBorders>
              <w:top w:val="single" w:sz="4" w:space="0" w:color="auto"/>
              <w:left w:val="single" w:sz="4" w:space="0" w:color="auto"/>
              <w:bottom w:val="single" w:sz="4" w:space="0" w:color="auto"/>
              <w:right w:val="single" w:sz="4" w:space="0" w:color="auto"/>
            </w:tcBorders>
            <w:vAlign w:val="center"/>
            <w:hideMark/>
          </w:tcPr>
          <w:p w14:paraId="28581697" w14:textId="77777777" w:rsidR="00845B77" w:rsidRPr="000A34BD" w:rsidRDefault="00845B77" w:rsidP="009C371F">
            <w:pPr>
              <w:tabs>
                <w:tab w:val="left" w:pos="720"/>
              </w:tabs>
              <w:jc w:val="center"/>
              <w:rPr>
                <w:rFonts w:cs="Kalimati"/>
                <w:b/>
                <w:bCs/>
                <w:sz w:val="20"/>
                <w:szCs w:val="20"/>
              </w:rPr>
            </w:pPr>
            <w:r w:rsidRPr="000A34BD">
              <w:rPr>
                <w:rFonts w:ascii="Kokila" w:hAnsi="Kokila" w:cs="Kalimati" w:hint="cs"/>
                <w:b/>
                <w:bCs/>
                <w:sz w:val="20"/>
                <w:szCs w:val="20"/>
                <w:cs/>
                <w:lang w:bidi="hi-IN"/>
              </w:rPr>
              <w:t>क्र</w:t>
            </w:r>
            <w:r w:rsidRPr="000A34BD">
              <w:rPr>
                <w:rFonts w:cs="Kalimati"/>
                <w:b/>
                <w:bCs/>
                <w:sz w:val="20"/>
                <w:szCs w:val="20"/>
                <w:rtl/>
                <w:cs/>
              </w:rPr>
              <w:t>.</w:t>
            </w:r>
            <w:r w:rsidRPr="000A34BD">
              <w:rPr>
                <w:rFonts w:ascii="Kokila" w:hAnsi="Kokila" w:cs="Kalimati" w:hint="cs"/>
                <w:b/>
                <w:bCs/>
                <w:sz w:val="20"/>
                <w:szCs w:val="20"/>
                <w:cs/>
                <w:lang w:bidi="hi-IN"/>
              </w:rPr>
              <w:t>सं</w:t>
            </w:r>
            <w:r w:rsidRPr="000A34BD">
              <w:rPr>
                <w:rFonts w:cs="Kalimati"/>
                <w:b/>
                <w:bCs/>
                <w:sz w:val="20"/>
                <w:szCs w:val="20"/>
                <w:rtl/>
                <w:cs/>
              </w:rPr>
              <w:t>.</w:t>
            </w:r>
          </w:p>
        </w:tc>
        <w:tc>
          <w:tcPr>
            <w:tcW w:w="3037" w:type="pct"/>
            <w:tcBorders>
              <w:top w:val="single" w:sz="4" w:space="0" w:color="auto"/>
              <w:left w:val="nil"/>
              <w:bottom w:val="single" w:sz="4" w:space="0" w:color="auto"/>
              <w:right w:val="single" w:sz="4" w:space="0" w:color="auto"/>
            </w:tcBorders>
            <w:vAlign w:val="center"/>
            <w:hideMark/>
          </w:tcPr>
          <w:p w14:paraId="566761D7"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संलग्न</w:t>
            </w:r>
            <w:r w:rsidRPr="000A34BD">
              <w:rPr>
                <w:rFonts w:cs="Kalimati"/>
                <w:b/>
                <w:bCs/>
                <w:sz w:val="20"/>
                <w:szCs w:val="20"/>
                <w:rtl/>
                <w:cs/>
              </w:rPr>
              <w:t xml:space="preserve"> </w:t>
            </w:r>
            <w:r w:rsidRPr="000A34BD">
              <w:rPr>
                <w:rFonts w:ascii="Kokila" w:hAnsi="Kokila" w:cs="Kalimati" w:hint="cs"/>
                <w:b/>
                <w:bCs/>
                <w:sz w:val="20"/>
                <w:szCs w:val="20"/>
                <w:cs/>
                <w:lang w:bidi="hi-IN"/>
              </w:rPr>
              <w:t>कागजातहरु</w:t>
            </w:r>
            <w:r w:rsidRPr="000A34BD">
              <w:rPr>
                <w:rFonts w:cs="Kalimati"/>
                <w:b/>
                <w:bCs/>
                <w:sz w:val="20"/>
                <w:szCs w:val="20"/>
              </w:rPr>
              <w:t xml:space="preserve">  </w:t>
            </w:r>
            <w:r w:rsidRPr="000A34BD">
              <w:rPr>
                <w:rFonts w:ascii="Kokila" w:hAnsi="Kokila" w:cs="Kalimati" w:hint="cs"/>
                <w:b/>
                <w:bCs/>
                <w:sz w:val="20"/>
                <w:szCs w:val="20"/>
                <w:cs/>
                <w:lang w:bidi="hi-IN"/>
              </w:rPr>
              <w:t>तथा</w:t>
            </w:r>
            <w:r w:rsidRPr="000A34BD">
              <w:rPr>
                <w:rFonts w:cs="Kalimati"/>
                <w:b/>
                <w:bCs/>
                <w:sz w:val="20"/>
                <w:szCs w:val="20"/>
              </w:rPr>
              <w:t xml:space="preserve"> </w:t>
            </w:r>
            <w:r w:rsidRPr="000A34BD">
              <w:rPr>
                <w:rFonts w:ascii="Kokila" w:hAnsi="Kokila" w:cs="Kalimati" w:hint="cs"/>
                <w:b/>
                <w:bCs/>
                <w:sz w:val="20"/>
                <w:szCs w:val="20"/>
                <w:cs/>
                <w:lang w:bidi="hi-IN"/>
              </w:rPr>
              <w:t>विवरण</w:t>
            </w:r>
          </w:p>
        </w:tc>
        <w:tc>
          <w:tcPr>
            <w:tcW w:w="399" w:type="pct"/>
            <w:tcBorders>
              <w:top w:val="single" w:sz="4" w:space="0" w:color="auto"/>
              <w:left w:val="nil"/>
              <w:bottom w:val="single" w:sz="4" w:space="0" w:color="auto"/>
              <w:right w:val="single" w:sz="4" w:space="0" w:color="auto"/>
            </w:tcBorders>
            <w:vAlign w:val="center"/>
            <w:hideMark/>
          </w:tcPr>
          <w:p w14:paraId="57215DC7"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छ</w:t>
            </w:r>
          </w:p>
        </w:tc>
        <w:tc>
          <w:tcPr>
            <w:tcW w:w="422" w:type="pct"/>
            <w:tcBorders>
              <w:top w:val="single" w:sz="4" w:space="0" w:color="auto"/>
              <w:left w:val="nil"/>
              <w:bottom w:val="single" w:sz="4" w:space="0" w:color="auto"/>
              <w:right w:val="single" w:sz="4" w:space="0" w:color="auto"/>
            </w:tcBorders>
            <w:vAlign w:val="center"/>
            <w:hideMark/>
          </w:tcPr>
          <w:p w14:paraId="361791F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छैन</w:t>
            </w:r>
          </w:p>
        </w:tc>
        <w:tc>
          <w:tcPr>
            <w:tcW w:w="621" w:type="pct"/>
            <w:tcBorders>
              <w:top w:val="single" w:sz="4" w:space="0" w:color="auto"/>
              <w:left w:val="nil"/>
              <w:bottom w:val="single" w:sz="4" w:space="0" w:color="auto"/>
              <w:right w:val="single" w:sz="4" w:space="0" w:color="auto"/>
            </w:tcBorders>
            <w:vAlign w:val="center"/>
            <w:hideMark/>
          </w:tcPr>
          <w:p w14:paraId="4148193C"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कैफियत</w:t>
            </w:r>
          </w:p>
        </w:tc>
      </w:tr>
      <w:tr w:rsidR="0026384E" w:rsidRPr="000A34BD" w14:paraId="3827B6F9"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50EFB354"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w:t>
            </w:r>
          </w:p>
        </w:tc>
        <w:tc>
          <w:tcPr>
            <w:tcW w:w="3037" w:type="pct"/>
            <w:tcBorders>
              <w:top w:val="nil"/>
              <w:left w:val="nil"/>
              <w:bottom w:val="single" w:sz="4" w:space="0" w:color="auto"/>
              <w:right w:val="single" w:sz="4" w:space="0" w:color="auto"/>
            </w:tcBorders>
            <w:vAlign w:val="center"/>
            <w:hideMark/>
          </w:tcPr>
          <w:p w14:paraId="16BF828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आवेदन</w:t>
            </w:r>
            <w:r w:rsidRPr="000A34BD">
              <w:rPr>
                <w:rFonts w:cs="Kalimati"/>
                <w:sz w:val="20"/>
                <w:szCs w:val="20"/>
              </w:rPr>
              <w:t xml:space="preserve"> </w:t>
            </w:r>
            <w:r w:rsidRPr="000A34BD">
              <w:rPr>
                <w:rFonts w:ascii="Kokila" w:hAnsi="Kokila" w:cs="Kalimati" w:hint="cs"/>
                <w:sz w:val="20"/>
                <w:szCs w:val="20"/>
                <w:cs/>
                <w:lang w:bidi="hi-IN"/>
              </w:rPr>
              <w:t>तोकिएको</w:t>
            </w:r>
            <w:r w:rsidRPr="000A34BD">
              <w:rPr>
                <w:rFonts w:cs="Kalimati"/>
                <w:sz w:val="20"/>
                <w:szCs w:val="20"/>
                <w:rtl/>
                <w:cs/>
              </w:rPr>
              <w:t xml:space="preserve"> </w:t>
            </w:r>
            <w:r w:rsidRPr="000A34BD">
              <w:rPr>
                <w:rFonts w:ascii="Kokila" w:hAnsi="Kokila" w:cs="Kalimati" w:hint="cs"/>
                <w:sz w:val="20"/>
                <w:szCs w:val="20"/>
                <w:cs/>
                <w:lang w:bidi="hi-IN"/>
              </w:rPr>
              <w:t>स्थान</w:t>
            </w:r>
            <w:r w:rsidRPr="000A34BD">
              <w:rPr>
                <w:rFonts w:cs="Kalimati"/>
                <w:sz w:val="20"/>
                <w:szCs w:val="20"/>
              </w:rPr>
              <w:t xml:space="preserve">, </w:t>
            </w:r>
            <w:r w:rsidRPr="000A34BD">
              <w:rPr>
                <w:rFonts w:ascii="Kokila" w:hAnsi="Kokila" w:cs="Kalimati" w:hint="cs"/>
                <w:sz w:val="20"/>
                <w:szCs w:val="20"/>
                <w:cs/>
                <w:lang w:bidi="hi-IN"/>
              </w:rPr>
              <w:t>मिति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समयमा</w:t>
            </w:r>
            <w:r w:rsidRPr="000A34BD">
              <w:rPr>
                <w:rFonts w:cs="Kalimati"/>
                <w:sz w:val="20"/>
                <w:szCs w:val="20"/>
              </w:rPr>
              <w:t xml:space="preserve"> </w:t>
            </w:r>
            <w:r w:rsidRPr="000A34BD">
              <w:rPr>
                <w:rFonts w:ascii="Kokila" w:hAnsi="Kokila" w:cs="Kalimati" w:hint="cs"/>
                <w:sz w:val="20"/>
                <w:szCs w:val="20"/>
                <w:cs/>
                <w:lang w:bidi="hi-IN"/>
              </w:rPr>
              <w:t>पेश</w:t>
            </w:r>
            <w:r w:rsidRPr="000A34BD">
              <w:rPr>
                <w:rFonts w:cs="Kalimati"/>
                <w:sz w:val="20"/>
                <w:szCs w:val="20"/>
                <w:rtl/>
                <w:cs/>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rFonts w:cs="Kalimati"/>
                <w:sz w:val="20"/>
                <w:szCs w:val="20"/>
              </w:rPr>
              <w:t xml:space="preserve"> ?</w:t>
            </w:r>
          </w:p>
        </w:tc>
        <w:tc>
          <w:tcPr>
            <w:tcW w:w="399" w:type="pct"/>
            <w:tcBorders>
              <w:top w:val="nil"/>
              <w:left w:val="nil"/>
              <w:bottom w:val="single" w:sz="4" w:space="0" w:color="auto"/>
              <w:right w:val="single" w:sz="4" w:space="0" w:color="auto"/>
            </w:tcBorders>
            <w:vAlign w:val="center"/>
            <w:hideMark/>
          </w:tcPr>
          <w:p w14:paraId="4BFEFC7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1028140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6C95569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2B616E27"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66A3394F"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२</w:t>
            </w:r>
          </w:p>
        </w:tc>
        <w:tc>
          <w:tcPr>
            <w:tcW w:w="3037" w:type="pct"/>
            <w:tcBorders>
              <w:top w:val="nil"/>
              <w:left w:val="nil"/>
              <w:bottom w:val="single" w:sz="4" w:space="0" w:color="auto"/>
              <w:right w:val="single" w:sz="4" w:space="0" w:color="auto"/>
            </w:tcBorders>
            <w:vAlign w:val="center"/>
            <w:hideMark/>
          </w:tcPr>
          <w:p w14:paraId="1EDA772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आवेदन</w:t>
            </w:r>
            <w:r w:rsidRPr="000A34BD">
              <w:rPr>
                <w:rFonts w:cs="Kalimati"/>
                <w:sz w:val="20"/>
                <w:szCs w:val="20"/>
                <w:rtl/>
                <w:cs/>
              </w:rPr>
              <w:t xml:space="preserve"> </w:t>
            </w:r>
            <w:r w:rsidRPr="000A34BD">
              <w:rPr>
                <w:rFonts w:ascii="Kokila" w:hAnsi="Kokila" w:cs="Kalimati" w:hint="cs"/>
                <w:sz w:val="20"/>
                <w:szCs w:val="20"/>
                <w:cs/>
                <w:lang w:bidi="hi-IN"/>
              </w:rPr>
              <w:t>आयोजनाको</w:t>
            </w:r>
            <w:r w:rsidRPr="000A34BD">
              <w:rPr>
                <w:rFonts w:cs="Kalimati"/>
                <w:sz w:val="20"/>
                <w:szCs w:val="20"/>
                <w:rtl/>
                <w:cs/>
              </w:rPr>
              <w:t xml:space="preserve"> </w:t>
            </w:r>
            <w:r w:rsidRPr="000A34BD">
              <w:rPr>
                <w:rFonts w:ascii="Kokila" w:hAnsi="Kokila" w:cs="Kalimati" w:hint="cs"/>
                <w:sz w:val="20"/>
                <w:szCs w:val="20"/>
                <w:cs/>
                <w:lang w:bidi="hi-IN"/>
              </w:rPr>
              <w:t>निर्दिष्ट</w:t>
            </w:r>
            <w:r w:rsidRPr="000A34BD">
              <w:rPr>
                <w:rFonts w:cs="Kalimati"/>
                <w:sz w:val="20"/>
                <w:szCs w:val="20"/>
                <w:rtl/>
                <w:cs/>
              </w:rPr>
              <w:t xml:space="preserve"> </w:t>
            </w:r>
            <w:r w:rsidRPr="000A34BD">
              <w:rPr>
                <w:rFonts w:ascii="Kokila" w:hAnsi="Kokila" w:cs="Kalimati" w:hint="cs"/>
                <w:sz w:val="20"/>
                <w:szCs w:val="20"/>
                <w:cs/>
                <w:lang w:bidi="hi-IN"/>
              </w:rPr>
              <w:t>फर्मेट</w:t>
            </w:r>
            <w:r w:rsidRPr="000A34BD">
              <w:rPr>
                <w:rFonts w:cs="Kalimati"/>
                <w:sz w:val="20"/>
                <w:szCs w:val="20"/>
                <w:rtl/>
                <w:cs/>
              </w:rPr>
              <w:t xml:space="preserve"> </w:t>
            </w:r>
            <w:r w:rsidRPr="000A34BD">
              <w:rPr>
                <w:rFonts w:ascii="Kokila" w:hAnsi="Kokila" w:cs="Kalimati" w:hint="cs"/>
                <w:sz w:val="20"/>
                <w:szCs w:val="20"/>
                <w:cs/>
                <w:lang w:bidi="hi-IN"/>
              </w:rPr>
              <w:t>बमोजिम</w:t>
            </w:r>
            <w:r w:rsidRPr="000A34BD">
              <w:rPr>
                <w:rFonts w:cs="Kalimati"/>
                <w:sz w:val="20"/>
                <w:szCs w:val="20"/>
                <w:rtl/>
                <w:cs/>
              </w:rPr>
              <w:t xml:space="preserve"> </w:t>
            </w:r>
            <w:r w:rsidRPr="000A34BD">
              <w:rPr>
                <w:rFonts w:ascii="Kokila" w:hAnsi="Kokila" w:cs="Kalimati" w:hint="cs"/>
                <w:sz w:val="20"/>
                <w:szCs w:val="20"/>
                <w:cs/>
                <w:lang w:bidi="hi-IN"/>
              </w:rPr>
              <w:t>पेश</w:t>
            </w:r>
            <w:r w:rsidRPr="000A34BD">
              <w:rPr>
                <w:rFonts w:cs="Kalimati"/>
                <w:sz w:val="20"/>
                <w:szCs w:val="20"/>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rFonts w:cs="Kalimati"/>
                <w:sz w:val="20"/>
                <w:szCs w:val="20"/>
              </w:rPr>
              <w:t xml:space="preserve"> ?</w:t>
            </w:r>
          </w:p>
        </w:tc>
        <w:tc>
          <w:tcPr>
            <w:tcW w:w="399" w:type="pct"/>
            <w:tcBorders>
              <w:top w:val="nil"/>
              <w:left w:val="nil"/>
              <w:bottom w:val="single" w:sz="4" w:space="0" w:color="auto"/>
              <w:right w:val="single" w:sz="4" w:space="0" w:color="auto"/>
            </w:tcBorders>
            <w:vAlign w:val="center"/>
            <w:hideMark/>
          </w:tcPr>
          <w:p w14:paraId="3E19B26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7ADE5C8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3F90A6F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9C0630A"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53CB98A5"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३</w:t>
            </w:r>
          </w:p>
        </w:tc>
        <w:tc>
          <w:tcPr>
            <w:tcW w:w="3037" w:type="pct"/>
            <w:tcBorders>
              <w:top w:val="nil"/>
              <w:left w:val="nil"/>
              <w:bottom w:val="single" w:sz="4" w:space="0" w:color="auto"/>
              <w:right w:val="single" w:sz="4" w:space="0" w:color="auto"/>
            </w:tcBorders>
            <w:vAlign w:val="center"/>
            <w:hideMark/>
          </w:tcPr>
          <w:p w14:paraId="44ABE0E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Pr>
              <w:t xml:space="preserve"> </w:t>
            </w:r>
            <w:r w:rsidRPr="000A34BD">
              <w:rPr>
                <w:rFonts w:ascii="Kokila" w:hAnsi="Kokila" w:cs="Kalimati" w:hint="cs"/>
                <w:sz w:val="20"/>
                <w:szCs w:val="20"/>
                <w:cs/>
                <w:lang w:bidi="hi-IN"/>
              </w:rPr>
              <w:t>कार्यक्रम</w:t>
            </w:r>
            <w:r w:rsidRPr="000A34BD">
              <w:rPr>
                <w:rFonts w:cs="Kalimati"/>
                <w:sz w:val="20"/>
                <w:szCs w:val="20"/>
                <w:rtl/>
                <w:cs/>
              </w:rPr>
              <w:t xml:space="preserve"> </w:t>
            </w:r>
            <w:r w:rsidRPr="000A34BD">
              <w:rPr>
                <w:rFonts w:ascii="Kokila" w:hAnsi="Kokila" w:cs="Kalimati" w:hint="cs"/>
                <w:sz w:val="20"/>
                <w:szCs w:val="20"/>
                <w:cs/>
                <w:lang w:bidi="hi-IN"/>
              </w:rPr>
              <w:t>सञ्चालन</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स्थान</w:t>
            </w:r>
            <w:r w:rsidRPr="000A34BD">
              <w:rPr>
                <w:rFonts w:cs="Kalimati"/>
                <w:sz w:val="20"/>
                <w:szCs w:val="20"/>
                <w:rtl/>
                <w:cs/>
              </w:rPr>
              <w:t xml:space="preserve"> </w:t>
            </w:r>
            <w:r w:rsidRPr="000A34BD">
              <w:rPr>
                <w:rFonts w:ascii="Kokila" w:hAnsi="Kokila" w:cs="Kalimati" w:hint="cs"/>
                <w:sz w:val="20"/>
                <w:szCs w:val="20"/>
                <w:cs/>
                <w:lang w:bidi="hi-IN"/>
              </w:rPr>
              <w:t>आयोजना</w:t>
            </w:r>
            <w:r w:rsidRPr="000A34BD">
              <w:rPr>
                <w:rFonts w:cs="Kalimati"/>
                <w:sz w:val="20"/>
                <w:szCs w:val="20"/>
                <w:rtl/>
                <w:cs/>
              </w:rPr>
              <w:t xml:space="preserve"> </w:t>
            </w:r>
            <w:r w:rsidRPr="000A34BD">
              <w:rPr>
                <w:rFonts w:ascii="Kokila" w:hAnsi="Kokila" w:cs="Kalimati" w:hint="cs"/>
                <w:sz w:val="20"/>
                <w:szCs w:val="20"/>
                <w:cs/>
                <w:lang w:bidi="hi-IN"/>
              </w:rPr>
              <w:t>क्षेत्र</w:t>
            </w:r>
            <w:r w:rsidRPr="000A34BD">
              <w:rPr>
                <w:rFonts w:cs="Kalimati"/>
                <w:sz w:val="20"/>
                <w:szCs w:val="20"/>
                <w:rtl/>
                <w:cs/>
              </w:rPr>
              <w:t xml:space="preserve"> </w:t>
            </w:r>
            <w:r w:rsidRPr="000A34BD">
              <w:rPr>
                <w:rFonts w:ascii="Kokila" w:hAnsi="Kokila" w:cs="Kalimati" w:hint="cs"/>
                <w:sz w:val="20"/>
                <w:szCs w:val="20"/>
                <w:cs/>
                <w:lang w:bidi="hi-IN"/>
              </w:rPr>
              <w:t>भित्र</w:t>
            </w:r>
            <w:r w:rsidRPr="000A34BD">
              <w:rPr>
                <w:rFonts w:cs="Kalimati"/>
                <w:sz w:val="20"/>
                <w:szCs w:val="20"/>
                <w:rtl/>
                <w:cs/>
              </w:rPr>
              <w:t xml:space="preserve"> </w:t>
            </w:r>
            <w:r w:rsidRPr="000A34BD">
              <w:rPr>
                <w:rFonts w:cs="Kalimati" w:hint="cs"/>
                <w:sz w:val="20"/>
                <w:szCs w:val="20"/>
                <w:cs/>
              </w:rPr>
              <w:t>पर्छ</w:t>
            </w:r>
            <w:r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10E024D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01F2DA1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5CA4CFA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17AFFF5"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24A447C8"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४</w:t>
            </w:r>
          </w:p>
        </w:tc>
        <w:tc>
          <w:tcPr>
            <w:tcW w:w="3037" w:type="pct"/>
            <w:tcBorders>
              <w:top w:val="nil"/>
              <w:left w:val="nil"/>
              <w:bottom w:val="single" w:sz="4" w:space="0" w:color="auto"/>
              <w:right w:val="single" w:sz="4" w:space="0" w:color="auto"/>
            </w:tcBorders>
            <w:vAlign w:val="center"/>
            <w:hideMark/>
          </w:tcPr>
          <w:p w14:paraId="4D6292A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आवेदन</w:t>
            </w:r>
            <w:r w:rsidRPr="000A34BD">
              <w:rPr>
                <w:rFonts w:cs="Kalimati"/>
                <w:sz w:val="20"/>
                <w:szCs w:val="20"/>
              </w:rPr>
              <w:t xml:space="preserve"> </w:t>
            </w:r>
            <w:r w:rsidRPr="000A34BD">
              <w:rPr>
                <w:rFonts w:ascii="Kokila" w:hAnsi="Kokila" w:cs="Kalimati" w:hint="cs"/>
                <w:sz w:val="20"/>
                <w:szCs w:val="20"/>
                <w:cs/>
                <w:lang w:bidi="hi-IN"/>
              </w:rPr>
              <w:t>सम्बन्धित</w:t>
            </w:r>
            <w:r w:rsidRPr="000A34BD">
              <w:rPr>
                <w:rFonts w:cs="Kalimati"/>
                <w:sz w:val="20"/>
                <w:szCs w:val="20"/>
                <w:rtl/>
                <w:cs/>
              </w:rPr>
              <w:t xml:space="preserve"> </w:t>
            </w:r>
            <w:r w:rsidRPr="000A34BD">
              <w:rPr>
                <w:rFonts w:ascii="Kokila" w:hAnsi="Kokila" w:cs="Kalimati" w:hint="cs"/>
                <w:sz w:val="20"/>
                <w:szCs w:val="20"/>
                <w:cs/>
                <w:lang w:bidi="hi-IN"/>
              </w:rPr>
              <w:t>स्थानीय</w:t>
            </w:r>
            <w:r w:rsidRPr="000A34BD">
              <w:rPr>
                <w:rFonts w:cs="Kalimati"/>
                <w:sz w:val="20"/>
                <w:szCs w:val="20"/>
                <w:rtl/>
                <w:cs/>
              </w:rPr>
              <w:t xml:space="preserve"> </w:t>
            </w:r>
            <w:r w:rsidRPr="000A34BD">
              <w:rPr>
                <w:rFonts w:ascii="Kokila" w:hAnsi="Kokila" w:cs="Kalimati" w:hint="cs"/>
                <w:sz w:val="20"/>
                <w:szCs w:val="20"/>
                <w:cs/>
                <w:lang w:bidi="hi-IN"/>
              </w:rPr>
              <w:t>तहको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तोकिएको</w:t>
            </w:r>
            <w:r w:rsidRPr="000A34BD">
              <w:rPr>
                <w:rFonts w:cs="Kalimati"/>
                <w:sz w:val="20"/>
                <w:szCs w:val="20"/>
                <w:rtl/>
                <w:cs/>
              </w:rPr>
              <w:t xml:space="preserve"> </w:t>
            </w:r>
            <w:r w:rsidRPr="000A34BD">
              <w:rPr>
                <w:rFonts w:ascii="Kokila" w:hAnsi="Kokila" w:cs="Kalimati" w:hint="cs"/>
                <w:sz w:val="20"/>
                <w:szCs w:val="20"/>
                <w:cs/>
                <w:lang w:bidi="hi-IN"/>
              </w:rPr>
              <w:t>बालीको</w:t>
            </w:r>
            <w:r w:rsidRPr="000A34BD">
              <w:rPr>
                <w:rFonts w:cs="Kalimati"/>
                <w:sz w:val="20"/>
                <w:szCs w:val="20"/>
                <w:rtl/>
                <w:cs/>
              </w:rPr>
              <w:t xml:space="preserve"> </w:t>
            </w: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स्थापनाको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पेश</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Pr>
              <w:t xml:space="preserve"> </w:t>
            </w:r>
            <w:r w:rsidRPr="000A34BD">
              <w:rPr>
                <w:rFonts w:ascii="Kokila" w:hAnsi="Kokila" w:cs="Kalimati" w:hint="cs"/>
                <w:sz w:val="20"/>
                <w:szCs w:val="20"/>
                <w:cs/>
                <w:lang w:bidi="hi-IN"/>
              </w:rPr>
              <w:t>छ</w:t>
            </w:r>
            <w:r w:rsidRPr="000A34BD">
              <w:rPr>
                <w:rFonts w:cs="Kalimati"/>
                <w:sz w:val="20"/>
                <w:szCs w:val="20"/>
              </w:rPr>
              <w:t xml:space="preserve">? </w:t>
            </w:r>
          </w:p>
        </w:tc>
        <w:tc>
          <w:tcPr>
            <w:tcW w:w="399" w:type="pct"/>
            <w:tcBorders>
              <w:top w:val="nil"/>
              <w:left w:val="nil"/>
              <w:bottom w:val="single" w:sz="4" w:space="0" w:color="auto"/>
              <w:right w:val="single" w:sz="4" w:space="0" w:color="auto"/>
            </w:tcBorders>
            <w:vAlign w:val="center"/>
            <w:hideMark/>
          </w:tcPr>
          <w:p w14:paraId="59A0158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6D67FE7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499919A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8FCC731"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36BA0204"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rPr>
              <w:t>५</w:t>
            </w:r>
          </w:p>
        </w:tc>
        <w:tc>
          <w:tcPr>
            <w:tcW w:w="3037" w:type="pct"/>
            <w:tcBorders>
              <w:top w:val="nil"/>
              <w:left w:val="nil"/>
              <w:bottom w:val="single" w:sz="4" w:space="0" w:color="auto"/>
              <w:right w:val="single" w:sz="4" w:space="0" w:color="auto"/>
            </w:tcBorders>
            <w:vAlign w:val="center"/>
            <w:hideMark/>
          </w:tcPr>
          <w:p w14:paraId="18EC2D25" w14:textId="43EA84D9"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आवेदनसाथ</w:t>
            </w:r>
            <w:r w:rsidRPr="000A34BD">
              <w:rPr>
                <w:rFonts w:cs="Kalimati"/>
                <w:sz w:val="20"/>
                <w:szCs w:val="20"/>
              </w:rPr>
              <w:t xml:space="preserve"> </w:t>
            </w:r>
            <w:r w:rsidRPr="000A34BD">
              <w:rPr>
                <w:rFonts w:ascii="Kokila" w:hAnsi="Kokila" w:cs="Kalimati" w:hint="cs"/>
                <w:sz w:val="20"/>
                <w:szCs w:val="20"/>
                <w:cs/>
                <w:lang w:bidi="hi-IN"/>
              </w:rPr>
              <w:t>पेश</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कागजातहरूमा</w:t>
            </w:r>
            <w:r w:rsidRPr="000A34BD">
              <w:rPr>
                <w:rFonts w:cs="Kalimati" w:hint="cs"/>
                <w:sz w:val="20"/>
                <w:szCs w:val="20"/>
                <w:cs/>
              </w:rPr>
              <w:t xml:space="preserve"> </w:t>
            </w:r>
            <w:r w:rsidRPr="000A34BD">
              <w:rPr>
                <w:rFonts w:ascii="Kokila" w:hAnsi="Kokila" w:cs="Kalimati" w:hint="cs"/>
                <w:sz w:val="20"/>
                <w:szCs w:val="20"/>
                <w:cs/>
              </w:rPr>
              <w:t>अनुसूची १</w:t>
            </w:r>
            <w:r w:rsidR="00A10C87">
              <w:rPr>
                <w:rFonts w:ascii="Kokila" w:hAnsi="Kokila" w:cs="Kalimati" w:hint="cs"/>
                <w:sz w:val="20"/>
                <w:szCs w:val="20"/>
                <w:cs/>
              </w:rPr>
              <w:t>९</w:t>
            </w:r>
            <w:r w:rsidRPr="000A34BD">
              <w:rPr>
                <w:rFonts w:ascii="Kokila" w:hAnsi="Kokila" w:cs="Kalimati" w:hint="cs"/>
                <w:sz w:val="20"/>
                <w:szCs w:val="20"/>
                <w:cs/>
              </w:rPr>
              <w:t xml:space="preserve"> बमोजिमको</w:t>
            </w:r>
            <w:r w:rsidRPr="000A34BD">
              <w:rPr>
                <w:rFonts w:cs="Kalimati"/>
                <w:sz w:val="20"/>
                <w:szCs w:val="20"/>
                <w:rtl/>
                <w:cs/>
              </w:rPr>
              <w:t xml:space="preserve"> </w:t>
            </w:r>
            <w:r w:rsidRPr="000A34BD">
              <w:rPr>
                <w:rFonts w:ascii="Kokila" w:hAnsi="Kokila" w:cs="Kalimati" w:hint="cs"/>
                <w:sz w:val="20"/>
                <w:szCs w:val="20"/>
                <w:cs/>
                <w:lang w:bidi="hi-IN"/>
              </w:rPr>
              <w:t>आधिकारिक प्रतिनिधिको दस्तखत</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समूहको</w:t>
            </w:r>
            <w:r w:rsidRPr="000A34BD">
              <w:rPr>
                <w:rFonts w:cs="Kalimati"/>
                <w:sz w:val="20"/>
                <w:szCs w:val="20"/>
              </w:rPr>
              <w:t xml:space="preserve"> </w:t>
            </w:r>
            <w:r w:rsidRPr="000A34BD">
              <w:rPr>
                <w:rFonts w:ascii="Kokila" w:hAnsi="Kokila" w:cs="Kalimati" w:hint="cs"/>
                <w:sz w:val="20"/>
                <w:szCs w:val="20"/>
                <w:cs/>
                <w:lang w:bidi="hi-IN"/>
              </w:rPr>
              <w:t>छाप</w:t>
            </w:r>
            <w:r w:rsidRPr="000A34BD">
              <w:rPr>
                <w:rFonts w:cs="Kalimati"/>
                <w:sz w:val="20"/>
                <w:szCs w:val="20"/>
                <w:rtl/>
                <w:cs/>
              </w:rPr>
              <w:t xml:space="preserve"> </w:t>
            </w:r>
            <w:r w:rsidRPr="000A34BD">
              <w:rPr>
                <w:rFonts w:ascii="Kokila" w:hAnsi="Kokila" w:cs="Kalimati" w:hint="cs"/>
                <w:sz w:val="20"/>
                <w:szCs w:val="20"/>
                <w:cs/>
                <w:lang w:bidi="hi-IN"/>
              </w:rPr>
              <w:t>छ</w:t>
            </w:r>
            <w:r w:rsidRPr="000A34BD">
              <w:rPr>
                <w:rFonts w:cs="Kalimati"/>
                <w:sz w:val="20"/>
                <w:szCs w:val="20"/>
              </w:rPr>
              <w:t xml:space="preserve"> ?</w:t>
            </w:r>
          </w:p>
        </w:tc>
        <w:tc>
          <w:tcPr>
            <w:tcW w:w="399" w:type="pct"/>
            <w:tcBorders>
              <w:top w:val="nil"/>
              <w:left w:val="nil"/>
              <w:bottom w:val="single" w:sz="4" w:space="0" w:color="auto"/>
              <w:right w:val="single" w:sz="4" w:space="0" w:color="auto"/>
            </w:tcBorders>
            <w:vAlign w:val="center"/>
            <w:hideMark/>
          </w:tcPr>
          <w:p w14:paraId="378CA82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2A1CA7F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286515A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77A15D95"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247271A1"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rPr>
              <w:t>६</w:t>
            </w:r>
          </w:p>
        </w:tc>
        <w:tc>
          <w:tcPr>
            <w:tcW w:w="3037" w:type="pct"/>
            <w:tcBorders>
              <w:top w:val="nil"/>
              <w:left w:val="nil"/>
              <w:bottom w:val="single" w:sz="4" w:space="0" w:color="auto"/>
              <w:right w:val="single" w:sz="4" w:space="0" w:color="auto"/>
            </w:tcBorders>
            <w:vAlign w:val="center"/>
            <w:hideMark/>
          </w:tcPr>
          <w:p w14:paraId="557DE443"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कृषक</w:t>
            </w:r>
            <w:r w:rsidRPr="000A34BD">
              <w:rPr>
                <w:rFonts w:cs="Kalimati"/>
                <w:sz w:val="20"/>
                <w:szCs w:val="20"/>
              </w:rPr>
              <w:t xml:space="preserve"> </w:t>
            </w:r>
            <w:r w:rsidRPr="000A34BD">
              <w:rPr>
                <w:rFonts w:ascii="Kokila" w:hAnsi="Kokila" w:cs="Kalimati" w:hint="cs"/>
                <w:sz w:val="20"/>
                <w:szCs w:val="20"/>
                <w:cs/>
                <w:lang w:bidi="hi-IN"/>
              </w:rPr>
              <w:t>समूहको</w:t>
            </w:r>
            <w:r w:rsidRPr="000A34BD">
              <w:rPr>
                <w:rFonts w:cs="Kalimati"/>
                <w:sz w:val="20"/>
                <w:szCs w:val="20"/>
                <w:rtl/>
                <w:cs/>
              </w:rPr>
              <w:t xml:space="preserve"> </w:t>
            </w:r>
            <w:r w:rsidRPr="000A34BD">
              <w:rPr>
                <w:rFonts w:ascii="Kokila" w:hAnsi="Kokila" w:cs="Kalimati" w:hint="cs"/>
                <w:sz w:val="20"/>
                <w:szCs w:val="20"/>
                <w:cs/>
                <w:lang w:bidi="hi-IN"/>
              </w:rPr>
              <w:t>हकमा</w:t>
            </w:r>
            <w:r w:rsidRPr="000A34BD">
              <w:rPr>
                <w:rFonts w:cs="Kalimati"/>
                <w:sz w:val="20"/>
                <w:szCs w:val="20"/>
                <w:rtl/>
                <w:cs/>
              </w:rPr>
              <w:t xml:space="preserve"> </w:t>
            </w:r>
            <w:r w:rsidRPr="000A34BD">
              <w:rPr>
                <w:rFonts w:ascii="Kokila" w:hAnsi="Kokila" w:cs="Kalimati" w:hint="cs"/>
                <w:sz w:val="20"/>
                <w:szCs w:val="20"/>
                <w:cs/>
                <w:lang w:bidi="hi-IN"/>
              </w:rPr>
              <w:t>विधान</w:t>
            </w:r>
            <w:r w:rsidRPr="000A34BD">
              <w:rPr>
                <w:rFonts w:cs="Kalimati"/>
                <w:sz w:val="20"/>
                <w:szCs w:val="20"/>
              </w:rPr>
              <w:t xml:space="preserve">, </w:t>
            </w:r>
            <w:r w:rsidRPr="000A34BD">
              <w:rPr>
                <w:rFonts w:ascii="Kokila" w:hAnsi="Kokila" w:cs="Kalimati" w:hint="cs"/>
                <w:sz w:val="20"/>
                <w:szCs w:val="20"/>
                <w:cs/>
                <w:lang w:bidi="hi-IN"/>
              </w:rPr>
              <w:t>सहकारीको</w:t>
            </w:r>
            <w:r w:rsidRPr="000A34BD">
              <w:rPr>
                <w:rFonts w:cs="Kalimati"/>
                <w:sz w:val="20"/>
                <w:szCs w:val="20"/>
                <w:rtl/>
                <w:cs/>
              </w:rPr>
              <w:t xml:space="preserve"> </w:t>
            </w:r>
            <w:r w:rsidRPr="000A34BD">
              <w:rPr>
                <w:rFonts w:ascii="Kokila" w:hAnsi="Kokila" w:cs="Kalimati" w:hint="cs"/>
                <w:sz w:val="20"/>
                <w:szCs w:val="20"/>
                <w:cs/>
                <w:lang w:bidi="hi-IN"/>
              </w:rPr>
              <w:t>हकमा</w:t>
            </w:r>
            <w:r w:rsidRPr="000A34BD">
              <w:rPr>
                <w:rFonts w:cs="Kalimati"/>
                <w:sz w:val="20"/>
                <w:szCs w:val="20"/>
                <w:rtl/>
                <w:cs/>
              </w:rPr>
              <w:t xml:space="preserve"> </w:t>
            </w:r>
            <w:r w:rsidRPr="000A34BD">
              <w:rPr>
                <w:rFonts w:ascii="Kokila" w:hAnsi="Kokila" w:cs="Kalimati" w:hint="cs"/>
                <w:sz w:val="20"/>
                <w:szCs w:val="20"/>
                <w:cs/>
                <w:lang w:bidi="hi-IN"/>
              </w:rPr>
              <w:t>विनियम</w:t>
            </w:r>
            <w:r w:rsidRPr="000A34BD">
              <w:rPr>
                <w:rFonts w:cs="Kalimati"/>
                <w:sz w:val="20"/>
                <w:szCs w:val="20"/>
                <w:rtl/>
                <w:cs/>
              </w:rPr>
              <w:t xml:space="preserve"> </w:t>
            </w:r>
            <w:r w:rsidRPr="000A34BD">
              <w:rPr>
                <w:rFonts w:ascii="Kokila" w:hAnsi="Kokila" w:cs="Kalimati" w:hint="cs"/>
                <w:sz w:val="20"/>
                <w:szCs w:val="20"/>
                <w:cs/>
                <w:lang w:bidi="hi-IN"/>
              </w:rPr>
              <w:t>तथा</w:t>
            </w:r>
            <w:r w:rsidRPr="000A34BD">
              <w:rPr>
                <w:rFonts w:cs="Kalimati"/>
                <w:sz w:val="20"/>
                <w:szCs w:val="20"/>
                <w:rtl/>
                <w:cs/>
              </w:rPr>
              <w:t xml:space="preserve"> </w:t>
            </w:r>
            <w:r w:rsidRPr="000A34BD">
              <w:rPr>
                <w:rFonts w:ascii="Kokila" w:hAnsi="Kokila" w:cs="Kalimati" w:hint="cs"/>
                <w:sz w:val="20"/>
                <w:szCs w:val="20"/>
                <w:cs/>
                <w:lang w:bidi="hi-IN"/>
              </w:rPr>
              <w:t>कम्पनीको</w:t>
            </w:r>
            <w:r w:rsidRPr="000A34BD">
              <w:rPr>
                <w:rFonts w:cs="Kalimati"/>
                <w:sz w:val="20"/>
                <w:szCs w:val="20"/>
                <w:rtl/>
                <w:cs/>
              </w:rPr>
              <w:t xml:space="preserve"> </w:t>
            </w:r>
            <w:r w:rsidRPr="000A34BD">
              <w:rPr>
                <w:rFonts w:ascii="Kokila" w:hAnsi="Kokila" w:cs="Kalimati" w:hint="cs"/>
                <w:sz w:val="20"/>
                <w:szCs w:val="20"/>
                <w:cs/>
                <w:lang w:bidi="hi-IN"/>
              </w:rPr>
              <w:t>हकमा</w:t>
            </w:r>
            <w:r w:rsidRPr="000A34BD">
              <w:rPr>
                <w:rFonts w:cs="Kalimati"/>
                <w:sz w:val="20"/>
                <w:szCs w:val="20"/>
              </w:rPr>
              <w:t xml:space="preserve">  </w:t>
            </w:r>
            <w:r w:rsidRPr="000A34BD">
              <w:rPr>
                <w:rFonts w:ascii="Kokila" w:hAnsi="Kokila" w:cs="Kalimati" w:hint="cs"/>
                <w:sz w:val="20"/>
                <w:szCs w:val="20"/>
                <w:cs/>
                <w:lang w:bidi="hi-IN"/>
              </w:rPr>
              <w:t>प्रवन्धपत्रको</w:t>
            </w:r>
            <w:r w:rsidRPr="000A34BD">
              <w:rPr>
                <w:rFonts w:cs="Kalimati"/>
                <w:sz w:val="20"/>
                <w:szCs w:val="20"/>
                <w:rtl/>
                <w:cs/>
              </w:rPr>
              <w:t xml:space="preserve"> </w:t>
            </w:r>
            <w:r w:rsidRPr="000A34BD">
              <w:rPr>
                <w:rFonts w:ascii="Kokila" w:hAnsi="Kokila" w:cs="Kalimati" w:hint="cs"/>
                <w:sz w:val="20"/>
                <w:szCs w:val="20"/>
                <w:cs/>
                <w:lang w:bidi="hi-IN"/>
              </w:rPr>
              <w:t>प्रतिलिपि</w:t>
            </w:r>
            <w:r w:rsidRPr="000A34BD">
              <w:rPr>
                <w:rFonts w:cs="Kalimati"/>
                <w:sz w:val="20"/>
                <w:szCs w:val="20"/>
              </w:rPr>
              <w:t xml:space="preserve"> </w:t>
            </w:r>
            <w:r w:rsidRPr="000A34BD">
              <w:rPr>
                <w:rFonts w:cs="Kalimati" w:hint="cs"/>
                <w:sz w:val="20"/>
                <w:szCs w:val="20"/>
                <w:cs/>
              </w:rPr>
              <w:t>संलग्न छ</w:t>
            </w:r>
            <w:r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59AAAFB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0423BD0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6A16615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78C0027"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04901D8F"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rPr>
              <w:t>७</w:t>
            </w:r>
          </w:p>
        </w:tc>
        <w:tc>
          <w:tcPr>
            <w:tcW w:w="3037" w:type="pct"/>
            <w:tcBorders>
              <w:top w:val="nil"/>
              <w:left w:val="nil"/>
              <w:bottom w:val="single" w:sz="4" w:space="0" w:color="auto"/>
              <w:right w:val="single" w:sz="4" w:space="0" w:color="auto"/>
            </w:tcBorders>
            <w:vAlign w:val="center"/>
            <w:hideMark/>
          </w:tcPr>
          <w:p w14:paraId="27CAB750" w14:textId="5633BB3C"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कार्यक्रममा</w:t>
            </w:r>
            <w:r w:rsidRPr="000A34BD">
              <w:rPr>
                <w:rFonts w:cs="Kalimati"/>
                <w:sz w:val="20"/>
                <w:szCs w:val="20"/>
                <w:rtl/>
                <w:cs/>
              </w:rPr>
              <w:t xml:space="preserve"> </w:t>
            </w:r>
            <w:r w:rsidRPr="000A34BD">
              <w:rPr>
                <w:rFonts w:ascii="Kokila" w:hAnsi="Kokila" w:cs="Kalimati" w:hint="cs"/>
                <w:sz w:val="20"/>
                <w:szCs w:val="20"/>
                <w:cs/>
                <w:lang w:bidi="hi-IN"/>
              </w:rPr>
              <w:t>सहभागी</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घरधूरीहरुले</w:t>
            </w:r>
            <w:r w:rsidRPr="000A34BD">
              <w:rPr>
                <w:rFonts w:ascii="Kokila" w:hAnsi="Kokila" w:cs="Kalimati" w:hint="cs"/>
                <w:sz w:val="20"/>
                <w:szCs w:val="20"/>
                <w:cs/>
              </w:rPr>
              <w:t xml:space="preserve"> </w:t>
            </w:r>
            <w:proofErr w:type="spellStart"/>
            <w:r w:rsidRPr="000A34BD">
              <w:rPr>
                <w:rFonts w:ascii="Kokila" w:hAnsi="Kokila" w:cs="Kalimati" w:hint="cs"/>
                <w:sz w:val="20"/>
                <w:szCs w:val="20"/>
                <w:cs/>
              </w:rPr>
              <w:t>क्लष्टरमा</w:t>
            </w:r>
            <w:proofErr w:type="spellEnd"/>
            <w:r w:rsidRPr="000A34BD">
              <w:rPr>
                <w:rFonts w:ascii="Kokila" w:hAnsi="Kokila" w:cs="Kalimati" w:hint="cs"/>
                <w:sz w:val="20"/>
                <w:szCs w:val="20"/>
                <w:cs/>
                <w:lang w:bidi="hi-IN"/>
              </w:rPr>
              <w:t>मा</w:t>
            </w:r>
            <w:r w:rsidRPr="000A34BD">
              <w:rPr>
                <w:rFonts w:cs="Kalimati"/>
                <w:sz w:val="20"/>
                <w:szCs w:val="20"/>
                <w:rtl/>
                <w:cs/>
              </w:rPr>
              <w:t xml:space="preserve"> </w:t>
            </w: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स्थापना</w:t>
            </w:r>
            <w:r w:rsidRPr="000A34BD">
              <w:rPr>
                <w:rFonts w:cs="Kalimati"/>
                <w:sz w:val="20"/>
                <w:szCs w:val="20"/>
                <w:rtl/>
                <w:cs/>
              </w:rPr>
              <w:t xml:space="preserve"> </w:t>
            </w:r>
            <w:r w:rsidRPr="000A34BD">
              <w:rPr>
                <w:rFonts w:ascii="Kokila" w:hAnsi="Kokila" w:cs="Kalimati" w:hint="cs"/>
                <w:sz w:val="20"/>
                <w:szCs w:val="20"/>
                <w:cs/>
                <w:lang w:bidi="hi-IN"/>
              </w:rPr>
              <w:t>गर्न</w:t>
            </w:r>
            <w:r w:rsidRPr="000A34BD">
              <w:rPr>
                <w:rFonts w:cs="Kalimati"/>
                <w:sz w:val="20"/>
                <w:szCs w:val="20"/>
                <w:rtl/>
                <w:cs/>
              </w:rPr>
              <w:t xml:space="preserve"> </w:t>
            </w:r>
            <w:r w:rsidRPr="000A34BD">
              <w:rPr>
                <w:rFonts w:ascii="Kokila" w:hAnsi="Kokila" w:cs="Kalimati" w:hint="cs"/>
                <w:sz w:val="20"/>
                <w:szCs w:val="20"/>
                <w:cs/>
                <w:lang w:bidi="hi-IN"/>
              </w:rPr>
              <w:t>सहमत</w:t>
            </w:r>
            <w:r w:rsidRPr="000A34BD">
              <w:rPr>
                <w:rFonts w:cs="Kalimati"/>
                <w:sz w:val="20"/>
                <w:szCs w:val="20"/>
                <w:rtl/>
                <w:cs/>
              </w:rPr>
              <w:t xml:space="preserve"> </w:t>
            </w:r>
            <w:r w:rsidRPr="000A34BD">
              <w:rPr>
                <w:rFonts w:ascii="Kokila" w:hAnsi="Kokila" w:cs="Kalimati" w:hint="cs"/>
                <w:sz w:val="20"/>
                <w:szCs w:val="20"/>
                <w:cs/>
                <w:lang w:bidi="hi-IN"/>
              </w:rPr>
              <w:t>भएको</w:t>
            </w:r>
            <w:r w:rsidRPr="000A34BD">
              <w:rPr>
                <w:rFonts w:cs="Kalimati"/>
                <w:sz w:val="20"/>
                <w:szCs w:val="20"/>
                <w:rtl/>
                <w:cs/>
              </w:rPr>
              <w:t xml:space="preserve"> </w:t>
            </w:r>
            <w:r w:rsidRPr="000A34BD">
              <w:rPr>
                <w:rFonts w:ascii="Kokila" w:hAnsi="Kokila" w:cs="Kalimati" w:hint="cs"/>
                <w:sz w:val="20"/>
                <w:szCs w:val="20"/>
                <w:cs/>
                <w:lang w:bidi="hi-IN"/>
              </w:rPr>
              <w:t>अनुसूची</w:t>
            </w:r>
            <w:r w:rsidRPr="000A34BD">
              <w:rPr>
                <w:rFonts w:cs="Kalimati"/>
                <w:sz w:val="20"/>
                <w:szCs w:val="20"/>
                <w:rtl/>
                <w:cs/>
              </w:rPr>
              <w:t xml:space="preserve"> </w:t>
            </w:r>
            <w:r w:rsidRPr="000A34BD">
              <w:rPr>
                <w:rFonts w:cs="Kalimati" w:hint="cs"/>
                <w:sz w:val="20"/>
                <w:szCs w:val="20"/>
                <w:cs/>
              </w:rPr>
              <w:t>१</w:t>
            </w:r>
            <w:r w:rsidR="00D179F5">
              <w:rPr>
                <w:rFonts w:cs="Kalimati" w:hint="cs"/>
                <w:sz w:val="20"/>
                <w:szCs w:val="20"/>
                <w:cs/>
              </w:rPr>
              <w:t>८</w:t>
            </w:r>
            <w:r w:rsidRPr="000A34BD">
              <w:rPr>
                <w:rFonts w:cs="Kalimati" w:hint="cs"/>
                <w:sz w:val="20"/>
                <w:szCs w:val="20"/>
                <w:cs/>
              </w:rPr>
              <w:t xml:space="preserve"> </w:t>
            </w:r>
            <w:r w:rsidRPr="000A34BD">
              <w:rPr>
                <w:rFonts w:ascii="Kokila" w:hAnsi="Kokila" w:cs="Kalimati" w:hint="cs"/>
                <w:sz w:val="20"/>
                <w:szCs w:val="20"/>
                <w:cs/>
                <w:lang w:bidi="hi-IN"/>
              </w:rPr>
              <w:t>बमोजिमको</w:t>
            </w:r>
            <w:r w:rsidRPr="000A34BD">
              <w:rPr>
                <w:rFonts w:cs="Kalimati"/>
                <w:sz w:val="20"/>
                <w:szCs w:val="20"/>
                <w:rtl/>
                <w:cs/>
              </w:rPr>
              <w:t xml:space="preserve"> </w:t>
            </w:r>
            <w:proofErr w:type="spellStart"/>
            <w:r w:rsidRPr="000A34BD">
              <w:rPr>
                <w:rFonts w:cs="Kalimati" w:hint="cs"/>
                <w:sz w:val="20"/>
                <w:szCs w:val="20"/>
                <w:cs/>
              </w:rPr>
              <w:t>सहमती</w:t>
            </w:r>
            <w:proofErr w:type="spellEnd"/>
            <w:r w:rsidRPr="000A34BD">
              <w:rPr>
                <w:rFonts w:cs="Kalimati" w:hint="cs"/>
                <w:sz w:val="20"/>
                <w:szCs w:val="20"/>
                <w:cs/>
              </w:rPr>
              <w:t xml:space="preserve"> पत्र संलग्न छ</w:t>
            </w:r>
            <w:r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26E7530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1368FAA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3D649A9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00C0759B"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30EEBBD3"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rPr>
              <w:t>८</w:t>
            </w:r>
          </w:p>
        </w:tc>
        <w:tc>
          <w:tcPr>
            <w:tcW w:w="3037" w:type="pct"/>
            <w:tcBorders>
              <w:top w:val="nil"/>
              <w:left w:val="nil"/>
              <w:bottom w:val="single" w:sz="4" w:space="0" w:color="auto"/>
              <w:right w:val="single" w:sz="4" w:space="0" w:color="auto"/>
            </w:tcBorders>
            <w:vAlign w:val="center"/>
            <w:hideMark/>
          </w:tcPr>
          <w:p w14:paraId="51A85775" w14:textId="16F73F44"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कार्यक्रममा</w:t>
            </w:r>
            <w:r w:rsidRPr="000A34BD">
              <w:rPr>
                <w:rFonts w:cs="Kalimati"/>
                <w:sz w:val="20"/>
                <w:szCs w:val="20"/>
                <w:rtl/>
                <w:cs/>
              </w:rPr>
              <w:t xml:space="preserve"> </w:t>
            </w:r>
            <w:r w:rsidRPr="000A34BD">
              <w:rPr>
                <w:rFonts w:ascii="Kokila" w:hAnsi="Kokila" w:cs="Kalimati" w:hint="cs"/>
                <w:sz w:val="20"/>
                <w:szCs w:val="20"/>
                <w:cs/>
                <w:lang w:bidi="hi-IN"/>
              </w:rPr>
              <w:t>सहभागी</w:t>
            </w:r>
            <w:r w:rsidRPr="000A34BD">
              <w:rPr>
                <w:rFonts w:cs="Kalimati"/>
                <w:sz w:val="20"/>
                <w:szCs w:val="20"/>
                <w:rtl/>
                <w:cs/>
              </w:rPr>
              <w:t xml:space="preserve"> </w:t>
            </w:r>
            <w:r w:rsidRPr="000A34BD">
              <w:rPr>
                <w:rFonts w:ascii="Kokila" w:hAnsi="Kokila" w:cs="Kalimati" w:hint="cs"/>
                <w:sz w:val="20"/>
                <w:szCs w:val="20"/>
                <w:cs/>
                <w:lang w:bidi="hi-IN"/>
              </w:rPr>
              <w:t>हुने</w:t>
            </w:r>
            <w:r w:rsidRPr="000A34BD">
              <w:rPr>
                <w:rFonts w:cs="Kalimati"/>
                <w:sz w:val="20"/>
                <w:szCs w:val="20"/>
                <w:rtl/>
                <w:cs/>
              </w:rPr>
              <w:t xml:space="preserve"> </w:t>
            </w:r>
            <w:r w:rsidRPr="000A34BD">
              <w:rPr>
                <w:rFonts w:ascii="Kokila" w:hAnsi="Kokila" w:cs="Kalimati" w:hint="cs"/>
                <w:sz w:val="20"/>
                <w:szCs w:val="20"/>
                <w:cs/>
                <w:lang w:bidi="hi-IN"/>
              </w:rPr>
              <w:t>घरधूरीहरुको</w:t>
            </w:r>
            <w:r w:rsidRPr="000A34BD">
              <w:rPr>
                <w:rFonts w:cs="Kalimati"/>
                <w:sz w:val="20"/>
                <w:szCs w:val="20"/>
                <w:rtl/>
                <w:cs/>
              </w:rPr>
              <w:t xml:space="preserve"> </w:t>
            </w:r>
            <w:r w:rsidRPr="000A34BD">
              <w:rPr>
                <w:rFonts w:ascii="Kokila" w:hAnsi="Kokila" w:cs="Kalimati" w:hint="cs"/>
                <w:sz w:val="20"/>
                <w:szCs w:val="20"/>
                <w:cs/>
              </w:rPr>
              <w:t>य</w:t>
            </w:r>
            <w:r w:rsidRPr="000A34BD">
              <w:rPr>
                <w:rFonts w:ascii="Kokila" w:hAnsi="Kokila" w:cs="Kalimati" w:hint="cs"/>
                <w:sz w:val="20"/>
                <w:szCs w:val="20"/>
                <w:cs/>
                <w:lang w:bidi="hi-IN"/>
              </w:rPr>
              <w:t>किन</w:t>
            </w:r>
            <w:r w:rsidRPr="000A34BD">
              <w:rPr>
                <w:rFonts w:cs="Kalimati"/>
                <w:sz w:val="20"/>
                <w:szCs w:val="20"/>
                <w:rtl/>
                <w:cs/>
              </w:rPr>
              <w:t xml:space="preserve"> </w:t>
            </w:r>
            <w:r w:rsidRPr="000A34BD">
              <w:rPr>
                <w:rFonts w:ascii="Kokila" w:hAnsi="Kokila" w:cs="Kalimati" w:hint="cs"/>
                <w:sz w:val="20"/>
                <w:szCs w:val="20"/>
                <w:cs/>
                <w:lang w:bidi="hi-IN"/>
              </w:rPr>
              <w:t>गर्ने</w:t>
            </w:r>
            <w:r w:rsidRPr="000A34BD">
              <w:rPr>
                <w:rFonts w:cs="Kalimati"/>
                <w:sz w:val="20"/>
                <w:szCs w:val="20"/>
              </w:rPr>
              <w:t xml:space="preserve"> </w:t>
            </w:r>
            <w:r w:rsidRPr="000A34BD">
              <w:rPr>
                <w:rFonts w:ascii="Kokila" w:hAnsi="Kokila" w:cs="Kalimati" w:hint="cs"/>
                <w:sz w:val="20"/>
                <w:szCs w:val="20"/>
                <w:cs/>
                <w:lang w:bidi="hi-IN"/>
              </w:rPr>
              <w:t>सम्बन्धी</w:t>
            </w:r>
            <w:r w:rsidRPr="000A34BD">
              <w:rPr>
                <w:rFonts w:cs="Kalimati"/>
                <w:sz w:val="20"/>
                <w:szCs w:val="20"/>
                <w:rtl/>
                <w:cs/>
              </w:rPr>
              <w:t xml:space="preserve"> </w:t>
            </w:r>
            <w:r w:rsidRPr="000A34BD">
              <w:rPr>
                <w:rFonts w:ascii="Kokila" w:hAnsi="Kokila" w:cs="Kalimati" w:hint="cs"/>
                <w:sz w:val="20"/>
                <w:szCs w:val="20"/>
                <w:cs/>
              </w:rPr>
              <w:t>अनुसूची १</w:t>
            </w:r>
            <w:r w:rsidR="00A10C87">
              <w:rPr>
                <w:rFonts w:ascii="Kokila" w:hAnsi="Kokila" w:cs="Kalimati" w:hint="cs"/>
                <w:sz w:val="20"/>
                <w:szCs w:val="20"/>
                <w:cs/>
              </w:rPr>
              <w:t>७</w:t>
            </w:r>
            <w:r w:rsidRPr="000A34BD">
              <w:rPr>
                <w:rFonts w:ascii="Kokila" w:hAnsi="Kokila" w:cs="Kalimati" w:hint="cs"/>
                <w:sz w:val="20"/>
                <w:szCs w:val="20"/>
                <w:cs/>
              </w:rPr>
              <w:t xml:space="preserve"> बमोजिमको संस्थागत</w:t>
            </w:r>
            <w:r w:rsidRPr="000A34BD">
              <w:rPr>
                <w:rFonts w:cs="Kalimati"/>
                <w:sz w:val="20"/>
                <w:szCs w:val="20"/>
                <w:rtl/>
                <w:cs/>
              </w:rPr>
              <w:t xml:space="preserve"> </w:t>
            </w:r>
            <w:r w:rsidRPr="000A34BD">
              <w:rPr>
                <w:rFonts w:ascii="Kokila" w:hAnsi="Kokila" w:cs="Kalimati" w:hint="cs"/>
                <w:sz w:val="20"/>
                <w:szCs w:val="20"/>
                <w:cs/>
                <w:lang w:bidi="hi-IN"/>
              </w:rPr>
              <w:t>निर्णयको</w:t>
            </w:r>
            <w:r w:rsidRPr="000A34BD">
              <w:rPr>
                <w:rFonts w:cs="Kalimati"/>
                <w:sz w:val="20"/>
                <w:szCs w:val="20"/>
                <w:rtl/>
                <w:cs/>
              </w:rPr>
              <w:t xml:space="preserve"> </w:t>
            </w:r>
            <w:r w:rsidRPr="000A34BD">
              <w:rPr>
                <w:rFonts w:ascii="Kokila" w:hAnsi="Kokila" w:cs="Kalimati" w:hint="cs"/>
                <w:sz w:val="20"/>
                <w:szCs w:val="20"/>
                <w:cs/>
                <w:lang w:bidi="hi-IN"/>
              </w:rPr>
              <w:t>प्रतिलिपि</w:t>
            </w:r>
            <w:r w:rsidRPr="000A34BD">
              <w:rPr>
                <w:rFonts w:ascii="Kokila" w:hAnsi="Kokila" w:cs="Kalimati" w:hint="cs"/>
                <w:sz w:val="20"/>
                <w:szCs w:val="20"/>
                <w:cs/>
              </w:rPr>
              <w:t xml:space="preserve"> संलग्न छ</w:t>
            </w:r>
            <w:r w:rsidRPr="000A34BD">
              <w:rPr>
                <w:rFonts w:ascii="Kokila" w:hAnsi="Kokila" w:cs="Kalimati"/>
                <w:sz w:val="20"/>
                <w:szCs w:val="20"/>
              </w:rPr>
              <w:t>?</w:t>
            </w:r>
          </w:p>
        </w:tc>
        <w:tc>
          <w:tcPr>
            <w:tcW w:w="399" w:type="pct"/>
            <w:tcBorders>
              <w:top w:val="nil"/>
              <w:left w:val="nil"/>
              <w:bottom w:val="single" w:sz="4" w:space="0" w:color="auto"/>
              <w:right w:val="single" w:sz="4" w:space="0" w:color="auto"/>
            </w:tcBorders>
            <w:vAlign w:val="center"/>
            <w:hideMark/>
          </w:tcPr>
          <w:p w14:paraId="422FFA1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459B503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7260A5A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39247256"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726C5EBF"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९</w:t>
            </w:r>
          </w:p>
        </w:tc>
        <w:tc>
          <w:tcPr>
            <w:tcW w:w="3037" w:type="pct"/>
            <w:tcBorders>
              <w:top w:val="nil"/>
              <w:left w:val="nil"/>
              <w:bottom w:val="single" w:sz="4" w:space="0" w:color="auto"/>
              <w:right w:val="single" w:sz="4" w:space="0" w:color="auto"/>
            </w:tcBorders>
            <w:vAlign w:val="center"/>
            <w:hideMark/>
          </w:tcPr>
          <w:p w14:paraId="427BC25E" w14:textId="4572752C"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करचुक्ता</w:t>
            </w:r>
            <w:r w:rsidRPr="000A34BD">
              <w:rPr>
                <w:rFonts w:cs="Kalimati"/>
                <w:sz w:val="20"/>
                <w:szCs w:val="20"/>
              </w:rPr>
              <w:t xml:space="preserve"> </w:t>
            </w:r>
            <w:r w:rsidRPr="000A34BD">
              <w:rPr>
                <w:rFonts w:ascii="Kokila" w:hAnsi="Kokila" w:cs="Kalimati" w:hint="cs"/>
                <w:sz w:val="20"/>
                <w:szCs w:val="20"/>
                <w:cs/>
                <w:lang w:bidi="hi-IN"/>
              </w:rPr>
              <w:t>प्रमाणपत्रको</w:t>
            </w:r>
            <w:r w:rsidRPr="000A34BD">
              <w:rPr>
                <w:rFonts w:cs="Kalimati"/>
                <w:sz w:val="20"/>
                <w:szCs w:val="20"/>
                <w:rtl/>
                <w:cs/>
              </w:rPr>
              <w:t xml:space="preserve"> </w:t>
            </w:r>
            <w:r w:rsidRPr="000A34BD">
              <w:rPr>
                <w:rFonts w:ascii="Kokila" w:hAnsi="Kokila" w:cs="Kalimati" w:hint="cs"/>
                <w:sz w:val="20"/>
                <w:szCs w:val="20"/>
                <w:cs/>
                <w:lang w:bidi="hi-IN"/>
              </w:rPr>
              <w:t>प्रतिलिपि</w:t>
            </w:r>
            <w:r w:rsidRPr="000A34BD">
              <w:rPr>
                <w:rFonts w:cs="Kalimati"/>
                <w:sz w:val="20"/>
                <w:szCs w:val="20"/>
              </w:rPr>
              <w:t xml:space="preserve">  </w:t>
            </w:r>
            <w:r w:rsidR="004B3339" w:rsidRPr="000A34BD">
              <w:rPr>
                <w:rFonts w:cs="Kalimati"/>
                <w:sz w:val="20"/>
                <w:szCs w:val="20"/>
              </w:rPr>
              <w:t xml:space="preserve"> (</w:t>
            </w:r>
            <w:r w:rsidR="004B3339" w:rsidRPr="000A34BD">
              <w:rPr>
                <w:rFonts w:cs="Kalimati" w:hint="cs"/>
                <w:sz w:val="20"/>
                <w:szCs w:val="20"/>
                <w:cs/>
              </w:rPr>
              <w:t>सोही आ</w:t>
            </w:r>
            <w:r w:rsidR="004B3339" w:rsidRPr="000A34BD">
              <w:rPr>
                <w:rFonts w:cs="Kalimati"/>
                <w:sz w:val="20"/>
                <w:szCs w:val="20"/>
              </w:rPr>
              <w:t>.</w:t>
            </w:r>
            <w:r w:rsidR="004B3339" w:rsidRPr="000A34BD">
              <w:rPr>
                <w:rFonts w:cs="Kalimati" w:hint="cs"/>
                <w:sz w:val="20"/>
                <w:szCs w:val="20"/>
                <w:cs/>
              </w:rPr>
              <w:t>व मा दर्ता भएको संस्थाको लागि आवश्यक नपर्ने</w:t>
            </w:r>
            <w:r w:rsidR="004B3339"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20DC74A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44730E3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0CF549FF" w14:textId="37F497BC" w:rsidR="00845B77" w:rsidRPr="000A34BD" w:rsidRDefault="00845B77" w:rsidP="00E80EF5">
            <w:pPr>
              <w:tabs>
                <w:tab w:val="left" w:pos="720"/>
              </w:tabs>
              <w:jc w:val="both"/>
              <w:rPr>
                <w:rFonts w:cs="Kalimati"/>
                <w:sz w:val="20"/>
                <w:szCs w:val="20"/>
                <w:cs/>
              </w:rPr>
            </w:pPr>
          </w:p>
        </w:tc>
      </w:tr>
      <w:tr w:rsidR="0026384E" w:rsidRPr="000A34BD" w14:paraId="5D36B8B8"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464317A5"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w:t>
            </w:r>
            <w:r w:rsidRPr="000A34BD">
              <w:rPr>
                <w:rFonts w:ascii="Kokila" w:hAnsi="Kokila" w:cs="Kalimati" w:hint="cs"/>
                <w:sz w:val="20"/>
                <w:szCs w:val="20"/>
                <w:cs/>
              </w:rPr>
              <w:t>०</w:t>
            </w:r>
          </w:p>
        </w:tc>
        <w:tc>
          <w:tcPr>
            <w:tcW w:w="3037" w:type="pct"/>
            <w:tcBorders>
              <w:top w:val="nil"/>
              <w:left w:val="nil"/>
              <w:bottom w:val="single" w:sz="4" w:space="0" w:color="auto"/>
              <w:right w:val="single" w:sz="4" w:space="0" w:color="auto"/>
            </w:tcBorders>
            <w:vAlign w:val="center"/>
            <w:hideMark/>
          </w:tcPr>
          <w:p w14:paraId="16EEFCF2"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प्रस्तावित</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कार्यक्रम</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सञ्‍चालन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हुने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जमिनको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स्वामित्वको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प्रमाण</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लालपुर्जाको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प्रतिलिपि</w:t>
            </w:r>
            <w:r w:rsidRPr="000A34BD">
              <w:rPr>
                <w:rFonts w:ascii="Kokila" w:hAnsi="Kokila" w:cs="Kalimati"/>
                <w:sz w:val="20"/>
                <w:szCs w:val="20"/>
                <w:cs/>
                <w:lang w:bidi="hi-IN"/>
              </w:rPr>
              <w:t>)</w:t>
            </w:r>
            <w:r w:rsidRPr="000A34BD">
              <w:rPr>
                <w:rFonts w:ascii="Kokila" w:hAnsi="Kokila" w:cs="Kalimati" w:hint="cs"/>
                <w:sz w:val="20"/>
                <w:szCs w:val="20"/>
                <w:cs/>
                <w:lang w:bidi="hi-IN"/>
              </w:rPr>
              <w:t xml:space="preserve"> वा</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जमिन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करार</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गरेको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सम्झौताको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प्रतिलिपि</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जमिन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करार</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सम्बन्धमा</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कम्तीमा</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१५</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वर्षको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करार</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भएको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हुनुपर्ने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संलग्न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छ</w:t>
            </w:r>
            <w:r w:rsidRPr="000A34BD">
              <w:rPr>
                <w:rFonts w:ascii="Kokila" w:hAnsi="Kokila" w:cs="Kalimati"/>
                <w:sz w:val="20"/>
                <w:szCs w:val="20"/>
              </w:rPr>
              <w:t>?</w:t>
            </w:r>
          </w:p>
        </w:tc>
        <w:tc>
          <w:tcPr>
            <w:tcW w:w="399" w:type="pct"/>
            <w:tcBorders>
              <w:top w:val="nil"/>
              <w:left w:val="nil"/>
              <w:bottom w:val="single" w:sz="4" w:space="0" w:color="auto"/>
              <w:right w:val="single" w:sz="4" w:space="0" w:color="auto"/>
            </w:tcBorders>
            <w:vAlign w:val="center"/>
            <w:hideMark/>
          </w:tcPr>
          <w:p w14:paraId="696A87E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36EBDD3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11935BD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0F3C907"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1759497B"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११</w:t>
            </w:r>
          </w:p>
        </w:tc>
        <w:tc>
          <w:tcPr>
            <w:tcW w:w="3037" w:type="pct"/>
            <w:tcBorders>
              <w:top w:val="nil"/>
              <w:left w:val="nil"/>
              <w:bottom w:val="single" w:sz="4" w:space="0" w:color="auto"/>
              <w:right w:val="single" w:sz="4" w:space="0" w:color="auto"/>
            </w:tcBorders>
            <w:vAlign w:val="center"/>
            <w:hideMark/>
          </w:tcPr>
          <w:p w14:paraId="5764B6F8"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अनुसूची</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१९</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बमोजिमको</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स्वघोषणा</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संलग्न</w:t>
            </w:r>
            <w:r w:rsidRPr="000A34BD">
              <w:rPr>
                <w:rFonts w:ascii="Kokila" w:hAnsi="Kokila" w:cs="Kalimati"/>
                <w:sz w:val="20"/>
                <w:szCs w:val="20"/>
                <w:cs/>
                <w:lang w:bidi="hi-IN"/>
              </w:rPr>
              <w:t xml:space="preserve"> </w:t>
            </w:r>
            <w:r w:rsidRPr="000A34BD">
              <w:rPr>
                <w:rFonts w:ascii="Kokila" w:hAnsi="Kokila" w:cs="Kalimati" w:hint="cs"/>
                <w:sz w:val="20"/>
                <w:szCs w:val="20"/>
                <w:cs/>
                <w:lang w:bidi="hi-IN"/>
              </w:rPr>
              <w:t>छ</w:t>
            </w:r>
            <w:r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4DCC264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2BE557F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186DA23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0C888BFE"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6373F738"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१२</w:t>
            </w:r>
          </w:p>
        </w:tc>
        <w:tc>
          <w:tcPr>
            <w:tcW w:w="3037" w:type="pct"/>
            <w:tcBorders>
              <w:top w:val="nil"/>
              <w:left w:val="nil"/>
              <w:bottom w:val="single" w:sz="4" w:space="0" w:color="auto"/>
              <w:right w:val="single" w:sz="4" w:space="0" w:color="auto"/>
            </w:tcBorders>
            <w:vAlign w:val="center"/>
            <w:hideMark/>
          </w:tcPr>
          <w:p w14:paraId="72E00BD6" w14:textId="6F24503D"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अनुसूची</w:t>
            </w:r>
            <w:r w:rsidRPr="000A34BD">
              <w:rPr>
                <w:rFonts w:cs="Kalimati"/>
                <w:sz w:val="20"/>
                <w:szCs w:val="20"/>
              </w:rPr>
              <w:t xml:space="preserve"> </w:t>
            </w:r>
            <w:r w:rsidRPr="000A34BD">
              <w:rPr>
                <w:rFonts w:cs="Kalimati" w:hint="cs"/>
                <w:sz w:val="20"/>
                <w:szCs w:val="20"/>
                <w:cs/>
              </w:rPr>
              <w:t>२</w:t>
            </w:r>
            <w:r w:rsidR="00A10C87">
              <w:rPr>
                <w:rFonts w:cs="Kalimati" w:hint="cs"/>
                <w:sz w:val="20"/>
                <w:szCs w:val="20"/>
                <w:cs/>
              </w:rPr>
              <w:t>२</w:t>
            </w:r>
            <w:r w:rsidRPr="000A34BD">
              <w:rPr>
                <w:rFonts w:cs="Kalimati" w:hint="cs"/>
                <w:sz w:val="20"/>
                <w:szCs w:val="20"/>
                <w:cs/>
              </w:rPr>
              <w:t xml:space="preserve"> </w:t>
            </w:r>
            <w:r w:rsidRPr="000A34BD">
              <w:rPr>
                <w:rFonts w:ascii="Kokila" w:hAnsi="Kokila" w:cs="Kalimati" w:hint="cs"/>
                <w:sz w:val="20"/>
                <w:szCs w:val="20"/>
                <w:cs/>
                <w:lang w:bidi="hi-IN"/>
              </w:rPr>
              <w:t>बमोजिमको</w:t>
            </w:r>
            <w:r w:rsidRPr="000A34BD">
              <w:rPr>
                <w:rFonts w:cs="Kalimati"/>
                <w:sz w:val="20"/>
                <w:szCs w:val="20"/>
              </w:rPr>
              <w:t xml:space="preserve">  Environmental Screening Checklist </w:t>
            </w:r>
            <w:r w:rsidRPr="000A34BD">
              <w:rPr>
                <w:rFonts w:ascii="Kokila" w:hAnsi="Kokila" w:cs="Kalimati" w:hint="cs"/>
                <w:sz w:val="20"/>
                <w:szCs w:val="20"/>
                <w:cs/>
                <w:lang w:bidi="hi-IN"/>
              </w:rPr>
              <w:t>तथा</w:t>
            </w:r>
            <w:r w:rsidRPr="000A34BD">
              <w:rPr>
                <w:rFonts w:ascii="Kokila" w:hAnsi="Kokila" w:cs="Kalimati" w:hint="cs"/>
                <w:sz w:val="20"/>
                <w:szCs w:val="20"/>
                <w:cs/>
              </w:rPr>
              <w:t xml:space="preserve"> </w:t>
            </w:r>
            <w:proofErr w:type="spellStart"/>
            <w:r w:rsidRPr="000A34BD">
              <w:rPr>
                <w:rFonts w:ascii="Kokila" w:hAnsi="Kokila" w:cs="Kalimati" w:hint="cs"/>
                <w:sz w:val="20"/>
                <w:szCs w:val="20"/>
                <w:cs/>
              </w:rPr>
              <w:t>अनूसूची</w:t>
            </w:r>
            <w:proofErr w:type="spellEnd"/>
            <w:r w:rsidRPr="000A34BD">
              <w:rPr>
                <w:rFonts w:ascii="Kokila" w:hAnsi="Kokila" w:cs="Kalimati" w:hint="cs"/>
                <w:sz w:val="20"/>
                <w:szCs w:val="20"/>
                <w:cs/>
              </w:rPr>
              <w:t xml:space="preserve">  २</w:t>
            </w:r>
            <w:r w:rsidR="00A10C87">
              <w:rPr>
                <w:rFonts w:ascii="Kokila" w:hAnsi="Kokila" w:cs="Kalimati" w:hint="cs"/>
                <w:sz w:val="20"/>
                <w:szCs w:val="20"/>
                <w:cs/>
              </w:rPr>
              <w:t>३</w:t>
            </w:r>
            <w:r w:rsidRPr="000A34BD">
              <w:rPr>
                <w:rFonts w:ascii="Kokila" w:hAnsi="Kokila" w:cs="Kalimati" w:hint="cs"/>
                <w:sz w:val="20"/>
                <w:szCs w:val="20"/>
                <w:cs/>
              </w:rPr>
              <w:t xml:space="preserve"> </w:t>
            </w:r>
            <w:r w:rsidRPr="000A34BD">
              <w:rPr>
                <w:rFonts w:ascii="Kokila" w:hAnsi="Kokila" w:cs="Kalimati" w:hint="cs"/>
                <w:sz w:val="20"/>
                <w:szCs w:val="20"/>
                <w:cs/>
                <w:lang w:bidi="hi-IN"/>
              </w:rPr>
              <w:t>संक्षिप्त</w:t>
            </w:r>
            <w:r w:rsidRPr="000A34BD">
              <w:rPr>
                <w:rFonts w:cs="Kalimati"/>
                <w:sz w:val="20"/>
                <w:szCs w:val="20"/>
                <w:rtl/>
                <w:cs/>
              </w:rPr>
              <w:t xml:space="preserve"> </w:t>
            </w:r>
            <w:r w:rsidRPr="000A34BD">
              <w:rPr>
                <w:rFonts w:ascii="Kokila" w:hAnsi="Kokila" w:cs="Kalimati" w:hint="cs"/>
                <w:sz w:val="20"/>
                <w:szCs w:val="20"/>
                <w:cs/>
                <w:lang w:bidi="hi-IN"/>
              </w:rPr>
              <w:t>सामाजिक</w:t>
            </w:r>
            <w:r w:rsidRPr="000A34BD">
              <w:rPr>
                <w:rFonts w:cs="Kalimati"/>
                <w:sz w:val="20"/>
                <w:szCs w:val="20"/>
              </w:rPr>
              <w:t xml:space="preserve"> </w:t>
            </w:r>
            <w:r w:rsidRPr="000A34BD">
              <w:rPr>
                <w:rFonts w:ascii="Kokila" w:hAnsi="Kokila" w:cs="Kalimati" w:hint="cs"/>
                <w:sz w:val="20"/>
                <w:szCs w:val="20"/>
                <w:cs/>
                <w:lang w:bidi="hi-IN"/>
              </w:rPr>
              <w:t>व्यवस्थापन</w:t>
            </w:r>
            <w:r w:rsidRPr="000A34BD">
              <w:rPr>
                <w:rFonts w:cs="Kalimati"/>
                <w:sz w:val="20"/>
                <w:szCs w:val="20"/>
                <w:rtl/>
                <w:cs/>
              </w:rPr>
              <w:t xml:space="preserve"> </w:t>
            </w:r>
            <w:r w:rsidRPr="000A34BD">
              <w:rPr>
                <w:rFonts w:ascii="Kokila" w:hAnsi="Kokila" w:cs="Kalimati" w:hint="cs"/>
                <w:sz w:val="20"/>
                <w:szCs w:val="20"/>
                <w:cs/>
                <w:lang w:bidi="hi-IN"/>
              </w:rPr>
              <w:t>प्रतिवेदन</w:t>
            </w:r>
            <w:r w:rsidRPr="000A34BD">
              <w:rPr>
                <w:rFonts w:ascii="Kokila" w:hAnsi="Kokila" w:cs="Kalimati" w:hint="cs"/>
                <w:sz w:val="20"/>
                <w:szCs w:val="20"/>
                <w:cs/>
              </w:rPr>
              <w:t xml:space="preserve"> </w:t>
            </w:r>
            <w:r w:rsidRPr="000A34BD">
              <w:rPr>
                <w:rFonts w:cs="Kalimati" w:hint="cs"/>
                <w:sz w:val="20"/>
                <w:szCs w:val="20"/>
                <w:cs/>
              </w:rPr>
              <w:t>संलग्न छ</w:t>
            </w:r>
            <w:r w:rsidRPr="000A34BD">
              <w:rPr>
                <w:rFonts w:cs="Kalimati"/>
                <w:sz w:val="20"/>
                <w:szCs w:val="20"/>
              </w:rPr>
              <w:t>?</w:t>
            </w:r>
            <w:r w:rsidRPr="000A34BD">
              <w:rPr>
                <w:rFonts w:ascii="Kokila" w:hAnsi="Kokila" w:cs="Kalimati" w:hint="cs"/>
                <w:sz w:val="20"/>
                <w:szCs w:val="20"/>
                <w:cs/>
                <w:lang w:bidi="hi-IN"/>
              </w:rPr>
              <w:t>।</w:t>
            </w:r>
          </w:p>
        </w:tc>
        <w:tc>
          <w:tcPr>
            <w:tcW w:w="399" w:type="pct"/>
            <w:tcBorders>
              <w:top w:val="nil"/>
              <w:left w:val="nil"/>
              <w:bottom w:val="single" w:sz="4" w:space="0" w:color="auto"/>
              <w:right w:val="single" w:sz="4" w:space="0" w:color="auto"/>
            </w:tcBorders>
            <w:vAlign w:val="center"/>
            <w:hideMark/>
          </w:tcPr>
          <w:p w14:paraId="1833118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7A34E49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5A33B3E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3B464F4" w14:textId="77777777" w:rsidTr="00E80EF5">
        <w:trPr>
          <w:trHeight w:val="20"/>
        </w:trPr>
        <w:tc>
          <w:tcPr>
            <w:tcW w:w="521" w:type="pct"/>
            <w:tcBorders>
              <w:top w:val="nil"/>
              <w:left w:val="single" w:sz="4" w:space="0" w:color="auto"/>
              <w:bottom w:val="single" w:sz="4" w:space="0" w:color="auto"/>
              <w:right w:val="single" w:sz="4" w:space="0" w:color="auto"/>
            </w:tcBorders>
            <w:vAlign w:val="center"/>
            <w:hideMark/>
          </w:tcPr>
          <w:p w14:paraId="6D6F4D29"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१३</w:t>
            </w:r>
          </w:p>
        </w:tc>
        <w:tc>
          <w:tcPr>
            <w:tcW w:w="3037" w:type="pct"/>
            <w:tcBorders>
              <w:top w:val="nil"/>
              <w:left w:val="nil"/>
              <w:bottom w:val="single" w:sz="4" w:space="0" w:color="auto"/>
              <w:right w:val="single" w:sz="4" w:space="0" w:color="auto"/>
            </w:tcBorders>
            <w:vAlign w:val="center"/>
            <w:hideMark/>
          </w:tcPr>
          <w:p w14:paraId="61F01F72" w14:textId="5F271471" w:rsidR="00845B77" w:rsidRPr="000A34BD" w:rsidRDefault="00845B77" w:rsidP="00E80EF5">
            <w:pPr>
              <w:tabs>
                <w:tab w:val="left" w:pos="720"/>
              </w:tabs>
              <w:jc w:val="both"/>
              <w:rPr>
                <w:rFonts w:cs="Kalimati"/>
                <w:sz w:val="20"/>
                <w:szCs w:val="20"/>
              </w:rPr>
            </w:pPr>
            <w:proofErr w:type="spellStart"/>
            <w:r w:rsidRPr="000A34BD">
              <w:rPr>
                <w:rFonts w:ascii="Kokila" w:hAnsi="Kokila" w:cs="Kalimati" w:hint="cs"/>
                <w:sz w:val="20"/>
                <w:szCs w:val="20"/>
                <w:cs/>
              </w:rPr>
              <w:t>अनूसूची</w:t>
            </w:r>
            <w:proofErr w:type="spellEnd"/>
            <w:r w:rsidRPr="000A34BD">
              <w:rPr>
                <w:rFonts w:ascii="Kokila" w:hAnsi="Kokila" w:cs="Kalimati" w:hint="cs"/>
                <w:sz w:val="20"/>
                <w:szCs w:val="20"/>
                <w:cs/>
              </w:rPr>
              <w:t xml:space="preserve"> १</w:t>
            </w:r>
            <w:r w:rsidR="00A10C87">
              <w:rPr>
                <w:rFonts w:ascii="Kokila" w:hAnsi="Kokila" w:cs="Kalimati" w:hint="cs"/>
                <w:sz w:val="20"/>
                <w:szCs w:val="20"/>
                <w:cs/>
              </w:rPr>
              <w:t>९</w:t>
            </w:r>
            <w:r w:rsidRPr="000A34BD">
              <w:rPr>
                <w:rFonts w:ascii="Kokila" w:hAnsi="Kokila" w:cs="Kalimati" w:hint="cs"/>
                <w:sz w:val="20"/>
                <w:szCs w:val="20"/>
                <w:cs/>
              </w:rPr>
              <w:t xml:space="preserve"> बमोजिमको आधिकारिक प्रतिनिधि तोकिएको निर्णयको प्रतिलिपि </w:t>
            </w:r>
            <w:r w:rsidRPr="000A34BD">
              <w:rPr>
                <w:rFonts w:cs="Kalimati" w:hint="cs"/>
                <w:sz w:val="20"/>
                <w:szCs w:val="20"/>
                <w:cs/>
              </w:rPr>
              <w:t>संलग्न छ</w:t>
            </w:r>
            <w:r w:rsidRPr="000A34BD">
              <w:rPr>
                <w:rFonts w:cs="Kalimati"/>
                <w:sz w:val="20"/>
                <w:szCs w:val="20"/>
              </w:rPr>
              <w:t>?</w:t>
            </w:r>
          </w:p>
        </w:tc>
        <w:tc>
          <w:tcPr>
            <w:tcW w:w="399" w:type="pct"/>
            <w:tcBorders>
              <w:top w:val="nil"/>
              <w:left w:val="nil"/>
              <w:bottom w:val="single" w:sz="4" w:space="0" w:color="auto"/>
              <w:right w:val="single" w:sz="4" w:space="0" w:color="auto"/>
            </w:tcBorders>
            <w:vAlign w:val="center"/>
            <w:hideMark/>
          </w:tcPr>
          <w:p w14:paraId="53F3348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422" w:type="pct"/>
            <w:tcBorders>
              <w:top w:val="nil"/>
              <w:left w:val="nil"/>
              <w:bottom w:val="single" w:sz="4" w:space="0" w:color="auto"/>
              <w:right w:val="single" w:sz="4" w:space="0" w:color="auto"/>
            </w:tcBorders>
            <w:vAlign w:val="center"/>
            <w:hideMark/>
          </w:tcPr>
          <w:p w14:paraId="3431F56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21" w:type="pct"/>
            <w:tcBorders>
              <w:top w:val="nil"/>
              <w:left w:val="nil"/>
              <w:bottom w:val="single" w:sz="4" w:space="0" w:color="auto"/>
              <w:right w:val="single" w:sz="4" w:space="0" w:color="auto"/>
            </w:tcBorders>
            <w:vAlign w:val="center"/>
            <w:hideMark/>
          </w:tcPr>
          <w:p w14:paraId="7BA067A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2C21D3FA" w14:textId="77777777" w:rsidTr="004B3339">
        <w:trPr>
          <w:trHeight w:val="20"/>
        </w:trPr>
        <w:tc>
          <w:tcPr>
            <w:tcW w:w="521" w:type="pct"/>
            <w:tcBorders>
              <w:top w:val="nil"/>
              <w:left w:val="single" w:sz="4" w:space="0" w:color="auto"/>
              <w:bottom w:val="single" w:sz="4" w:space="0" w:color="auto"/>
              <w:right w:val="single" w:sz="4" w:space="0" w:color="auto"/>
            </w:tcBorders>
            <w:vAlign w:val="center"/>
            <w:hideMark/>
          </w:tcPr>
          <w:p w14:paraId="4A91B9FC"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१४</w:t>
            </w:r>
          </w:p>
        </w:tc>
        <w:tc>
          <w:tcPr>
            <w:tcW w:w="4479" w:type="pct"/>
            <w:gridSpan w:val="4"/>
            <w:tcBorders>
              <w:top w:val="single" w:sz="4" w:space="0" w:color="auto"/>
              <w:left w:val="nil"/>
              <w:bottom w:val="single" w:sz="4" w:space="0" w:color="auto"/>
              <w:right w:val="single" w:sz="4" w:space="0" w:color="auto"/>
            </w:tcBorders>
            <w:vAlign w:val="center"/>
            <w:hideMark/>
          </w:tcPr>
          <w:p w14:paraId="5398CE1D"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आवेदकले</w:t>
            </w:r>
            <w:r w:rsidRPr="000A34BD">
              <w:rPr>
                <w:rFonts w:cs="Kalimati"/>
                <w:sz w:val="20"/>
                <w:szCs w:val="20"/>
              </w:rPr>
              <w:t xml:space="preserve"> </w:t>
            </w: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बगैंचा</w:t>
            </w:r>
            <w:r w:rsidRPr="000A34BD">
              <w:rPr>
                <w:rFonts w:cs="Kalimati"/>
                <w:sz w:val="20"/>
                <w:szCs w:val="20"/>
                <w:rtl/>
                <w:cs/>
              </w:rPr>
              <w:t xml:space="preserve"> </w:t>
            </w:r>
            <w:r w:rsidRPr="000A34BD">
              <w:rPr>
                <w:rFonts w:ascii="Kokila" w:hAnsi="Kokila" w:cs="Kalimati" w:hint="cs"/>
                <w:sz w:val="20"/>
                <w:szCs w:val="20"/>
                <w:cs/>
                <w:lang w:bidi="hi-IN"/>
              </w:rPr>
              <w:t>स्थापनाको</w:t>
            </w:r>
            <w:r w:rsidRPr="000A34BD">
              <w:rPr>
                <w:rFonts w:cs="Kalimati"/>
                <w:sz w:val="20"/>
                <w:szCs w:val="20"/>
                <w:rtl/>
                <w:cs/>
              </w:rPr>
              <w:t xml:space="preserve"> </w:t>
            </w:r>
            <w:r w:rsidRPr="000A34BD">
              <w:rPr>
                <w:rFonts w:ascii="Kokila" w:hAnsi="Kokila" w:cs="Kalimati" w:hint="cs"/>
                <w:sz w:val="20"/>
                <w:szCs w:val="20"/>
                <w:cs/>
                <w:lang w:bidi="hi-IN"/>
              </w:rPr>
              <w:t>लागि</w:t>
            </w:r>
            <w:r w:rsidRPr="000A34BD">
              <w:rPr>
                <w:rFonts w:cs="Kalimati"/>
                <w:sz w:val="20"/>
                <w:szCs w:val="20"/>
                <w:rtl/>
                <w:cs/>
              </w:rPr>
              <w:t xml:space="preserve"> </w:t>
            </w:r>
            <w:r w:rsidRPr="000A34BD">
              <w:rPr>
                <w:rFonts w:ascii="Kokila" w:hAnsi="Kokila" w:cs="Kalimati" w:hint="cs"/>
                <w:sz w:val="20"/>
                <w:szCs w:val="20"/>
                <w:cs/>
                <w:lang w:bidi="hi-IN"/>
              </w:rPr>
              <w:t>माग</w:t>
            </w:r>
            <w:r w:rsidRPr="000A34BD">
              <w:rPr>
                <w:rFonts w:cs="Kalimati"/>
                <w:sz w:val="20"/>
                <w:szCs w:val="20"/>
                <w:rtl/>
                <w:cs/>
              </w:rPr>
              <w:t xml:space="preserve"> </w:t>
            </w:r>
            <w:r w:rsidRPr="000A34BD">
              <w:rPr>
                <w:rFonts w:ascii="Kokila" w:hAnsi="Kokila" w:cs="Kalimati" w:hint="cs"/>
                <w:sz w:val="20"/>
                <w:szCs w:val="20"/>
                <w:cs/>
                <w:lang w:bidi="hi-IN"/>
              </w:rPr>
              <w:t>गरेको</w:t>
            </w:r>
            <w:r w:rsidRPr="000A34BD">
              <w:rPr>
                <w:rFonts w:cs="Kalimati"/>
                <w:sz w:val="20"/>
                <w:szCs w:val="20"/>
                <w:rtl/>
                <w:cs/>
              </w:rPr>
              <w:t xml:space="preserve"> </w:t>
            </w:r>
            <w:r w:rsidRPr="000A34BD">
              <w:rPr>
                <w:rFonts w:ascii="Kokila" w:hAnsi="Kokila" w:cs="Kalimati" w:hint="cs"/>
                <w:sz w:val="20"/>
                <w:szCs w:val="20"/>
                <w:cs/>
                <w:lang w:bidi="hi-IN"/>
              </w:rPr>
              <w:t>अनुदान</w:t>
            </w:r>
            <w:r w:rsidRPr="000A34BD">
              <w:rPr>
                <w:rFonts w:cs="Kalimati"/>
                <w:sz w:val="20"/>
                <w:szCs w:val="20"/>
                <w:rtl/>
                <w:cs/>
              </w:rPr>
              <w:t xml:space="preserve"> </w:t>
            </w:r>
            <w:r w:rsidRPr="000A34BD">
              <w:rPr>
                <w:rFonts w:ascii="Kokila" w:hAnsi="Kokila" w:cs="Kalimati" w:hint="cs"/>
                <w:sz w:val="20"/>
                <w:szCs w:val="20"/>
                <w:cs/>
                <w:lang w:bidi="hi-IN"/>
              </w:rPr>
              <w:t>रकम</w:t>
            </w:r>
            <w:r w:rsidRPr="000A34BD">
              <w:rPr>
                <w:rFonts w:cs="Kalimati"/>
                <w:sz w:val="20"/>
                <w:szCs w:val="20"/>
              </w:rPr>
              <w:t xml:space="preserve"> </w:t>
            </w:r>
          </w:p>
          <w:p w14:paraId="28281903" w14:textId="77777777" w:rsidR="00845B77" w:rsidRPr="000A34BD" w:rsidRDefault="00845B77" w:rsidP="00E80EF5">
            <w:pPr>
              <w:tabs>
                <w:tab w:val="left" w:pos="720"/>
              </w:tabs>
              <w:jc w:val="both"/>
              <w:rPr>
                <w:rFonts w:cs="Kalimati"/>
                <w:sz w:val="20"/>
                <w:szCs w:val="20"/>
              </w:rPr>
            </w:pPr>
            <w:proofErr w:type="spellStart"/>
            <w:r w:rsidRPr="000A34BD">
              <w:rPr>
                <w:rFonts w:cs="Kalimati" w:hint="cs"/>
                <w:sz w:val="20"/>
                <w:szCs w:val="20"/>
                <w:cs/>
              </w:rPr>
              <w:t>अंकमा</w:t>
            </w:r>
            <w:proofErr w:type="spellEnd"/>
            <w:r w:rsidRPr="000A34BD">
              <w:rPr>
                <w:rFonts w:cs="Kalimati" w:hint="cs"/>
                <w:sz w:val="20"/>
                <w:szCs w:val="20"/>
                <w:cs/>
              </w:rPr>
              <w:t xml:space="preserve"> रु</w:t>
            </w:r>
            <w:r w:rsidRPr="000A34BD">
              <w:rPr>
                <w:rFonts w:cs="Kalimati"/>
                <w:sz w:val="20"/>
                <w:szCs w:val="20"/>
              </w:rPr>
              <w:t>.</w:t>
            </w:r>
          </w:p>
          <w:p w14:paraId="25543FD7" w14:textId="77777777" w:rsidR="00845B77" w:rsidRPr="000A34BD" w:rsidRDefault="00845B77" w:rsidP="00E80EF5">
            <w:pPr>
              <w:tabs>
                <w:tab w:val="left" w:pos="720"/>
              </w:tabs>
              <w:jc w:val="both"/>
              <w:rPr>
                <w:rFonts w:cs="Kalimati"/>
                <w:sz w:val="20"/>
                <w:szCs w:val="20"/>
              </w:rPr>
            </w:pPr>
            <w:r w:rsidRPr="000A34BD">
              <w:rPr>
                <w:rFonts w:cs="Kalimati" w:hint="cs"/>
                <w:sz w:val="20"/>
                <w:szCs w:val="20"/>
                <w:cs/>
              </w:rPr>
              <w:t>अक्षरमा रु</w:t>
            </w:r>
            <w:r w:rsidRPr="000A34BD">
              <w:rPr>
                <w:rFonts w:cs="Kalimati"/>
                <w:sz w:val="20"/>
                <w:szCs w:val="20"/>
              </w:rPr>
              <w:t>.</w:t>
            </w:r>
          </w:p>
        </w:tc>
      </w:tr>
      <w:tr w:rsidR="0026384E" w:rsidRPr="000A34BD" w14:paraId="3F817D8B" w14:textId="77777777" w:rsidTr="004B3339">
        <w:trPr>
          <w:trHeight w:val="20"/>
        </w:trPr>
        <w:tc>
          <w:tcPr>
            <w:tcW w:w="521" w:type="pct"/>
            <w:tcBorders>
              <w:top w:val="single" w:sz="4" w:space="0" w:color="auto"/>
              <w:left w:val="single" w:sz="4" w:space="0" w:color="auto"/>
              <w:bottom w:val="single" w:sz="4" w:space="0" w:color="auto"/>
              <w:right w:val="single" w:sz="4" w:space="0" w:color="auto"/>
            </w:tcBorders>
            <w:vAlign w:val="center"/>
            <w:hideMark/>
          </w:tcPr>
          <w:p w14:paraId="34687BE9" w14:textId="26558A51"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१५</w:t>
            </w:r>
          </w:p>
        </w:tc>
        <w:tc>
          <w:tcPr>
            <w:tcW w:w="3858" w:type="pct"/>
            <w:gridSpan w:val="3"/>
            <w:tcBorders>
              <w:top w:val="single" w:sz="4" w:space="0" w:color="auto"/>
              <w:left w:val="nil"/>
              <w:bottom w:val="single" w:sz="4" w:space="0" w:color="auto"/>
              <w:right w:val="single" w:sz="4" w:space="0" w:color="auto"/>
            </w:tcBorders>
            <w:vAlign w:val="center"/>
            <w:hideMark/>
          </w:tcPr>
          <w:p w14:paraId="27667236"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अन्य</w:t>
            </w:r>
            <w:r w:rsidRPr="000A34BD">
              <w:rPr>
                <w:rFonts w:cs="Kalimati"/>
                <w:sz w:val="20"/>
                <w:szCs w:val="20"/>
              </w:rPr>
              <w:t xml:space="preserve"> </w:t>
            </w:r>
            <w:r w:rsidRPr="000A34BD">
              <w:rPr>
                <w:rFonts w:ascii="Kokila" w:hAnsi="Kokila" w:cs="Kalimati" w:hint="cs"/>
                <w:sz w:val="20"/>
                <w:szCs w:val="20"/>
                <w:cs/>
                <w:lang w:bidi="hi-IN"/>
              </w:rPr>
              <w:t>संलग्न</w:t>
            </w:r>
            <w:r w:rsidRPr="000A34BD">
              <w:rPr>
                <w:rFonts w:cs="Kalimati"/>
                <w:sz w:val="20"/>
                <w:szCs w:val="20"/>
                <w:rtl/>
                <w:cs/>
              </w:rPr>
              <w:t xml:space="preserve"> </w:t>
            </w:r>
            <w:r w:rsidRPr="000A34BD">
              <w:rPr>
                <w:rFonts w:ascii="Kokila" w:hAnsi="Kokila" w:cs="Kalimati" w:hint="cs"/>
                <w:sz w:val="20"/>
                <w:szCs w:val="20"/>
                <w:cs/>
                <w:lang w:bidi="hi-IN"/>
              </w:rPr>
              <w:t>कागजातहरु</w:t>
            </w:r>
            <w:r w:rsidRPr="000A34BD">
              <w:rPr>
                <w:rFonts w:cs="Kalimati"/>
                <w:sz w:val="20"/>
                <w:szCs w:val="20"/>
                <w:rtl/>
                <w:cs/>
              </w:rPr>
              <w:t>:</w:t>
            </w:r>
          </w:p>
        </w:tc>
        <w:tc>
          <w:tcPr>
            <w:tcW w:w="621" w:type="pct"/>
            <w:tcBorders>
              <w:top w:val="single" w:sz="4" w:space="0" w:color="auto"/>
              <w:left w:val="nil"/>
              <w:bottom w:val="single" w:sz="4" w:space="0" w:color="auto"/>
              <w:right w:val="single" w:sz="4" w:space="0" w:color="auto"/>
            </w:tcBorders>
            <w:vAlign w:val="center"/>
            <w:hideMark/>
          </w:tcPr>
          <w:p w14:paraId="60412DA8" w14:textId="78F80756" w:rsidR="00845B77" w:rsidRPr="000A34BD" w:rsidRDefault="00845B77" w:rsidP="008F18D2">
            <w:pPr>
              <w:tabs>
                <w:tab w:val="left" w:pos="720"/>
              </w:tabs>
              <w:jc w:val="both"/>
              <w:rPr>
                <w:rFonts w:cs="Kalimati"/>
                <w:sz w:val="20"/>
                <w:szCs w:val="20"/>
              </w:rPr>
            </w:pPr>
            <w:r w:rsidRPr="000A34BD">
              <w:rPr>
                <w:rFonts w:cs="Kalimati"/>
                <w:sz w:val="20"/>
                <w:szCs w:val="20"/>
              </w:rPr>
              <w:t> </w:t>
            </w:r>
          </w:p>
        </w:tc>
      </w:tr>
      <w:tr w:rsidR="0026384E" w:rsidRPr="000A34BD" w14:paraId="2D7D42AB" w14:textId="77777777" w:rsidTr="004B3339">
        <w:trPr>
          <w:trHeight w:val="20"/>
        </w:trPr>
        <w:tc>
          <w:tcPr>
            <w:tcW w:w="5000" w:type="pct"/>
            <w:gridSpan w:val="5"/>
            <w:tcBorders>
              <w:top w:val="single" w:sz="4" w:space="0" w:color="auto"/>
              <w:left w:val="single" w:sz="8" w:space="0" w:color="auto"/>
              <w:bottom w:val="single" w:sz="4" w:space="0" w:color="auto"/>
              <w:right w:val="single" w:sz="4" w:space="0" w:color="auto"/>
            </w:tcBorders>
            <w:vAlign w:val="center"/>
            <w:hideMark/>
          </w:tcPr>
          <w:p w14:paraId="65BA0C78" w14:textId="3AA803B1" w:rsidR="00845B77" w:rsidRPr="000A34BD" w:rsidRDefault="00845B77" w:rsidP="009C371F">
            <w:pPr>
              <w:tabs>
                <w:tab w:val="left" w:pos="720"/>
              </w:tabs>
              <w:jc w:val="center"/>
              <w:rPr>
                <w:rFonts w:cs="Kalimati"/>
                <w:b/>
                <w:bCs/>
                <w:i/>
                <w:iCs/>
                <w:sz w:val="20"/>
                <w:szCs w:val="20"/>
              </w:rPr>
            </w:pPr>
            <w:r w:rsidRPr="000A34BD">
              <w:rPr>
                <w:rFonts w:ascii="Kokila" w:hAnsi="Kokila" w:cs="Kalimati" w:hint="cs"/>
                <w:b/>
                <w:bCs/>
                <w:i/>
                <w:iCs/>
                <w:sz w:val="20"/>
                <w:szCs w:val="20"/>
                <w:cs/>
                <w:lang w:bidi="hi-IN"/>
              </w:rPr>
              <w:lastRenderedPageBreak/>
              <w:t>नोट</w:t>
            </w:r>
            <w:r w:rsidRPr="000A34BD">
              <w:rPr>
                <w:rFonts w:cs="Kalimati"/>
                <w:b/>
                <w:bCs/>
                <w:i/>
                <w:iCs/>
                <w:sz w:val="20"/>
                <w:szCs w:val="20"/>
                <w:rtl/>
                <w:cs/>
              </w:rPr>
              <w:t>:</w:t>
            </w:r>
            <w:r w:rsidRPr="000A34BD">
              <w:rPr>
                <w:rFonts w:cs="Kalimati"/>
                <w:b/>
                <w:bCs/>
                <w:i/>
                <w:iCs/>
                <w:sz w:val="20"/>
                <w:szCs w:val="20"/>
              </w:rPr>
              <w:t xml:space="preserve">  “</w:t>
            </w:r>
            <w:r w:rsidRPr="000A34BD">
              <w:rPr>
                <w:rFonts w:ascii="Kokila" w:hAnsi="Kokila" w:cs="Kalimati" w:hint="cs"/>
                <w:b/>
                <w:bCs/>
                <w:i/>
                <w:iCs/>
                <w:sz w:val="20"/>
                <w:szCs w:val="20"/>
                <w:cs/>
                <w:lang w:bidi="hi-IN"/>
              </w:rPr>
              <w:t>यस</w:t>
            </w:r>
            <w:r w:rsidRPr="000A34BD">
              <w:rPr>
                <w:rFonts w:cs="Kalimati"/>
                <w:b/>
                <w:bCs/>
                <w:i/>
                <w:iCs/>
                <w:sz w:val="20"/>
                <w:szCs w:val="20"/>
                <w:rtl/>
                <w:cs/>
              </w:rPr>
              <w:t xml:space="preserve"> </w:t>
            </w:r>
            <w:r w:rsidRPr="000A34BD">
              <w:rPr>
                <w:rFonts w:ascii="Kokila" w:hAnsi="Kokila" w:cs="Kalimati" w:hint="cs"/>
                <w:b/>
                <w:bCs/>
                <w:i/>
                <w:iCs/>
                <w:sz w:val="20"/>
                <w:szCs w:val="20"/>
                <w:cs/>
                <w:lang w:bidi="hi-IN"/>
              </w:rPr>
              <w:t>जाँचसूचीका</w:t>
            </w:r>
            <w:r w:rsidRPr="000A34BD">
              <w:rPr>
                <w:rFonts w:cs="Kalimati"/>
                <w:b/>
                <w:bCs/>
                <w:i/>
                <w:iCs/>
                <w:sz w:val="20"/>
                <w:szCs w:val="20"/>
                <w:rtl/>
                <w:cs/>
              </w:rPr>
              <w:t xml:space="preserve"> </w:t>
            </w:r>
            <w:r w:rsidRPr="000A34BD">
              <w:rPr>
                <w:rFonts w:ascii="Kokila" w:hAnsi="Kokila" w:cs="Kalimati" w:hint="cs"/>
                <w:b/>
                <w:bCs/>
                <w:i/>
                <w:iCs/>
                <w:sz w:val="20"/>
                <w:szCs w:val="20"/>
                <w:cs/>
                <w:lang w:bidi="hi-IN"/>
              </w:rPr>
              <w:t>क्रम</w:t>
            </w:r>
            <w:r w:rsidRPr="000A34BD">
              <w:rPr>
                <w:rFonts w:cs="Kalimati"/>
                <w:b/>
                <w:bCs/>
                <w:i/>
                <w:iCs/>
                <w:sz w:val="20"/>
                <w:szCs w:val="20"/>
                <w:rtl/>
                <w:cs/>
              </w:rPr>
              <w:t xml:space="preserve"> </w:t>
            </w:r>
            <w:r w:rsidRPr="000A34BD">
              <w:rPr>
                <w:rFonts w:ascii="Kokila" w:hAnsi="Kokila" w:cs="Kalimati" w:hint="cs"/>
                <w:b/>
                <w:bCs/>
                <w:i/>
                <w:iCs/>
                <w:sz w:val="20"/>
                <w:szCs w:val="20"/>
                <w:cs/>
                <w:lang w:bidi="hi-IN"/>
              </w:rPr>
              <w:t>संख्या</w:t>
            </w:r>
            <w:r w:rsidRPr="000A34BD">
              <w:rPr>
                <w:rFonts w:cs="Kalimati"/>
                <w:b/>
                <w:bCs/>
                <w:i/>
                <w:iCs/>
                <w:sz w:val="20"/>
                <w:szCs w:val="20"/>
                <w:rtl/>
                <w:cs/>
              </w:rPr>
              <w:t xml:space="preserve"> </w:t>
            </w:r>
            <w:r w:rsidRPr="000A34BD">
              <w:rPr>
                <w:rFonts w:ascii="Kokila" w:hAnsi="Kokila" w:cs="Kalimati" w:hint="cs"/>
                <w:b/>
                <w:bCs/>
                <w:i/>
                <w:iCs/>
                <w:sz w:val="20"/>
                <w:szCs w:val="20"/>
                <w:cs/>
                <w:lang w:bidi="hi-IN"/>
              </w:rPr>
              <w:t>१</w:t>
            </w:r>
            <w:r w:rsidRPr="000A34BD">
              <w:rPr>
                <w:rFonts w:cs="Kalimati"/>
                <w:b/>
                <w:bCs/>
                <w:i/>
                <w:iCs/>
                <w:sz w:val="20"/>
                <w:szCs w:val="20"/>
                <w:rtl/>
                <w:cs/>
              </w:rPr>
              <w:t xml:space="preserve"> </w:t>
            </w:r>
            <w:r w:rsidRPr="000A34BD">
              <w:rPr>
                <w:rFonts w:ascii="Kokila" w:hAnsi="Kokila" w:cs="Kalimati" w:hint="cs"/>
                <w:b/>
                <w:bCs/>
                <w:i/>
                <w:iCs/>
                <w:sz w:val="20"/>
                <w:szCs w:val="20"/>
                <w:cs/>
                <w:lang w:bidi="hi-IN"/>
              </w:rPr>
              <w:t>देखि</w:t>
            </w:r>
            <w:r w:rsidRPr="000A34BD">
              <w:rPr>
                <w:rFonts w:cs="Kalimati"/>
                <w:b/>
                <w:bCs/>
                <w:i/>
                <w:iCs/>
                <w:sz w:val="20"/>
                <w:szCs w:val="20"/>
                <w:rtl/>
                <w:cs/>
              </w:rPr>
              <w:t xml:space="preserve"> </w:t>
            </w:r>
            <w:r w:rsidRPr="000A34BD">
              <w:rPr>
                <w:rFonts w:ascii="Kokila" w:hAnsi="Kokila" w:cs="Kalimati" w:hint="cs"/>
                <w:b/>
                <w:bCs/>
                <w:i/>
                <w:iCs/>
                <w:sz w:val="20"/>
                <w:szCs w:val="20"/>
                <w:cs/>
              </w:rPr>
              <w:t>१३</w:t>
            </w:r>
            <w:r w:rsidRPr="000A34BD">
              <w:rPr>
                <w:rFonts w:cs="Kalimati"/>
                <w:b/>
                <w:bCs/>
                <w:i/>
                <w:iCs/>
                <w:sz w:val="20"/>
                <w:szCs w:val="20"/>
                <w:rtl/>
                <w:cs/>
              </w:rPr>
              <w:t xml:space="preserve"> </w:t>
            </w:r>
            <w:r w:rsidRPr="000A34BD">
              <w:rPr>
                <w:rFonts w:ascii="Kokila" w:hAnsi="Kokila" w:cs="Kalimati" w:hint="cs"/>
                <w:b/>
                <w:bCs/>
                <w:i/>
                <w:iCs/>
                <w:sz w:val="20"/>
                <w:szCs w:val="20"/>
                <w:cs/>
                <w:lang w:bidi="hi-IN"/>
              </w:rPr>
              <w:t>मध्ये</w:t>
            </w:r>
            <w:r w:rsidRPr="000A34BD">
              <w:rPr>
                <w:rFonts w:cs="Kalimati"/>
                <w:b/>
                <w:bCs/>
                <w:i/>
                <w:iCs/>
                <w:sz w:val="20"/>
                <w:szCs w:val="20"/>
                <w:rtl/>
                <w:cs/>
              </w:rPr>
              <w:t xml:space="preserve"> </w:t>
            </w:r>
            <w:r w:rsidRPr="000A34BD">
              <w:rPr>
                <w:rFonts w:ascii="Kokila" w:hAnsi="Kokila" w:cs="Kalimati" w:hint="cs"/>
                <w:b/>
                <w:bCs/>
                <w:i/>
                <w:iCs/>
                <w:sz w:val="20"/>
                <w:szCs w:val="20"/>
                <w:cs/>
                <w:lang w:bidi="hi-IN"/>
              </w:rPr>
              <w:t>सम्बन्धित</w:t>
            </w:r>
            <w:r w:rsidRPr="000A34BD">
              <w:rPr>
                <w:rFonts w:cs="Kalimati"/>
                <w:b/>
                <w:bCs/>
                <w:i/>
                <w:iCs/>
                <w:sz w:val="20"/>
                <w:szCs w:val="20"/>
                <w:rtl/>
                <w:cs/>
              </w:rPr>
              <w:t xml:space="preserve"> </w:t>
            </w:r>
            <w:r w:rsidRPr="000A34BD">
              <w:rPr>
                <w:rFonts w:ascii="Kokila" w:hAnsi="Kokila" w:cs="Kalimati" w:hint="cs"/>
                <w:b/>
                <w:bCs/>
                <w:i/>
                <w:iCs/>
                <w:sz w:val="20"/>
                <w:szCs w:val="20"/>
                <w:cs/>
                <w:lang w:bidi="hi-IN"/>
              </w:rPr>
              <w:t>आवेदकसँग</w:t>
            </w:r>
            <w:r w:rsidRPr="000A34BD">
              <w:rPr>
                <w:rFonts w:cs="Kalimati"/>
                <w:b/>
                <w:bCs/>
                <w:i/>
                <w:iCs/>
                <w:sz w:val="20"/>
                <w:szCs w:val="20"/>
              </w:rPr>
              <w:t xml:space="preserve"> </w:t>
            </w:r>
            <w:r w:rsidRPr="000A34BD">
              <w:rPr>
                <w:rFonts w:ascii="Kokila" w:hAnsi="Kokila" w:cs="Kalimati" w:hint="cs"/>
                <w:b/>
                <w:bCs/>
                <w:i/>
                <w:iCs/>
                <w:sz w:val="20"/>
                <w:szCs w:val="20"/>
                <w:cs/>
                <w:lang w:bidi="hi-IN"/>
              </w:rPr>
              <w:t>सरोकार</w:t>
            </w:r>
            <w:r w:rsidRPr="000A34BD">
              <w:rPr>
                <w:rFonts w:cs="Kalimati"/>
                <w:b/>
                <w:bCs/>
                <w:i/>
                <w:iCs/>
                <w:sz w:val="20"/>
                <w:szCs w:val="20"/>
                <w:rtl/>
                <w:cs/>
              </w:rPr>
              <w:t xml:space="preserve"> </w:t>
            </w:r>
            <w:r w:rsidRPr="000A34BD">
              <w:rPr>
                <w:rFonts w:ascii="Kokila" w:hAnsi="Kokila" w:cs="Kalimati" w:hint="cs"/>
                <w:b/>
                <w:bCs/>
                <w:i/>
                <w:iCs/>
                <w:sz w:val="20"/>
                <w:szCs w:val="20"/>
                <w:cs/>
                <w:lang w:bidi="hi-IN"/>
              </w:rPr>
              <w:t>राख्ने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कुनै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पनि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प्रश्नमा</w:t>
            </w:r>
            <w:r w:rsidRPr="000A34BD">
              <w:rPr>
                <w:rFonts w:cs="Kalimati"/>
                <w:b/>
                <w:bCs/>
                <w:i/>
                <w:iCs/>
                <w:sz w:val="20"/>
                <w:szCs w:val="20"/>
              </w:rPr>
              <w:t xml:space="preserve"> “</w:t>
            </w:r>
            <w:r w:rsidRPr="000A34BD">
              <w:rPr>
                <w:rFonts w:ascii="Kokila" w:hAnsi="Kokila" w:cs="Kalimati" w:hint="cs"/>
                <w:b/>
                <w:bCs/>
                <w:i/>
                <w:iCs/>
                <w:sz w:val="20"/>
                <w:szCs w:val="20"/>
                <w:cs/>
                <w:lang w:bidi="hi-IN"/>
              </w:rPr>
              <w:t>छैन</w:t>
            </w:r>
            <w:r w:rsidRPr="000A34BD">
              <w:rPr>
                <w:rFonts w:cs="Kalimati"/>
                <w:b/>
                <w:bCs/>
                <w:i/>
                <w:iCs/>
                <w:sz w:val="20"/>
                <w:szCs w:val="20"/>
              </w:rPr>
              <w:t xml:space="preserve">” </w:t>
            </w:r>
            <w:r w:rsidRPr="000A34BD">
              <w:rPr>
                <w:rFonts w:ascii="Kokila" w:hAnsi="Kokila" w:cs="Kalimati" w:hint="cs"/>
                <w:b/>
                <w:bCs/>
                <w:i/>
                <w:iCs/>
                <w:sz w:val="20"/>
                <w:szCs w:val="20"/>
                <w:cs/>
                <w:lang w:bidi="hi-IN"/>
              </w:rPr>
              <w:t>भन्ने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उत्तर</w:t>
            </w:r>
            <w:r w:rsidRPr="000A34BD">
              <w:rPr>
                <w:rFonts w:cs="Kalimati"/>
                <w:b/>
                <w:bCs/>
                <w:i/>
                <w:iCs/>
                <w:sz w:val="20"/>
                <w:szCs w:val="20"/>
                <w:rtl/>
                <w:cs/>
              </w:rPr>
              <w:t xml:space="preserve"> </w:t>
            </w:r>
            <w:r w:rsidRPr="000A34BD">
              <w:rPr>
                <w:rFonts w:ascii="Kokila" w:hAnsi="Kokila" w:cs="Kalimati" w:hint="cs"/>
                <w:b/>
                <w:bCs/>
                <w:i/>
                <w:iCs/>
                <w:sz w:val="20"/>
                <w:szCs w:val="20"/>
                <w:cs/>
                <w:lang w:bidi="hi-IN"/>
              </w:rPr>
              <w:t>आएको</w:t>
            </w:r>
            <w:r w:rsidRPr="000A34BD">
              <w:rPr>
                <w:rFonts w:cs="Kalimati"/>
                <w:b/>
                <w:bCs/>
                <w:i/>
                <w:iCs/>
                <w:sz w:val="20"/>
                <w:szCs w:val="20"/>
                <w:rtl/>
                <w:cs/>
              </w:rPr>
              <w:t xml:space="preserve"> </w:t>
            </w:r>
            <w:r w:rsidRPr="000A34BD">
              <w:rPr>
                <w:rFonts w:ascii="Kokila" w:hAnsi="Kokila" w:cs="Kalimati" w:hint="cs"/>
                <w:b/>
                <w:bCs/>
                <w:i/>
                <w:iCs/>
                <w:sz w:val="20"/>
                <w:szCs w:val="20"/>
                <w:cs/>
                <w:lang w:bidi="hi-IN"/>
              </w:rPr>
              <w:t>खण्डमा</w:t>
            </w:r>
            <w:r w:rsidRPr="000A34BD">
              <w:rPr>
                <w:rFonts w:cs="Kalimati"/>
                <w:b/>
                <w:bCs/>
                <w:i/>
                <w:iCs/>
                <w:sz w:val="20"/>
                <w:szCs w:val="20"/>
                <w:rtl/>
                <w:cs/>
              </w:rPr>
              <w:t xml:space="preserve"> </w:t>
            </w:r>
            <w:r w:rsidRPr="000A34BD">
              <w:rPr>
                <w:rFonts w:ascii="Kokila" w:hAnsi="Kokila" w:cs="Kalimati" w:hint="cs"/>
                <w:b/>
                <w:bCs/>
                <w:i/>
                <w:iCs/>
                <w:sz w:val="20"/>
                <w:szCs w:val="20"/>
                <w:cs/>
                <w:lang w:bidi="hi-IN"/>
              </w:rPr>
              <w:t>उक्त</w:t>
            </w:r>
            <w:r w:rsidRPr="000A34BD">
              <w:rPr>
                <w:rFonts w:cs="Kalimati"/>
                <w:b/>
                <w:bCs/>
                <w:i/>
                <w:iCs/>
                <w:sz w:val="20"/>
                <w:szCs w:val="20"/>
                <w:rtl/>
                <w:cs/>
              </w:rPr>
              <w:t xml:space="preserve"> </w:t>
            </w:r>
            <w:r w:rsidRPr="000A34BD">
              <w:rPr>
                <w:rFonts w:ascii="Kokila" w:hAnsi="Kokila" w:cs="Kalimati" w:hint="cs"/>
                <w:b/>
                <w:bCs/>
                <w:i/>
                <w:iCs/>
                <w:sz w:val="20"/>
                <w:szCs w:val="20"/>
                <w:cs/>
                <w:lang w:bidi="hi-IN"/>
              </w:rPr>
              <w:t>आवेदन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स्वत</w:t>
            </w:r>
            <w:r w:rsidRPr="000A34BD">
              <w:rPr>
                <w:rFonts w:cs="Kalimati"/>
                <w:b/>
                <w:bCs/>
                <w:i/>
                <w:iCs/>
                <w:sz w:val="20"/>
                <w:szCs w:val="20"/>
                <w:rtl/>
                <w:cs/>
              </w:rPr>
              <w:t xml:space="preserve"> </w:t>
            </w:r>
            <w:r w:rsidRPr="000A34BD">
              <w:rPr>
                <w:rFonts w:ascii="Kokila" w:hAnsi="Kokila" w:cs="Kalimati" w:hint="cs"/>
                <w:b/>
                <w:bCs/>
                <w:i/>
                <w:iCs/>
                <w:sz w:val="20"/>
                <w:szCs w:val="20"/>
                <w:cs/>
                <w:lang w:bidi="hi-IN"/>
              </w:rPr>
              <w:t>अयोग्य</w:t>
            </w:r>
            <w:r w:rsidRPr="000A34BD">
              <w:rPr>
                <w:rFonts w:cs="Kalimati"/>
                <w:b/>
                <w:bCs/>
                <w:i/>
                <w:iCs/>
                <w:sz w:val="20"/>
                <w:szCs w:val="20"/>
                <w:rtl/>
                <w:cs/>
              </w:rPr>
              <w:t xml:space="preserve"> </w:t>
            </w:r>
            <w:r w:rsidRPr="000A34BD">
              <w:rPr>
                <w:rFonts w:ascii="Kokila" w:hAnsi="Kokila" w:cs="Kalimati" w:hint="cs"/>
                <w:b/>
                <w:bCs/>
                <w:i/>
                <w:iCs/>
                <w:sz w:val="20"/>
                <w:szCs w:val="20"/>
                <w:cs/>
                <w:lang w:bidi="hi-IN"/>
              </w:rPr>
              <w:t>भएको</w:t>
            </w:r>
            <w:r w:rsidRPr="000A34BD">
              <w:rPr>
                <w:rFonts w:cs="Kalimati"/>
                <w:b/>
                <w:bCs/>
                <w:i/>
                <w:iCs/>
                <w:sz w:val="20"/>
                <w:szCs w:val="20"/>
                <w:rtl/>
                <w:cs/>
              </w:rPr>
              <w:t xml:space="preserve"> </w:t>
            </w:r>
            <w:r w:rsidRPr="000A34BD">
              <w:rPr>
                <w:rFonts w:ascii="Kokila" w:hAnsi="Kokila" w:cs="Kalimati" w:hint="cs"/>
                <w:b/>
                <w:bCs/>
                <w:i/>
                <w:iCs/>
                <w:sz w:val="20"/>
                <w:szCs w:val="20"/>
                <w:cs/>
                <w:lang w:bidi="hi-IN"/>
              </w:rPr>
              <w:t>मानिने</w:t>
            </w:r>
            <w:r w:rsidRPr="000A34BD">
              <w:rPr>
                <w:rFonts w:cs="Kalimati"/>
                <w:b/>
                <w:bCs/>
                <w:i/>
                <w:iCs/>
                <w:sz w:val="20"/>
                <w:szCs w:val="20"/>
                <w:rtl/>
                <w:cs/>
              </w:rPr>
              <w:t xml:space="preserve"> </w:t>
            </w:r>
            <w:r w:rsidRPr="000A34BD">
              <w:rPr>
                <w:rFonts w:ascii="Kokila" w:hAnsi="Kokila" w:cs="Kalimati" w:hint="cs"/>
                <w:b/>
                <w:bCs/>
                <w:i/>
                <w:iCs/>
                <w:sz w:val="20"/>
                <w:szCs w:val="20"/>
                <w:cs/>
                <w:lang w:bidi="hi-IN"/>
              </w:rPr>
              <w:t>छ।</w:t>
            </w:r>
            <w:r w:rsidRPr="000A34BD">
              <w:rPr>
                <w:rFonts w:cs="Kalimati"/>
                <w:b/>
                <w:bCs/>
                <w:i/>
                <w:iCs/>
                <w:sz w:val="20"/>
                <w:szCs w:val="20"/>
              </w:rPr>
              <w:t>“</w:t>
            </w:r>
          </w:p>
        </w:tc>
      </w:tr>
      <w:tr w:rsidR="0026384E" w:rsidRPr="000A34BD" w14:paraId="1AB372E2" w14:textId="77777777" w:rsidTr="00E80EF5">
        <w:trPr>
          <w:trHeight w:val="20"/>
        </w:trPr>
        <w:tc>
          <w:tcPr>
            <w:tcW w:w="5000" w:type="pct"/>
            <w:gridSpan w:val="5"/>
            <w:tcBorders>
              <w:top w:val="single" w:sz="4" w:space="0" w:color="auto"/>
              <w:left w:val="single" w:sz="4" w:space="0" w:color="auto"/>
              <w:bottom w:val="nil"/>
              <w:right w:val="single" w:sz="4" w:space="0" w:color="auto"/>
            </w:tcBorders>
            <w:vAlign w:val="center"/>
            <w:hideMark/>
          </w:tcPr>
          <w:p w14:paraId="39736340" w14:textId="77777777" w:rsidR="00845B77" w:rsidRPr="000A34BD" w:rsidRDefault="00845B77" w:rsidP="009C371F">
            <w:pPr>
              <w:tabs>
                <w:tab w:val="left" w:pos="720"/>
              </w:tabs>
              <w:jc w:val="center"/>
              <w:rPr>
                <w:rFonts w:cs="Kalimati"/>
                <w:b/>
                <w:bCs/>
                <w:sz w:val="20"/>
                <w:szCs w:val="20"/>
              </w:rPr>
            </w:pPr>
            <w:r w:rsidRPr="000A34BD">
              <w:rPr>
                <w:rFonts w:ascii="Kokila" w:hAnsi="Kokila" w:cs="Kalimati" w:hint="cs"/>
                <w:b/>
                <w:bCs/>
                <w:sz w:val="20"/>
                <w:szCs w:val="20"/>
                <w:cs/>
                <w:lang w:bidi="hi-IN"/>
              </w:rPr>
              <w:t>प्रस्तुत</w:t>
            </w:r>
            <w:r w:rsidRPr="000A34BD">
              <w:rPr>
                <w:rFonts w:cs="Kalimati"/>
                <w:b/>
                <w:bCs/>
                <w:sz w:val="20"/>
                <w:szCs w:val="20"/>
              </w:rPr>
              <w:t xml:space="preserve"> </w:t>
            </w:r>
            <w:r w:rsidRPr="000A34BD">
              <w:rPr>
                <w:rFonts w:ascii="Kokila" w:hAnsi="Kokila" w:cs="Kalimati" w:hint="cs"/>
                <w:b/>
                <w:bCs/>
                <w:sz w:val="20"/>
                <w:szCs w:val="20"/>
                <w:cs/>
                <w:lang w:bidi="hi-IN"/>
              </w:rPr>
              <w:t>आवेदनको</w:t>
            </w:r>
            <w:r w:rsidRPr="000A34BD">
              <w:rPr>
                <w:rFonts w:cs="Kalimati"/>
                <w:b/>
                <w:bCs/>
                <w:sz w:val="20"/>
                <w:szCs w:val="20"/>
                <w:rtl/>
                <w:cs/>
              </w:rPr>
              <w:t xml:space="preserve"> </w:t>
            </w:r>
            <w:r w:rsidRPr="000A34BD">
              <w:rPr>
                <w:rFonts w:ascii="Kokila" w:hAnsi="Kokila" w:cs="Kalimati" w:hint="cs"/>
                <w:b/>
                <w:bCs/>
                <w:sz w:val="20"/>
                <w:szCs w:val="20"/>
                <w:cs/>
                <w:lang w:bidi="hi-IN"/>
              </w:rPr>
              <w:t>योग्यता</w:t>
            </w:r>
            <w:r w:rsidRPr="000A34BD">
              <w:rPr>
                <w:rFonts w:cs="Kalimati"/>
                <w:b/>
                <w:bCs/>
                <w:sz w:val="20"/>
                <w:szCs w:val="20"/>
                <w:rtl/>
                <w:cs/>
              </w:rPr>
              <w:t xml:space="preserve"> (</w:t>
            </w:r>
            <w:r w:rsidRPr="000A34BD">
              <w:rPr>
                <w:rFonts w:cs="Kalimati"/>
                <w:b/>
                <w:bCs/>
                <w:sz w:val="20"/>
                <w:szCs w:val="20"/>
              </w:rPr>
              <w:t xml:space="preserve"> </w:t>
            </w:r>
            <w:r w:rsidRPr="000A34BD">
              <w:rPr>
                <w:rFonts w:ascii="Kokila" w:hAnsi="Kokila" w:cs="Kalimati" w:hint="cs"/>
                <w:b/>
                <w:bCs/>
                <w:sz w:val="20"/>
                <w:szCs w:val="20"/>
                <w:cs/>
                <w:lang w:bidi="hi-IN"/>
              </w:rPr>
              <w:t>चिन्ह</w:t>
            </w:r>
            <w:r w:rsidRPr="000A34BD">
              <w:rPr>
                <w:rFonts w:cs="Kalimati"/>
                <w:b/>
                <w:bCs/>
                <w:sz w:val="20"/>
                <w:szCs w:val="20"/>
              </w:rPr>
              <w:t xml:space="preserve"> </w:t>
            </w:r>
            <w:r w:rsidRPr="000A34BD">
              <w:rPr>
                <w:rFonts w:ascii="Kokila" w:hAnsi="Kokila" w:cs="Kalimati" w:hint="cs"/>
                <w:b/>
                <w:bCs/>
                <w:sz w:val="20"/>
                <w:szCs w:val="20"/>
                <w:cs/>
                <w:lang w:bidi="hi-IN"/>
              </w:rPr>
              <w:t>लगाउने</w:t>
            </w:r>
            <w:r w:rsidRPr="000A34BD">
              <w:rPr>
                <w:rFonts w:cs="Kalimati"/>
                <w:b/>
                <w:bCs/>
                <w:sz w:val="20"/>
                <w:szCs w:val="20"/>
                <w:rtl/>
                <w:cs/>
              </w:rPr>
              <w:t>)</w:t>
            </w:r>
          </w:p>
        </w:tc>
      </w:tr>
      <w:tr w:rsidR="0026384E" w:rsidRPr="000A34BD" w14:paraId="644ED230" w14:textId="77777777" w:rsidTr="00E80EF5">
        <w:trPr>
          <w:trHeight w:val="20"/>
        </w:trPr>
        <w:tc>
          <w:tcPr>
            <w:tcW w:w="5000" w:type="pct"/>
            <w:gridSpan w:val="5"/>
            <w:tcBorders>
              <w:top w:val="nil"/>
              <w:left w:val="single" w:sz="4" w:space="0" w:color="auto"/>
              <w:bottom w:val="nil"/>
              <w:right w:val="single" w:sz="4" w:space="0" w:color="auto"/>
            </w:tcBorders>
            <w:vAlign w:val="center"/>
            <w:hideMark/>
          </w:tcPr>
          <w:p w14:paraId="714AF967" w14:textId="5AA274F7" w:rsidR="00845B77" w:rsidRPr="000A34BD" w:rsidRDefault="00845B77" w:rsidP="009C371F">
            <w:pPr>
              <w:numPr>
                <w:ilvl w:val="0"/>
                <w:numId w:val="84"/>
              </w:numPr>
              <w:tabs>
                <w:tab w:val="left" w:pos="720"/>
              </w:tabs>
              <w:jc w:val="center"/>
              <w:rPr>
                <w:rFonts w:cs="Kalimati"/>
                <w:b/>
                <w:bCs/>
                <w:sz w:val="20"/>
                <w:szCs w:val="20"/>
              </w:rPr>
            </w:pPr>
            <w:r w:rsidRPr="000A34BD">
              <w:rPr>
                <w:rFonts w:ascii="Kokila" w:hAnsi="Kokila" w:cs="Kalimati" w:hint="cs"/>
                <w:b/>
                <w:bCs/>
                <w:sz w:val="20"/>
                <w:szCs w:val="20"/>
                <w:cs/>
                <w:lang w:bidi="hi-IN"/>
              </w:rPr>
              <w:t>योग्य</w:t>
            </w:r>
          </w:p>
        </w:tc>
      </w:tr>
      <w:tr w:rsidR="0026384E" w:rsidRPr="000A34BD" w14:paraId="0C898F7C" w14:textId="77777777" w:rsidTr="00E80EF5">
        <w:trPr>
          <w:trHeight w:val="20"/>
        </w:trPr>
        <w:tc>
          <w:tcPr>
            <w:tcW w:w="5000" w:type="pct"/>
            <w:gridSpan w:val="5"/>
            <w:tcBorders>
              <w:top w:val="nil"/>
              <w:left w:val="single" w:sz="4" w:space="0" w:color="auto"/>
              <w:bottom w:val="single" w:sz="4" w:space="0" w:color="auto"/>
              <w:right w:val="single" w:sz="4" w:space="0" w:color="auto"/>
            </w:tcBorders>
            <w:vAlign w:val="center"/>
            <w:hideMark/>
          </w:tcPr>
          <w:p w14:paraId="3EE25953" w14:textId="256E1581" w:rsidR="00845B77" w:rsidRPr="000A34BD" w:rsidRDefault="00845B77" w:rsidP="009C371F">
            <w:pPr>
              <w:numPr>
                <w:ilvl w:val="0"/>
                <w:numId w:val="84"/>
              </w:numPr>
              <w:tabs>
                <w:tab w:val="left" w:pos="720"/>
              </w:tabs>
              <w:jc w:val="center"/>
              <w:rPr>
                <w:rFonts w:cs="Kalimati"/>
                <w:b/>
                <w:bCs/>
                <w:sz w:val="20"/>
                <w:szCs w:val="20"/>
              </w:rPr>
            </w:pPr>
            <w:r w:rsidRPr="000A34BD">
              <w:rPr>
                <w:rFonts w:ascii="Kokila" w:hAnsi="Kokila" w:cs="Kalimati" w:hint="cs"/>
                <w:b/>
                <w:bCs/>
                <w:sz w:val="20"/>
                <w:szCs w:val="20"/>
                <w:cs/>
                <w:lang w:bidi="hi-IN"/>
              </w:rPr>
              <w:t>अयोग्य</w:t>
            </w:r>
          </w:p>
        </w:tc>
      </w:tr>
      <w:tr w:rsidR="0026384E" w:rsidRPr="000A34BD" w14:paraId="32D648F0" w14:textId="77777777" w:rsidTr="00E80EF5">
        <w:trPr>
          <w:trHeight w:val="20"/>
        </w:trPr>
        <w:tc>
          <w:tcPr>
            <w:tcW w:w="5000" w:type="pct"/>
            <w:gridSpan w:val="5"/>
            <w:tcBorders>
              <w:top w:val="single" w:sz="4" w:space="0" w:color="auto"/>
              <w:left w:val="single" w:sz="8" w:space="0" w:color="auto"/>
              <w:right w:val="single" w:sz="4" w:space="0" w:color="auto"/>
            </w:tcBorders>
            <w:vAlign w:val="center"/>
            <w:hideMark/>
          </w:tcPr>
          <w:p w14:paraId="145242B8" w14:textId="0B3BAD50" w:rsidR="00845B77" w:rsidRPr="000A34BD" w:rsidRDefault="00845B77" w:rsidP="009C371F">
            <w:pPr>
              <w:tabs>
                <w:tab w:val="left" w:pos="720"/>
              </w:tabs>
              <w:jc w:val="center"/>
              <w:rPr>
                <w:rFonts w:cs="Kalimati"/>
                <w:b/>
                <w:bCs/>
                <w:sz w:val="20"/>
                <w:szCs w:val="20"/>
              </w:rPr>
            </w:pPr>
            <w:r w:rsidRPr="000A34BD">
              <w:rPr>
                <w:rFonts w:ascii="Kokila" w:hAnsi="Kokila" w:cs="Kalimati" w:hint="cs"/>
                <w:b/>
                <w:bCs/>
                <w:sz w:val="20"/>
                <w:szCs w:val="20"/>
                <w:cs/>
                <w:lang w:bidi="hi-IN"/>
              </w:rPr>
              <w:t>प्रारम्भिक</w:t>
            </w:r>
            <w:r w:rsidRPr="000A34BD">
              <w:rPr>
                <w:rFonts w:cs="Kalimati"/>
                <w:b/>
                <w:bCs/>
                <w:sz w:val="20"/>
                <w:szCs w:val="20"/>
              </w:rPr>
              <w:t xml:space="preserve"> </w:t>
            </w:r>
            <w:r w:rsidRPr="000A34BD">
              <w:rPr>
                <w:rFonts w:ascii="Kokila" w:hAnsi="Kokila" w:cs="Kalimati" w:hint="cs"/>
                <w:b/>
                <w:bCs/>
                <w:sz w:val="20"/>
                <w:szCs w:val="20"/>
                <w:cs/>
                <w:lang w:bidi="hi-IN"/>
              </w:rPr>
              <w:t>जाँच</w:t>
            </w:r>
            <w:r w:rsidRPr="000A34BD">
              <w:rPr>
                <w:rFonts w:cs="Kalimati"/>
                <w:b/>
                <w:bCs/>
                <w:sz w:val="20"/>
                <w:szCs w:val="20"/>
                <w:rtl/>
                <w:cs/>
              </w:rPr>
              <w:t xml:space="preserve"> </w:t>
            </w:r>
            <w:r w:rsidRPr="000A34BD">
              <w:rPr>
                <w:rFonts w:ascii="Kokila" w:hAnsi="Kokila" w:cs="Kalimati" w:hint="cs"/>
                <w:b/>
                <w:bCs/>
                <w:sz w:val="20"/>
                <w:szCs w:val="20"/>
                <w:cs/>
                <w:lang w:bidi="hi-IN"/>
              </w:rPr>
              <w:t>गर्ने</w:t>
            </w:r>
          </w:p>
        </w:tc>
      </w:tr>
      <w:tr w:rsidR="0026384E" w:rsidRPr="000A34BD" w14:paraId="0E5928B0" w14:textId="77777777" w:rsidTr="00E80EF5">
        <w:trPr>
          <w:trHeight w:val="20"/>
        </w:trPr>
        <w:tc>
          <w:tcPr>
            <w:tcW w:w="5000" w:type="pct"/>
            <w:gridSpan w:val="5"/>
            <w:tcBorders>
              <w:top w:val="nil"/>
              <w:left w:val="single" w:sz="8" w:space="0" w:color="auto"/>
              <w:bottom w:val="nil"/>
              <w:right w:val="single" w:sz="4" w:space="0" w:color="auto"/>
            </w:tcBorders>
            <w:vAlign w:val="center"/>
            <w:hideMark/>
          </w:tcPr>
          <w:p w14:paraId="61B8EC96" w14:textId="0B74996D" w:rsidR="00845B77" w:rsidRPr="000A34BD" w:rsidRDefault="00845B77" w:rsidP="009C371F">
            <w:pPr>
              <w:tabs>
                <w:tab w:val="left" w:pos="720"/>
              </w:tabs>
              <w:jc w:val="center"/>
              <w:rPr>
                <w:rFonts w:cs="Kalimati"/>
                <w:sz w:val="20"/>
                <w:szCs w:val="20"/>
              </w:rPr>
            </w:pPr>
            <w:r w:rsidRPr="000A34BD">
              <w:rPr>
                <w:rFonts w:ascii="Kokila" w:hAnsi="Kokila" w:cs="Kalimati" w:hint="cs"/>
                <w:b/>
                <w:bCs/>
                <w:sz w:val="20"/>
                <w:szCs w:val="20"/>
                <w:cs/>
                <w:lang w:bidi="hi-IN"/>
              </w:rPr>
              <w:t>तयार</w:t>
            </w:r>
            <w:r w:rsidRPr="000A34BD">
              <w:rPr>
                <w:rFonts w:cs="Kalimati"/>
                <w:b/>
                <w:bCs/>
                <w:sz w:val="20"/>
                <w:szCs w:val="20"/>
              </w:rPr>
              <w:t xml:space="preserve"> </w:t>
            </w:r>
            <w:r w:rsidRPr="000A34BD">
              <w:rPr>
                <w:rFonts w:ascii="Kokila" w:hAnsi="Kokila" w:cs="Kalimati" w:hint="cs"/>
                <w:b/>
                <w:bCs/>
                <w:sz w:val="20"/>
                <w:szCs w:val="20"/>
                <w:cs/>
                <w:lang w:bidi="hi-IN"/>
              </w:rPr>
              <w:t>गर्ने</w:t>
            </w:r>
            <w:r w:rsidRPr="000A34BD">
              <w:rPr>
                <w:rFonts w:cs="Kalimati"/>
                <w:b/>
                <w:bCs/>
                <w:sz w:val="20"/>
                <w:szCs w:val="20"/>
              </w:rPr>
              <w:t xml:space="preserve">                                                                                  </w:t>
            </w:r>
            <w:r w:rsidRPr="000A34BD">
              <w:rPr>
                <w:rFonts w:ascii="Kokila" w:hAnsi="Kokila" w:cs="Kalimati" w:hint="cs"/>
                <w:b/>
                <w:bCs/>
                <w:sz w:val="20"/>
                <w:szCs w:val="20"/>
                <w:cs/>
                <w:lang w:bidi="hi-IN"/>
              </w:rPr>
              <w:t>स्वीकृत</w:t>
            </w:r>
            <w:r w:rsidRPr="000A34BD">
              <w:rPr>
                <w:rFonts w:cs="Kalimati"/>
                <w:b/>
                <w:bCs/>
                <w:sz w:val="20"/>
                <w:szCs w:val="20"/>
                <w:rtl/>
                <w:cs/>
              </w:rPr>
              <w:t xml:space="preserve"> </w:t>
            </w:r>
            <w:r w:rsidRPr="000A34BD">
              <w:rPr>
                <w:rFonts w:ascii="Kokila" w:hAnsi="Kokila" w:cs="Kalimati" w:hint="cs"/>
                <w:b/>
                <w:bCs/>
                <w:sz w:val="20"/>
                <w:szCs w:val="20"/>
                <w:cs/>
                <w:lang w:bidi="hi-IN"/>
              </w:rPr>
              <w:t>गर्ने</w:t>
            </w:r>
          </w:p>
        </w:tc>
      </w:tr>
      <w:tr w:rsidR="0026384E" w:rsidRPr="000A34BD" w14:paraId="32A08F14" w14:textId="77777777" w:rsidTr="00E80EF5">
        <w:trPr>
          <w:trHeight w:val="20"/>
        </w:trPr>
        <w:tc>
          <w:tcPr>
            <w:tcW w:w="5000" w:type="pct"/>
            <w:gridSpan w:val="5"/>
            <w:tcBorders>
              <w:top w:val="nil"/>
              <w:left w:val="single" w:sz="8" w:space="0" w:color="auto"/>
              <w:bottom w:val="nil"/>
              <w:right w:val="single" w:sz="4" w:space="0" w:color="auto"/>
            </w:tcBorders>
            <w:vAlign w:val="center"/>
            <w:hideMark/>
          </w:tcPr>
          <w:p w14:paraId="0D7A9486" w14:textId="132EA964"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नाम</w:t>
            </w:r>
            <w:r w:rsidRPr="000A34BD">
              <w:rPr>
                <w:rFonts w:cs="Kalimati"/>
                <w:sz w:val="20"/>
                <w:szCs w:val="20"/>
                <w:rtl/>
                <w:cs/>
              </w:rPr>
              <w:t>:</w:t>
            </w:r>
            <w:r w:rsidRPr="000A34BD">
              <w:rPr>
                <w:rFonts w:cs="Kalimati"/>
                <w:sz w:val="20"/>
                <w:szCs w:val="20"/>
              </w:rPr>
              <w:t xml:space="preserve">                                                                                         </w:t>
            </w:r>
            <w:r w:rsidRPr="000A34BD">
              <w:rPr>
                <w:rFonts w:ascii="Kokila" w:hAnsi="Kokila" w:cs="Kalimati" w:hint="cs"/>
                <w:sz w:val="20"/>
                <w:szCs w:val="20"/>
                <w:cs/>
                <w:lang w:bidi="hi-IN"/>
              </w:rPr>
              <w:t>नाम</w:t>
            </w:r>
            <w:r w:rsidRPr="000A34BD">
              <w:rPr>
                <w:rFonts w:cs="Kalimati"/>
                <w:sz w:val="20"/>
                <w:szCs w:val="20"/>
                <w:rtl/>
                <w:cs/>
              </w:rPr>
              <w:t>:</w:t>
            </w:r>
          </w:p>
        </w:tc>
      </w:tr>
      <w:tr w:rsidR="0026384E" w:rsidRPr="000A34BD" w14:paraId="43EE4204" w14:textId="77777777" w:rsidTr="00E80EF5">
        <w:trPr>
          <w:trHeight w:val="20"/>
        </w:trPr>
        <w:tc>
          <w:tcPr>
            <w:tcW w:w="5000" w:type="pct"/>
            <w:gridSpan w:val="5"/>
            <w:tcBorders>
              <w:top w:val="nil"/>
              <w:left w:val="single" w:sz="8" w:space="0" w:color="auto"/>
              <w:bottom w:val="nil"/>
              <w:right w:val="single" w:sz="4" w:space="0" w:color="auto"/>
            </w:tcBorders>
            <w:vAlign w:val="center"/>
            <w:hideMark/>
          </w:tcPr>
          <w:p w14:paraId="549DC729"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पद</w:t>
            </w:r>
            <w:r w:rsidRPr="000A34BD">
              <w:rPr>
                <w:rFonts w:cs="Kalimati"/>
                <w:sz w:val="20"/>
                <w:szCs w:val="20"/>
                <w:rtl/>
                <w:cs/>
              </w:rPr>
              <w:t>:</w:t>
            </w:r>
            <w:r w:rsidRPr="000A34BD">
              <w:rPr>
                <w:rFonts w:cs="Kalimati"/>
                <w:sz w:val="20"/>
                <w:szCs w:val="20"/>
              </w:rPr>
              <w:t xml:space="preserve">                                                                           </w:t>
            </w:r>
            <w:r w:rsidRPr="000A34BD">
              <w:rPr>
                <w:rFonts w:cs="Kalimati" w:hint="cs"/>
                <w:sz w:val="20"/>
                <w:szCs w:val="20"/>
                <w:cs/>
              </w:rPr>
              <w:t xml:space="preserve">        </w:t>
            </w:r>
            <w:r w:rsidRPr="000A34BD">
              <w:rPr>
                <w:rFonts w:ascii="Kokila" w:hAnsi="Kokila" w:cs="Kalimati" w:hint="cs"/>
                <w:sz w:val="20"/>
                <w:szCs w:val="20"/>
                <w:cs/>
                <w:lang w:bidi="hi-IN"/>
              </w:rPr>
              <w:t>पद</w:t>
            </w:r>
            <w:r w:rsidRPr="000A34BD">
              <w:rPr>
                <w:rFonts w:cs="Kalimati"/>
                <w:sz w:val="20"/>
                <w:szCs w:val="20"/>
                <w:rtl/>
                <w:cs/>
              </w:rPr>
              <w:t>:</w:t>
            </w:r>
          </w:p>
        </w:tc>
      </w:tr>
      <w:tr w:rsidR="0026384E" w:rsidRPr="000A34BD" w14:paraId="694BA2BE" w14:textId="77777777" w:rsidTr="00E80EF5">
        <w:trPr>
          <w:trHeight w:val="20"/>
        </w:trPr>
        <w:tc>
          <w:tcPr>
            <w:tcW w:w="5000" w:type="pct"/>
            <w:gridSpan w:val="5"/>
            <w:tcBorders>
              <w:top w:val="nil"/>
              <w:left w:val="single" w:sz="8" w:space="0" w:color="auto"/>
              <w:bottom w:val="nil"/>
              <w:right w:val="single" w:sz="4" w:space="0" w:color="auto"/>
            </w:tcBorders>
            <w:vAlign w:val="center"/>
          </w:tcPr>
          <w:p w14:paraId="2667704B" w14:textId="77777777" w:rsidR="00845B77" w:rsidRPr="000A34BD" w:rsidRDefault="00845B77" w:rsidP="009C371F">
            <w:pPr>
              <w:tabs>
                <w:tab w:val="left" w:pos="720"/>
              </w:tabs>
              <w:jc w:val="center"/>
              <w:rPr>
                <w:rFonts w:ascii="Kokila" w:hAnsi="Kokila" w:cs="Kalimati"/>
                <w:sz w:val="20"/>
                <w:szCs w:val="20"/>
                <w:cs/>
                <w:lang w:bidi="hi-IN"/>
              </w:rPr>
            </w:pPr>
            <w:r w:rsidRPr="000A34BD">
              <w:rPr>
                <w:rFonts w:ascii="Kokila" w:hAnsi="Kokila" w:cs="Kalimati" w:hint="cs"/>
                <w:sz w:val="20"/>
                <w:szCs w:val="20"/>
                <w:cs/>
                <w:lang w:bidi="hi-IN"/>
              </w:rPr>
              <w:t>कार्यालय</w:t>
            </w:r>
            <w:r w:rsidRPr="000A34BD">
              <w:rPr>
                <w:rFonts w:cs="Kalimati"/>
                <w:sz w:val="20"/>
                <w:szCs w:val="20"/>
                <w:rtl/>
                <w:cs/>
              </w:rPr>
              <w:t>:</w:t>
            </w:r>
            <w:r w:rsidRPr="000A34BD">
              <w:rPr>
                <w:rFonts w:cs="Kalimati"/>
                <w:sz w:val="20"/>
                <w:szCs w:val="20"/>
              </w:rPr>
              <w:t xml:space="preserve">                                                                       </w:t>
            </w:r>
            <w:r w:rsidRPr="000A34BD">
              <w:rPr>
                <w:rFonts w:cs="Kalimati" w:hint="cs"/>
                <w:sz w:val="20"/>
                <w:szCs w:val="20"/>
                <w:cs/>
              </w:rPr>
              <w:t xml:space="preserve">     </w:t>
            </w:r>
            <w:r w:rsidRPr="000A34BD">
              <w:rPr>
                <w:rFonts w:ascii="Kokila" w:hAnsi="Kokila" w:cs="Kalimati" w:hint="cs"/>
                <w:sz w:val="20"/>
                <w:szCs w:val="20"/>
                <w:cs/>
                <w:lang w:bidi="hi-IN"/>
              </w:rPr>
              <w:t>कार्यालय</w:t>
            </w:r>
            <w:r w:rsidRPr="000A34BD">
              <w:rPr>
                <w:rFonts w:cs="Kalimati"/>
                <w:sz w:val="20"/>
                <w:szCs w:val="20"/>
                <w:rtl/>
                <w:cs/>
              </w:rPr>
              <w:t>:</w:t>
            </w:r>
          </w:p>
        </w:tc>
      </w:tr>
      <w:tr w:rsidR="0026384E" w:rsidRPr="000A34BD" w14:paraId="00527E2E" w14:textId="77777777" w:rsidTr="00E80EF5">
        <w:trPr>
          <w:trHeight w:val="20"/>
        </w:trPr>
        <w:tc>
          <w:tcPr>
            <w:tcW w:w="5000" w:type="pct"/>
            <w:gridSpan w:val="5"/>
            <w:tcBorders>
              <w:top w:val="nil"/>
              <w:left w:val="single" w:sz="8" w:space="0" w:color="auto"/>
              <w:bottom w:val="nil"/>
              <w:right w:val="single" w:sz="4" w:space="0" w:color="auto"/>
            </w:tcBorders>
            <w:vAlign w:val="center"/>
            <w:hideMark/>
          </w:tcPr>
          <w:p w14:paraId="15AF4764" w14:textId="77777777"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दस्तखत</w:t>
            </w:r>
            <w:r w:rsidRPr="000A34BD">
              <w:rPr>
                <w:rFonts w:cs="Kalimati"/>
                <w:sz w:val="20"/>
                <w:szCs w:val="20"/>
                <w:rtl/>
                <w:cs/>
              </w:rPr>
              <w:t>:</w:t>
            </w:r>
            <w:r w:rsidRPr="000A34BD">
              <w:rPr>
                <w:rFonts w:cs="Kalimati"/>
                <w:sz w:val="20"/>
                <w:szCs w:val="20"/>
              </w:rPr>
              <w:t xml:space="preserve">                                                                                   </w:t>
            </w:r>
            <w:r w:rsidRPr="000A34BD">
              <w:rPr>
                <w:rFonts w:ascii="Kokila" w:hAnsi="Kokila" w:cs="Kalimati" w:hint="cs"/>
                <w:sz w:val="20"/>
                <w:szCs w:val="20"/>
                <w:cs/>
                <w:lang w:bidi="hi-IN"/>
              </w:rPr>
              <w:t>दस्तखत</w:t>
            </w:r>
            <w:r w:rsidRPr="000A34BD">
              <w:rPr>
                <w:rFonts w:cs="Kalimati"/>
                <w:sz w:val="20"/>
                <w:szCs w:val="20"/>
                <w:rtl/>
                <w:cs/>
              </w:rPr>
              <w:t>:</w:t>
            </w:r>
          </w:p>
        </w:tc>
      </w:tr>
      <w:tr w:rsidR="00845B77" w:rsidRPr="000A34BD" w14:paraId="0353ABB4" w14:textId="77777777" w:rsidTr="00E80EF5">
        <w:trPr>
          <w:trHeight w:val="20"/>
        </w:trPr>
        <w:tc>
          <w:tcPr>
            <w:tcW w:w="5000" w:type="pct"/>
            <w:gridSpan w:val="5"/>
            <w:tcBorders>
              <w:top w:val="nil"/>
              <w:left w:val="single" w:sz="8" w:space="0" w:color="auto"/>
              <w:bottom w:val="single" w:sz="4" w:space="0" w:color="auto"/>
              <w:right w:val="single" w:sz="4" w:space="0" w:color="auto"/>
            </w:tcBorders>
            <w:vAlign w:val="center"/>
            <w:hideMark/>
          </w:tcPr>
          <w:p w14:paraId="77BF5CAF" w14:textId="00251D0D" w:rsidR="00845B77" w:rsidRPr="000A34BD" w:rsidRDefault="00845B77" w:rsidP="009C371F">
            <w:pPr>
              <w:tabs>
                <w:tab w:val="left" w:pos="720"/>
              </w:tabs>
              <w:jc w:val="center"/>
              <w:rPr>
                <w:rFonts w:cs="Kalimati"/>
                <w:sz w:val="20"/>
                <w:szCs w:val="20"/>
              </w:rPr>
            </w:pPr>
            <w:r w:rsidRPr="000A34BD">
              <w:rPr>
                <w:rFonts w:ascii="Kokila" w:hAnsi="Kokila" w:cs="Kalimati" w:hint="cs"/>
                <w:sz w:val="20"/>
                <w:szCs w:val="20"/>
                <w:cs/>
                <w:lang w:bidi="hi-IN"/>
              </w:rPr>
              <w:t>मिति</w:t>
            </w:r>
            <w:r w:rsidRPr="000A34BD">
              <w:rPr>
                <w:rFonts w:cs="Kalimati"/>
                <w:sz w:val="20"/>
                <w:szCs w:val="20"/>
                <w:rtl/>
                <w:cs/>
              </w:rPr>
              <w:t>:</w:t>
            </w:r>
            <w:r w:rsidRPr="000A34BD">
              <w:rPr>
                <w:rFonts w:cs="Kalimati"/>
                <w:sz w:val="20"/>
                <w:szCs w:val="20"/>
              </w:rPr>
              <w:t xml:space="preserve">                                                                                         </w:t>
            </w:r>
            <w:r w:rsidRPr="000A34BD">
              <w:rPr>
                <w:rFonts w:ascii="Kokila" w:hAnsi="Kokila" w:cs="Kalimati" w:hint="cs"/>
                <w:sz w:val="20"/>
                <w:szCs w:val="20"/>
                <w:cs/>
                <w:lang w:bidi="hi-IN"/>
              </w:rPr>
              <w:t>मिति</w:t>
            </w:r>
            <w:r w:rsidRPr="000A34BD">
              <w:rPr>
                <w:rFonts w:cs="Kalimati"/>
                <w:sz w:val="20"/>
                <w:szCs w:val="20"/>
                <w:rtl/>
                <w:cs/>
              </w:rPr>
              <w:t>:</w:t>
            </w:r>
          </w:p>
        </w:tc>
      </w:tr>
    </w:tbl>
    <w:p w14:paraId="3BEEB923" w14:textId="77777777" w:rsidR="00845B77" w:rsidRPr="000A34BD" w:rsidRDefault="00845B77" w:rsidP="00845B77">
      <w:pPr>
        <w:tabs>
          <w:tab w:val="left" w:pos="720"/>
          <w:tab w:val="left" w:pos="1862"/>
        </w:tabs>
        <w:jc w:val="both"/>
        <w:rPr>
          <w:rFonts w:cs="Kalimati"/>
          <w:sz w:val="20"/>
          <w:szCs w:val="20"/>
        </w:rPr>
      </w:pPr>
    </w:p>
    <w:p w14:paraId="504135A7" w14:textId="77777777" w:rsidR="00845B77" w:rsidRPr="000A34BD" w:rsidRDefault="00845B77" w:rsidP="00845B77">
      <w:pPr>
        <w:tabs>
          <w:tab w:val="left" w:pos="720"/>
          <w:tab w:val="left" w:pos="1862"/>
        </w:tabs>
        <w:jc w:val="both"/>
        <w:rPr>
          <w:rFonts w:cs="Kalimati"/>
          <w:sz w:val="20"/>
          <w:szCs w:val="20"/>
        </w:rPr>
      </w:pPr>
    </w:p>
    <w:p w14:paraId="70B43283" w14:textId="77777777" w:rsidR="00845B77" w:rsidRPr="000A34BD" w:rsidRDefault="00845B77" w:rsidP="00845B77">
      <w:pPr>
        <w:tabs>
          <w:tab w:val="left" w:pos="720"/>
          <w:tab w:val="left" w:pos="1862"/>
        </w:tabs>
        <w:jc w:val="both"/>
        <w:rPr>
          <w:rFonts w:cs="Kalimati"/>
          <w:sz w:val="20"/>
          <w:szCs w:val="20"/>
        </w:rPr>
      </w:pPr>
      <w:r w:rsidRPr="000A34BD">
        <w:rPr>
          <w:rFonts w:cs="Kalimati"/>
          <w:sz w:val="20"/>
          <w:szCs w:val="20"/>
          <w:rtl/>
          <w:cs/>
        </w:rPr>
        <w:br w:type="page"/>
      </w:r>
    </w:p>
    <w:p w14:paraId="4C02CC8B" w14:textId="35ABAD70" w:rsidR="00845B77" w:rsidRPr="000A34BD" w:rsidRDefault="00845B77" w:rsidP="00845B77">
      <w:pPr>
        <w:tabs>
          <w:tab w:val="left" w:pos="720"/>
          <w:tab w:val="left" w:pos="1862"/>
        </w:tabs>
        <w:jc w:val="center"/>
        <w:rPr>
          <w:rFonts w:ascii="Kokila" w:hAnsi="Kokila" w:cs="Kalimati"/>
          <w:b/>
          <w:bCs/>
          <w:sz w:val="20"/>
          <w:szCs w:val="20"/>
          <w:lang w:bidi="hi-IN"/>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lang w:bidi="hi-IN"/>
        </w:rPr>
        <w:t>२</w:t>
      </w:r>
      <w:r w:rsidR="001A779B" w:rsidRPr="000A34BD">
        <w:rPr>
          <w:rFonts w:ascii="Kokila" w:hAnsi="Kokila" w:cs="Kalimati" w:hint="cs"/>
          <w:b/>
          <w:bCs/>
          <w:sz w:val="20"/>
          <w:szCs w:val="20"/>
          <w:cs/>
          <w:lang w:bidi="hi-IN"/>
        </w:rPr>
        <w:t>५</w:t>
      </w:r>
    </w:p>
    <w:p w14:paraId="226DBB34"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१२ को उपदफा </w:t>
      </w:r>
      <w:r w:rsidRPr="000A34BD">
        <w:rPr>
          <w:rFonts w:cs="Kalimati"/>
          <w:b/>
          <w:bCs/>
          <w:sz w:val="20"/>
          <w:szCs w:val="20"/>
        </w:rPr>
        <w:t>(</w:t>
      </w:r>
      <w:r w:rsidRPr="000A34BD">
        <w:rPr>
          <w:rFonts w:cs="Kalimati"/>
          <w:b/>
          <w:bCs/>
          <w:sz w:val="20"/>
          <w:szCs w:val="20"/>
          <w:cs/>
        </w:rPr>
        <w:t>१</w:t>
      </w:r>
      <w:r w:rsidRPr="000A34BD">
        <w:rPr>
          <w:rFonts w:cs="Kalimati"/>
          <w:b/>
          <w:bCs/>
          <w:sz w:val="20"/>
          <w:szCs w:val="20"/>
        </w:rPr>
        <w:t>)</w:t>
      </w:r>
      <w:r w:rsidRPr="000A34BD">
        <w:rPr>
          <w:rFonts w:cs="Kalimati"/>
          <w:b/>
          <w:bCs/>
          <w:sz w:val="20"/>
          <w:szCs w:val="20"/>
          <w:cs/>
        </w:rPr>
        <w:t xml:space="preserve"> </w:t>
      </w:r>
      <w:r w:rsidRPr="000A34BD">
        <w:rPr>
          <w:rFonts w:cs="Kalimati"/>
          <w:b/>
          <w:bCs/>
          <w:sz w:val="20"/>
          <w:szCs w:val="20"/>
        </w:rPr>
        <w:t>(</w:t>
      </w:r>
      <w:r w:rsidRPr="000A34BD">
        <w:rPr>
          <w:rFonts w:cs="Kalimati"/>
          <w:b/>
          <w:bCs/>
          <w:sz w:val="20"/>
          <w:szCs w:val="20"/>
          <w:cs/>
        </w:rPr>
        <w:t>ग</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0FDC29A6" w14:textId="77777777" w:rsidR="004B3339" w:rsidRPr="000A34BD" w:rsidRDefault="004B3339" w:rsidP="00845B77">
      <w:pPr>
        <w:tabs>
          <w:tab w:val="left" w:pos="720"/>
        </w:tabs>
        <w:jc w:val="center"/>
        <w:rPr>
          <w:rFonts w:cs="Kalimati"/>
          <w:b/>
          <w:bCs/>
          <w:sz w:val="20"/>
          <w:szCs w:val="20"/>
        </w:rPr>
      </w:pPr>
    </w:p>
    <w:p w14:paraId="66B37109" w14:textId="0AEF256C" w:rsidR="00845B77" w:rsidRPr="000A34BD" w:rsidRDefault="00845B77" w:rsidP="00845B77">
      <w:pPr>
        <w:jc w:val="center"/>
        <w:rPr>
          <w:rFonts w:ascii="Kokila" w:hAnsi="Kokila" w:cs="Kalimati"/>
          <w:b/>
          <w:bCs/>
          <w:sz w:val="20"/>
          <w:szCs w:val="20"/>
        </w:rPr>
      </w:pP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ascii="Kokila" w:hAnsi="Kokila" w:cs="Kalimati" w:hint="cs"/>
          <w:b/>
          <w:bCs/>
          <w:sz w:val="20"/>
          <w:szCs w:val="20"/>
          <w:cs/>
        </w:rPr>
        <w:t xml:space="preserve"> कार्यक्रमको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पेश</w:t>
      </w:r>
      <w:r w:rsidRPr="000A34BD">
        <w:rPr>
          <w:rFonts w:cs="Kalimati"/>
          <w:b/>
          <w:bCs/>
          <w:sz w:val="20"/>
          <w:szCs w:val="20"/>
          <w:rtl/>
          <w:cs/>
        </w:rPr>
        <w:t xml:space="preserve"> </w:t>
      </w:r>
      <w:r w:rsidRPr="000A34BD">
        <w:rPr>
          <w:rFonts w:ascii="Kokila" w:hAnsi="Kokila" w:cs="Kalimati" w:hint="cs"/>
          <w:b/>
          <w:bCs/>
          <w:sz w:val="20"/>
          <w:szCs w:val="20"/>
          <w:cs/>
          <w:lang w:bidi="hi-IN"/>
        </w:rPr>
        <w:t>भएका</w:t>
      </w:r>
      <w:r w:rsidRPr="000A34BD">
        <w:rPr>
          <w:rFonts w:cs="Kalimati"/>
          <w:b/>
          <w:bCs/>
          <w:sz w:val="20"/>
          <w:szCs w:val="20"/>
          <w:rtl/>
          <w:cs/>
        </w:rPr>
        <w:t xml:space="preserve"> </w:t>
      </w:r>
      <w:r w:rsidRPr="000A34BD">
        <w:rPr>
          <w:rFonts w:ascii="Kokila" w:hAnsi="Kokila" w:cs="Kalimati" w:hint="cs"/>
          <w:b/>
          <w:bCs/>
          <w:sz w:val="20"/>
          <w:szCs w:val="20"/>
          <w:cs/>
          <w:lang w:bidi="hi-IN"/>
        </w:rPr>
        <w:t>आवेदनहरुको</w:t>
      </w:r>
      <w:r w:rsidRPr="000A34BD">
        <w:rPr>
          <w:rFonts w:cs="Kalimati"/>
          <w:b/>
          <w:bCs/>
          <w:sz w:val="20"/>
          <w:szCs w:val="20"/>
          <w:rtl/>
          <w:cs/>
        </w:rPr>
        <w:t xml:space="preserve"> </w:t>
      </w:r>
      <w:r w:rsidRPr="000A34BD">
        <w:rPr>
          <w:rFonts w:ascii="Kokila" w:hAnsi="Kokila" w:cs="Kalimati" w:hint="cs"/>
          <w:b/>
          <w:bCs/>
          <w:sz w:val="20"/>
          <w:szCs w:val="20"/>
          <w:cs/>
          <w:lang w:bidi="hi-IN"/>
        </w:rPr>
        <w:t>स्थलगत</w:t>
      </w:r>
      <w:r w:rsidRPr="000A34BD">
        <w:rPr>
          <w:rFonts w:cs="Kalimati"/>
          <w:b/>
          <w:bCs/>
          <w:sz w:val="20"/>
          <w:szCs w:val="20"/>
          <w:rtl/>
          <w:cs/>
        </w:rPr>
        <w:t xml:space="preserve"> </w:t>
      </w:r>
      <w:r w:rsidRPr="000A34BD">
        <w:rPr>
          <w:rFonts w:ascii="Kokila" w:hAnsi="Kokila" w:cs="Kalimati" w:hint="cs"/>
          <w:b/>
          <w:bCs/>
          <w:sz w:val="20"/>
          <w:szCs w:val="20"/>
          <w:cs/>
          <w:lang w:bidi="hi-IN"/>
        </w:rPr>
        <w:t>प्रमाणीकरण</w:t>
      </w:r>
      <w:r w:rsidR="006B453B">
        <w:rPr>
          <w:rFonts w:ascii="Kokila" w:hAnsi="Kokila" w:cs="Kalimati"/>
          <w:b/>
          <w:bCs/>
          <w:sz w:val="20"/>
          <w:szCs w:val="20"/>
          <w:lang w:bidi="hi-IN"/>
        </w:rPr>
        <w:t xml:space="preserve"> </w:t>
      </w:r>
      <w:r w:rsidRPr="000A34BD">
        <w:rPr>
          <w:rFonts w:ascii="Kokila" w:hAnsi="Kokila" w:cs="Kalimati" w:hint="cs"/>
          <w:b/>
          <w:bCs/>
          <w:sz w:val="20"/>
          <w:szCs w:val="20"/>
          <w:cs/>
        </w:rPr>
        <w:t>फारम</w:t>
      </w:r>
    </w:p>
    <w:p w14:paraId="21B8B756" w14:textId="77777777" w:rsidR="004B3339" w:rsidRPr="000A34BD" w:rsidRDefault="004B3339" w:rsidP="00845B77">
      <w:pPr>
        <w:jc w:val="center"/>
        <w:rPr>
          <w:rFonts w:ascii="Kokila" w:hAnsi="Kokila" w:cs="Kalimati"/>
          <w:b/>
          <w:bCs/>
          <w:sz w:val="20"/>
          <w:szCs w:val="20"/>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384E" w:rsidRPr="000A34BD" w14:paraId="7B101651" w14:textId="77777777" w:rsidTr="00E80EF5">
        <w:trPr>
          <w:trHeight w:val="405"/>
        </w:trPr>
        <w:tc>
          <w:tcPr>
            <w:tcW w:w="5000" w:type="pct"/>
          </w:tcPr>
          <w:p w14:paraId="0D045A7D"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आवेदकको</w:t>
            </w:r>
            <w:r w:rsidRPr="000A34BD">
              <w:rPr>
                <w:rFonts w:cs="Kalimati"/>
                <w:b/>
                <w:bCs/>
                <w:sz w:val="20"/>
                <w:szCs w:val="20"/>
                <w:rtl/>
                <w:cs/>
              </w:rPr>
              <w:t xml:space="preserve"> </w:t>
            </w:r>
            <w:r w:rsidRPr="000A34BD">
              <w:rPr>
                <w:rFonts w:ascii="Kokila" w:hAnsi="Kokila" w:cs="Kalimati" w:hint="cs"/>
                <w:b/>
                <w:bCs/>
                <w:sz w:val="20"/>
                <w:szCs w:val="20"/>
                <w:cs/>
                <w:lang w:bidi="hi-IN"/>
              </w:rPr>
              <w:t>नाम</w:t>
            </w:r>
            <w:r w:rsidRPr="000A34BD">
              <w:rPr>
                <w:rFonts w:cs="Kalimati"/>
                <w:b/>
                <w:bCs/>
                <w:sz w:val="20"/>
                <w:szCs w:val="20"/>
                <w:rtl/>
                <w:cs/>
              </w:rPr>
              <w:t xml:space="preserve"> </w:t>
            </w:r>
            <w:r w:rsidRPr="000A34BD">
              <w:rPr>
                <w:rFonts w:ascii="Kokila" w:hAnsi="Kokila" w:cs="Kalimati" w:hint="cs"/>
                <w:b/>
                <w:bCs/>
                <w:sz w:val="20"/>
                <w:szCs w:val="20"/>
                <w:cs/>
                <w:lang w:bidi="hi-IN"/>
              </w:rPr>
              <w:t>तथा</w:t>
            </w:r>
            <w:r w:rsidRPr="000A34BD">
              <w:rPr>
                <w:rFonts w:cs="Kalimati"/>
                <w:b/>
                <w:bCs/>
                <w:sz w:val="20"/>
                <w:szCs w:val="20"/>
                <w:rtl/>
                <w:cs/>
              </w:rPr>
              <w:t xml:space="preserve"> </w:t>
            </w:r>
            <w:r w:rsidRPr="000A34BD">
              <w:rPr>
                <w:rFonts w:ascii="Kokila" w:hAnsi="Kokila" w:cs="Kalimati" w:hint="cs"/>
                <w:b/>
                <w:bCs/>
                <w:sz w:val="20"/>
                <w:szCs w:val="20"/>
                <w:cs/>
                <w:lang w:bidi="hi-IN"/>
              </w:rPr>
              <w:t>ठेगाना</w:t>
            </w:r>
            <w:r w:rsidRPr="000A34BD">
              <w:rPr>
                <w:rFonts w:cs="Kalimati"/>
                <w:b/>
                <w:bCs/>
                <w:sz w:val="20"/>
                <w:szCs w:val="20"/>
                <w:rtl/>
                <w:cs/>
              </w:rPr>
              <w:t xml:space="preserve"> </w:t>
            </w:r>
            <w:r w:rsidRPr="000A34BD">
              <w:rPr>
                <w:rFonts w:cs="Kalimati"/>
                <w:b/>
                <w:bCs/>
                <w:sz w:val="20"/>
                <w:szCs w:val="20"/>
              </w:rPr>
              <w:t>:</w:t>
            </w:r>
          </w:p>
        </w:tc>
      </w:tr>
      <w:tr w:rsidR="00845B77" w:rsidRPr="000A34BD" w14:paraId="195AA399" w14:textId="77777777" w:rsidTr="00E80EF5">
        <w:trPr>
          <w:trHeight w:val="405"/>
        </w:trPr>
        <w:tc>
          <w:tcPr>
            <w:tcW w:w="5000" w:type="pct"/>
          </w:tcPr>
          <w:p w14:paraId="3335285F"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आवेदन</w:t>
            </w:r>
            <w:r w:rsidRPr="000A34BD">
              <w:rPr>
                <w:rFonts w:cs="Kalimati"/>
                <w:b/>
                <w:bCs/>
                <w:sz w:val="20"/>
                <w:szCs w:val="20"/>
                <w:rtl/>
                <w:cs/>
              </w:rPr>
              <w:t xml:space="preserve"> </w:t>
            </w:r>
            <w:r w:rsidRPr="000A34BD">
              <w:rPr>
                <w:rFonts w:ascii="Kokila" w:hAnsi="Kokila" w:cs="Kalimati" w:hint="cs"/>
                <w:b/>
                <w:bCs/>
                <w:sz w:val="20"/>
                <w:szCs w:val="20"/>
                <w:cs/>
                <w:lang w:bidi="hi-IN"/>
              </w:rPr>
              <w:t>दर्ता</w:t>
            </w:r>
            <w:r w:rsidRPr="000A34BD">
              <w:rPr>
                <w:rFonts w:cs="Kalimati"/>
                <w:b/>
                <w:bCs/>
                <w:sz w:val="20"/>
                <w:szCs w:val="20"/>
                <w:rtl/>
                <w:cs/>
              </w:rPr>
              <w:t xml:space="preserve"> </w:t>
            </w:r>
            <w:r w:rsidRPr="000A34BD">
              <w:rPr>
                <w:rFonts w:ascii="Kokila" w:hAnsi="Kokila" w:cs="Kalimati" w:hint="cs"/>
                <w:b/>
                <w:bCs/>
                <w:sz w:val="20"/>
                <w:szCs w:val="20"/>
                <w:cs/>
                <w:lang w:bidi="hi-IN"/>
              </w:rPr>
              <w:t>नं</w:t>
            </w:r>
            <w:r w:rsidRPr="000A34BD">
              <w:rPr>
                <w:rFonts w:cs="Kalimati"/>
                <w:b/>
                <w:bCs/>
                <w:sz w:val="20"/>
                <w:szCs w:val="20"/>
                <w:rtl/>
                <w:cs/>
              </w:rPr>
              <w:t xml:space="preserve"> </w:t>
            </w:r>
            <w:r w:rsidRPr="000A34BD">
              <w:rPr>
                <w:rFonts w:cs="Kalimati"/>
                <w:b/>
                <w:bCs/>
                <w:sz w:val="20"/>
                <w:szCs w:val="20"/>
              </w:rPr>
              <w:t>:</w:t>
            </w:r>
          </w:p>
        </w:tc>
      </w:tr>
    </w:tbl>
    <w:p w14:paraId="4542EB50" w14:textId="77777777" w:rsidR="00845B77" w:rsidRPr="000A34BD" w:rsidRDefault="00845B77" w:rsidP="00845B77">
      <w:pPr>
        <w:tabs>
          <w:tab w:val="left" w:pos="720"/>
          <w:tab w:val="left" w:pos="1862"/>
        </w:tabs>
        <w:jc w:val="center"/>
        <w:rPr>
          <w:rFonts w:cs="Kalimati"/>
          <w:sz w:val="20"/>
          <w:szCs w:val="20"/>
          <w:rtl/>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703"/>
        <w:gridCol w:w="6363"/>
      </w:tblGrid>
      <w:tr w:rsidR="0026384E" w:rsidRPr="000A34BD" w14:paraId="0140B002" w14:textId="77777777" w:rsidTr="00E80EF5">
        <w:trPr>
          <w:trHeight w:val="144"/>
          <w:tblHeader/>
        </w:trPr>
        <w:tc>
          <w:tcPr>
            <w:tcW w:w="502" w:type="pct"/>
            <w:hideMark/>
          </w:tcPr>
          <w:p w14:paraId="334A47E3"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क्र</w:t>
            </w:r>
            <w:r w:rsidRPr="000A34BD">
              <w:rPr>
                <w:rFonts w:cs="Kalimati"/>
                <w:b/>
                <w:bCs/>
                <w:sz w:val="20"/>
                <w:szCs w:val="20"/>
                <w:rtl/>
                <w:cs/>
              </w:rPr>
              <w:t>.</w:t>
            </w:r>
            <w:r w:rsidRPr="000A34BD">
              <w:rPr>
                <w:rFonts w:ascii="Kokila" w:hAnsi="Kokila" w:cs="Kalimati" w:hint="cs"/>
                <w:b/>
                <w:bCs/>
                <w:sz w:val="20"/>
                <w:szCs w:val="20"/>
                <w:cs/>
                <w:lang w:bidi="hi-IN"/>
              </w:rPr>
              <w:t>स</w:t>
            </w:r>
            <w:r w:rsidRPr="000A34BD">
              <w:rPr>
                <w:rFonts w:cs="Kalimati"/>
                <w:b/>
                <w:bCs/>
                <w:sz w:val="20"/>
                <w:szCs w:val="20"/>
                <w:rtl/>
                <w:cs/>
              </w:rPr>
              <w:t>.</w:t>
            </w:r>
          </w:p>
        </w:tc>
        <w:tc>
          <w:tcPr>
            <w:tcW w:w="4498" w:type="pct"/>
            <w:gridSpan w:val="2"/>
            <w:hideMark/>
          </w:tcPr>
          <w:p w14:paraId="43B4918D" w14:textId="77777777" w:rsidR="00845B77" w:rsidRPr="000A34BD" w:rsidRDefault="00845B77" w:rsidP="00E80EF5">
            <w:pPr>
              <w:tabs>
                <w:tab w:val="left" w:pos="720"/>
              </w:tabs>
              <w:jc w:val="center"/>
              <w:rPr>
                <w:rFonts w:cs="Kalimati"/>
                <w:b/>
                <w:bCs/>
                <w:sz w:val="20"/>
                <w:szCs w:val="20"/>
              </w:rPr>
            </w:pPr>
            <w:r w:rsidRPr="000A34BD">
              <w:rPr>
                <w:rFonts w:ascii="Kokila" w:hAnsi="Kokila" w:cs="Kalimati" w:hint="cs"/>
                <w:b/>
                <w:bCs/>
                <w:sz w:val="20"/>
                <w:szCs w:val="20"/>
                <w:cs/>
                <w:lang w:bidi="hi-IN"/>
              </w:rPr>
              <w:t>सूचकहरु तथा</w:t>
            </w:r>
            <w:r w:rsidRPr="000A34BD">
              <w:rPr>
                <w:rFonts w:cs="Kalimati"/>
                <w:b/>
                <w:bCs/>
                <w:sz w:val="20"/>
                <w:szCs w:val="20"/>
                <w:rtl/>
                <w:cs/>
              </w:rPr>
              <w:t xml:space="preserve"> </w:t>
            </w:r>
            <w:r w:rsidRPr="000A34BD">
              <w:rPr>
                <w:rFonts w:ascii="Kokila" w:hAnsi="Kokila" w:cs="Kalimati" w:hint="cs"/>
                <w:b/>
                <w:bCs/>
                <w:sz w:val="20"/>
                <w:szCs w:val="20"/>
                <w:cs/>
                <w:lang w:bidi="hi-IN"/>
              </w:rPr>
              <w:t>प्राप्त</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c>
      </w:tr>
      <w:tr w:rsidR="0026384E" w:rsidRPr="000A34BD" w14:paraId="2D65F17A" w14:textId="77777777" w:rsidTr="00E80EF5">
        <w:trPr>
          <w:trHeight w:val="144"/>
        </w:trPr>
        <w:tc>
          <w:tcPr>
            <w:tcW w:w="502" w:type="pct"/>
            <w:hideMark/>
          </w:tcPr>
          <w:p w14:paraId="29ACF1C7" w14:textId="77777777" w:rsidR="00845B77" w:rsidRPr="000A34BD" w:rsidRDefault="00845B77" w:rsidP="00E80EF5">
            <w:pPr>
              <w:tabs>
                <w:tab w:val="left" w:pos="720"/>
              </w:tabs>
              <w:jc w:val="both"/>
              <w:rPr>
                <w:rFonts w:cs="Kalimati"/>
                <w:b/>
                <w:bCs/>
                <w:sz w:val="20"/>
                <w:szCs w:val="20"/>
                <w:rtl/>
                <w:cs/>
              </w:rPr>
            </w:pPr>
            <w:r w:rsidRPr="000A34BD">
              <w:rPr>
                <w:rFonts w:cs="Kalimati"/>
                <w:b/>
                <w:bCs/>
                <w:sz w:val="20"/>
                <w:szCs w:val="20"/>
              </w:rPr>
              <w:t> </w:t>
            </w:r>
            <w:r w:rsidRPr="000A34BD">
              <w:rPr>
                <w:rFonts w:ascii="Kokila" w:hAnsi="Kokila" w:cs="Kalimati" w:hint="cs"/>
                <w:b/>
                <w:bCs/>
                <w:sz w:val="20"/>
                <w:szCs w:val="20"/>
                <w:cs/>
                <w:lang w:bidi="hi-IN"/>
              </w:rPr>
              <w:t>१</w:t>
            </w:r>
          </w:p>
        </w:tc>
        <w:tc>
          <w:tcPr>
            <w:tcW w:w="953" w:type="pct"/>
            <w:hideMark/>
          </w:tcPr>
          <w:p w14:paraId="6AC429D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प्रस्तावित</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lang w:bidi="hi-IN"/>
              </w:rPr>
              <w:t>स्थानको</w:t>
            </w:r>
            <w:r w:rsidRPr="000A34BD">
              <w:rPr>
                <w:rFonts w:cs="Kalimati"/>
                <w:b/>
                <w:bCs/>
                <w:sz w:val="20"/>
                <w:szCs w:val="20"/>
                <w:rtl/>
                <w:cs/>
              </w:rPr>
              <w:t xml:space="preserve"> </w:t>
            </w:r>
            <w:r w:rsidRPr="000A34BD">
              <w:rPr>
                <w:rFonts w:ascii="Kokila" w:hAnsi="Kokila" w:cs="Kalimati" w:hint="cs"/>
                <w:b/>
                <w:bCs/>
                <w:sz w:val="20"/>
                <w:szCs w:val="20"/>
                <w:cs/>
                <w:lang w:bidi="hi-IN"/>
              </w:rPr>
              <w:t>प्राविधिक</w:t>
            </w:r>
            <w:r w:rsidRPr="000A34BD">
              <w:rPr>
                <w:rFonts w:cs="Kalimati"/>
                <w:b/>
                <w:bCs/>
                <w:sz w:val="20"/>
                <w:szCs w:val="20"/>
                <w:rtl/>
                <w:cs/>
              </w:rPr>
              <w:t xml:space="preserve"> </w:t>
            </w:r>
            <w:r w:rsidRPr="000A34BD">
              <w:rPr>
                <w:rFonts w:ascii="Kokila" w:hAnsi="Kokila" w:cs="Kalimati" w:hint="cs"/>
                <w:b/>
                <w:bCs/>
                <w:sz w:val="20"/>
                <w:szCs w:val="20"/>
                <w:cs/>
                <w:lang w:bidi="hi-IN"/>
              </w:rPr>
              <w:t>उपयुक्तता</w:t>
            </w:r>
          </w:p>
        </w:tc>
        <w:tc>
          <w:tcPr>
            <w:tcW w:w="3545" w:type="pct"/>
            <w:hideMark/>
          </w:tcPr>
          <w:p w14:paraId="028644E9" w14:textId="77777777" w:rsidR="00845B77" w:rsidRPr="000A34BD" w:rsidRDefault="00845B77" w:rsidP="00E80EF5">
            <w:pPr>
              <w:tabs>
                <w:tab w:val="left" w:pos="720"/>
              </w:tabs>
              <w:jc w:val="both"/>
              <w:rPr>
                <w:rFonts w:cs="Kalimati"/>
                <w:b/>
                <w:bCs/>
                <w:sz w:val="20"/>
                <w:szCs w:val="20"/>
                <w:cs/>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समुन्द्री</w:t>
            </w:r>
            <w:r w:rsidRPr="000A34BD">
              <w:rPr>
                <w:rFonts w:cs="Kalimati"/>
                <w:b/>
                <w:bCs/>
                <w:sz w:val="20"/>
                <w:szCs w:val="20"/>
                <w:rtl/>
                <w:cs/>
              </w:rPr>
              <w:t xml:space="preserve"> </w:t>
            </w:r>
            <w:r w:rsidRPr="000A34BD">
              <w:rPr>
                <w:rFonts w:ascii="Kokila" w:hAnsi="Kokila" w:cs="Kalimati" w:hint="cs"/>
                <w:b/>
                <w:bCs/>
                <w:sz w:val="20"/>
                <w:szCs w:val="20"/>
                <w:cs/>
                <w:lang w:bidi="hi-IN"/>
              </w:rPr>
              <w:t>सतह</w:t>
            </w:r>
            <w:r w:rsidRPr="000A34BD">
              <w:rPr>
                <w:rFonts w:cs="Kalimati"/>
                <w:b/>
                <w:bCs/>
                <w:sz w:val="20"/>
                <w:szCs w:val="20"/>
                <w:rtl/>
                <w:cs/>
              </w:rPr>
              <w:t xml:space="preserve"> </w:t>
            </w:r>
            <w:r w:rsidRPr="000A34BD">
              <w:rPr>
                <w:rFonts w:ascii="Kokila" w:hAnsi="Kokila" w:cs="Kalimati" w:hint="cs"/>
                <w:b/>
                <w:bCs/>
                <w:sz w:val="20"/>
                <w:szCs w:val="20"/>
                <w:cs/>
                <w:lang w:bidi="hi-IN"/>
              </w:rPr>
              <w:t>देखिको</w:t>
            </w:r>
            <w:r w:rsidRPr="000A34BD">
              <w:rPr>
                <w:rFonts w:cs="Kalimati"/>
                <w:b/>
                <w:bCs/>
                <w:sz w:val="20"/>
                <w:szCs w:val="20"/>
                <w:rtl/>
                <w:cs/>
              </w:rPr>
              <w:t xml:space="preserve"> </w:t>
            </w:r>
            <w:r w:rsidRPr="000A34BD">
              <w:rPr>
                <w:rFonts w:ascii="Kokila" w:hAnsi="Kokila" w:cs="Kalimati" w:hint="cs"/>
                <w:b/>
                <w:bCs/>
                <w:sz w:val="20"/>
                <w:szCs w:val="20"/>
                <w:cs/>
                <w:lang w:bidi="hi-IN"/>
              </w:rPr>
              <w:t>उचाई</w:t>
            </w:r>
            <w:r w:rsidRPr="000A34BD">
              <w:rPr>
                <w:rFonts w:cs="Kalimati"/>
                <w:b/>
                <w:bCs/>
                <w:sz w:val="20"/>
                <w:szCs w:val="20"/>
                <w:rtl/>
                <w:cs/>
              </w:rPr>
              <w:t xml:space="preserve"> </w:t>
            </w:r>
            <w:r w:rsidRPr="000A34BD">
              <w:rPr>
                <w:rFonts w:cs="Kalimati"/>
                <w:b/>
                <w:bCs/>
                <w:sz w:val="20"/>
                <w:szCs w:val="20"/>
              </w:rPr>
              <w:t>(</w:t>
            </w:r>
            <w:proofErr w:type="spellStart"/>
            <w:r w:rsidRPr="000A34BD">
              <w:rPr>
                <w:rFonts w:cs="Kalimati" w:hint="cs"/>
                <w:b/>
                <w:bCs/>
                <w:sz w:val="20"/>
                <w:szCs w:val="20"/>
                <w:cs/>
              </w:rPr>
              <w:t>मि</w:t>
            </w:r>
            <w:proofErr w:type="spellEnd"/>
            <w:r w:rsidRPr="000A34BD">
              <w:rPr>
                <w:rFonts w:cs="Kalimati"/>
                <w:b/>
                <w:bCs/>
                <w:sz w:val="20"/>
                <w:szCs w:val="20"/>
              </w:rPr>
              <w:t>.):……..</w:t>
            </w:r>
          </w:p>
          <w:p w14:paraId="740E5D0F" w14:textId="77777777" w:rsidR="00845B77" w:rsidRPr="000A34BD" w:rsidRDefault="00845B77" w:rsidP="00E80EF5">
            <w:pPr>
              <w:tabs>
                <w:tab w:val="left" w:pos="720"/>
              </w:tabs>
              <w:jc w:val="both"/>
              <w:rPr>
                <w:rFonts w:cs="Kalimati"/>
                <w:b/>
                <w:bCs/>
                <w:sz w:val="20"/>
                <w:szCs w:val="20"/>
              </w:rPr>
            </w:pPr>
          </w:p>
          <w:p w14:paraId="6614EE0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ascii="Kokila" w:hAnsi="Kokila" w:cs="Kalimati" w:hint="cs"/>
                <w:b/>
                <w:bCs/>
                <w:sz w:val="20"/>
                <w:szCs w:val="20"/>
                <w:cs/>
                <w:lang w:bidi="hi-IN"/>
              </w:rPr>
              <w:t>२</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जमिनको</w:t>
            </w:r>
            <w:r w:rsidRPr="000A34BD">
              <w:rPr>
                <w:rFonts w:cs="Kalimati"/>
                <w:b/>
                <w:bCs/>
                <w:sz w:val="20"/>
                <w:szCs w:val="20"/>
                <w:rtl/>
                <w:cs/>
              </w:rPr>
              <w:t xml:space="preserve"> </w:t>
            </w:r>
            <w:r w:rsidRPr="000A34BD">
              <w:rPr>
                <w:rFonts w:ascii="Kokila" w:hAnsi="Kokila" w:cs="Kalimati" w:hint="cs"/>
                <w:b/>
                <w:bCs/>
                <w:sz w:val="20"/>
                <w:szCs w:val="20"/>
                <w:cs/>
                <w:lang w:bidi="hi-IN"/>
              </w:rPr>
              <w:t>मोहडा</w:t>
            </w:r>
            <w:r w:rsidRPr="000A34BD">
              <w:rPr>
                <w:rFonts w:ascii="Kokila" w:hAnsi="Kokila" w:cs="Kalimati" w:hint="cs"/>
                <w:b/>
                <w:bCs/>
                <w:sz w:val="20"/>
                <w:szCs w:val="20"/>
                <w:cs/>
              </w:rPr>
              <w:t xml:space="preserve"> </w:t>
            </w:r>
            <w:r w:rsidRPr="000A34BD">
              <w:rPr>
                <w:rFonts w:ascii="Kokila" w:hAnsi="Kokila" w:cs="Kalimati"/>
                <w:b/>
                <w:bCs/>
                <w:sz w:val="20"/>
                <w:szCs w:val="20"/>
              </w:rPr>
              <w:t xml:space="preserve">( </w:t>
            </w:r>
            <w:r w:rsidRPr="000A34BD">
              <w:rPr>
                <w:rFonts w:ascii="Kokila" w:hAnsi="Kokila" w:cs="Kalimati" w:hint="cs"/>
                <w:b/>
                <w:bCs/>
                <w:sz w:val="20"/>
                <w:szCs w:val="20"/>
                <w:cs/>
              </w:rPr>
              <w:t>जमिन फर्केको दिशा</w:t>
            </w:r>
            <w:r w:rsidRPr="000A34BD">
              <w:rPr>
                <w:rFonts w:ascii="Kokila" w:hAnsi="Kokila" w:cs="Kalimati"/>
                <w:b/>
                <w:bCs/>
                <w:sz w:val="20"/>
                <w:szCs w:val="20"/>
              </w:rPr>
              <w:t>):………</w:t>
            </w:r>
          </w:p>
          <w:p w14:paraId="4BFD6554" w14:textId="77777777" w:rsidR="00845B77" w:rsidRPr="000A34BD" w:rsidRDefault="00845B77" w:rsidP="00E80EF5">
            <w:pPr>
              <w:tabs>
                <w:tab w:val="left" w:pos="720"/>
              </w:tabs>
              <w:jc w:val="both"/>
              <w:rPr>
                <w:rFonts w:cs="Kalimati"/>
                <w:b/>
                <w:bCs/>
                <w:sz w:val="20"/>
                <w:szCs w:val="20"/>
              </w:rPr>
            </w:pPr>
          </w:p>
          <w:p w14:paraId="532523F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ascii="Kokila" w:hAnsi="Kokila" w:cs="Kalimati" w:hint="cs"/>
                <w:b/>
                <w:bCs/>
                <w:sz w:val="20"/>
                <w:szCs w:val="20"/>
                <w:cs/>
                <w:lang w:bidi="hi-IN"/>
              </w:rPr>
              <w:t>३</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औशत</w:t>
            </w:r>
            <w:r w:rsidRPr="000A34BD">
              <w:rPr>
                <w:rFonts w:cs="Kalimati"/>
                <w:b/>
                <w:bCs/>
                <w:sz w:val="20"/>
                <w:szCs w:val="20"/>
                <w:rtl/>
                <w:cs/>
              </w:rPr>
              <w:t xml:space="preserve"> </w:t>
            </w:r>
            <w:r w:rsidRPr="000A34BD">
              <w:rPr>
                <w:rFonts w:ascii="Kokila" w:hAnsi="Kokila" w:cs="Kalimati" w:hint="cs"/>
                <w:b/>
                <w:bCs/>
                <w:sz w:val="20"/>
                <w:szCs w:val="20"/>
                <w:cs/>
                <w:lang w:bidi="hi-IN"/>
              </w:rPr>
              <w:t>घाम</w:t>
            </w:r>
            <w:r w:rsidRPr="000A34BD">
              <w:rPr>
                <w:rFonts w:cs="Kalimati"/>
                <w:b/>
                <w:bCs/>
                <w:sz w:val="20"/>
                <w:szCs w:val="20"/>
                <w:rtl/>
                <w:cs/>
              </w:rPr>
              <w:t xml:space="preserve"> </w:t>
            </w:r>
            <w:r w:rsidRPr="000A34BD">
              <w:rPr>
                <w:rFonts w:ascii="Kokila" w:hAnsi="Kokila" w:cs="Kalimati" w:hint="cs"/>
                <w:b/>
                <w:bCs/>
                <w:sz w:val="20"/>
                <w:szCs w:val="20"/>
                <w:cs/>
                <w:lang w:bidi="hi-IN"/>
              </w:rPr>
              <w:t>लाग्ने</w:t>
            </w:r>
            <w:r w:rsidRPr="000A34BD">
              <w:rPr>
                <w:rFonts w:cs="Kalimati"/>
                <w:b/>
                <w:bCs/>
                <w:sz w:val="20"/>
                <w:szCs w:val="20"/>
                <w:rtl/>
                <w:cs/>
              </w:rPr>
              <w:t xml:space="preserve"> </w:t>
            </w:r>
            <w:r w:rsidRPr="000A34BD">
              <w:rPr>
                <w:rFonts w:ascii="Kokila" w:hAnsi="Kokila" w:cs="Kalimati" w:hint="cs"/>
                <w:b/>
                <w:bCs/>
                <w:sz w:val="20"/>
                <w:szCs w:val="20"/>
                <w:cs/>
                <w:lang w:bidi="hi-IN"/>
              </w:rPr>
              <w:t>अवधि</w:t>
            </w:r>
            <w:r w:rsidRPr="000A34BD">
              <w:rPr>
                <w:rFonts w:ascii="Kokila" w:hAnsi="Kokila" w:cs="Kalimati" w:hint="cs"/>
                <w:b/>
                <w:bCs/>
                <w:sz w:val="20"/>
                <w:szCs w:val="20"/>
                <w:cs/>
              </w:rPr>
              <w:t xml:space="preserve"> </w:t>
            </w:r>
            <w:r w:rsidRPr="000A34BD">
              <w:rPr>
                <w:rFonts w:ascii="Kokila" w:hAnsi="Kokila" w:cs="Kalimati"/>
                <w:b/>
                <w:bCs/>
                <w:sz w:val="20"/>
                <w:szCs w:val="20"/>
              </w:rPr>
              <w:t>(</w:t>
            </w:r>
            <w:r w:rsidRPr="000A34BD">
              <w:rPr>
                <w:rFonts w:ascii="Kokila" w:hAnsi="Kokila" w:cs="Kalimati" w:hint="cs"/>
                <w:b/>
                <w:bCs/>
                <w:sz w:val="20"/>
                <w:szCs w:val="20"/>
                <w:cs/>
              </w:rPr>
              <w:t>औसत घण्टा</w:t>
            </w:r>
            <w:r w:rsidRPr="000A34BD">
              <w:rPr>
                <w:rFonts w:ascii="Kokila" w:hAnsi="Kokila" w:cs="Kalimati"/>
                <w:b/>
                <w:bCs/>
                <w:sz w:val="20"/>
                <w:szCs w:val="20"/>
              </w:rPr>
              <w:t>):………</w:t>
            </w:r>
          </w:p>
          <w:p w14:paraId="52E20D34" w14:textId="77777777" w:rsidR="00845B77" w:rsidRPr="000A34BD" w:rsidRDefault="00845B77" w:rsidP="00E80EF5">
            <w:pPr>
              <w:tabs>
                <w:tab w:val="left" w:pos="720"/>
              </w:tabs>
              <w:jc w:val="both"/>
              <w:rPr>
                <w:rFonts w:cs="Kalimati"/>
                <w:b/>
                <w:bCs/>
                <w:sz w:val="20"/>
                <w:szCs w:val="20"/>
              </w:rPr>
            </w:pPr>
          </w:p>
          <w:p w14:paraId="4521667F"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ascii="Kokila" w:hAnsi="Kokila" w:cs="Kalimati" w:hint="cs"/>
                <w:b/>
                <w:bCs/>
                <w:sz w:val="20"/>
                <w:szCs w:val="20"/>
                <w:cs/>
                <w:lang w:bidi="hi-IN"/>
              </w:rPr>
              <w:t>४</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माटोको</w:t>
            </w:r>
            <w:r w:rsidRPr="000A34BD">
              <w:rPr>
                <w:rFonts w:cs="Kalimati"/>
                <w:b/>
                <w:bCs/>
                <w:sz w:val="20"/>
                <w:szCs w:val="20"/>
                <w:rtl/>
                <w:cs/>
              </w:rPr>
              <w:t xml:space="preserve"> </w:t>
            </w:r>
            <w:r w:rsidRPr="000A34BD">
              <w:rPr>
                <w:rFonts w:ascii="Kokila" w:hAnsi="Kokila" w:cs="Kalimati" w:hint="cs"/>
                <w:b/>
                <w:bCs/>
                <w:sz w:val="20"/>
                <w:szCs w:val="20"/>
                <w:cs/>
              </w:rPr>
              <w:t xml:space="preserve">प्रकार </w:t>
            </w:r>
            <w:r w:rsidRPr="000A34BD">
              <w:rPr>
                <w:rFonts w:ascii="Kokila" w:hAnsi="Kokila" w:cs="Kalimati"/>
                <w:b/>
                <w:bCs/>
                <w:sz w:val="20"/>
                <w:szCs w:val="20"/>
              </w:rPr>
              <w:t>(</w:t>
            </w:r>
            <w:r w:rsidRPr="000A34BD">
              <w:rPr>
                <w:rFonts w:ascii="Kokila" w:hAnsi="Kokila" w:cs="Kalimati" w:hint="cs"/>
                <w:b/>
                <w:bCs/>
                <w:sz w:val="20"/>
                <w:szCs w:val="20"/>
                <w:cs/>
              </w:rPr>
              <w:t>दोमट</w:t>
            </w:r>
            <w:r w:rsidRPr="000A34BD">
              <w:rPr>
                <w:rFonts w:ascii="Kokila" w:hAnsi="Kokila" w:cs="Kalimati"/>
                <w:b/>
                <w:bCs/>
                <w:sz w:val="20"/>
                <w:szCs w:val="20"/>
              </w:rPr>
              <w:t>/</w:t>
            </w:r>
            <w:proofErr w:type="spellStart"/>
            <w:r w:rsidRPr="000A34BD">
              <w:rPr>
                <w:rFonts w:ascii="Kokila" w:hAnsi="Kokila" w:cs="Kalimati" w:hint="cs"/>
                <w:b/>
                <w:bCs/>
                <w:sz w:val="20"/>
                <w:szCs w:val="20"/>
                <w:cs/>
              </w:rPr>
              <w:t>चिम्टाईलो</w:t>
            </w:r>
            <w:proofErr w:type="spellEnd"/>
            <w:r w:rsidRPr="000A34BD">
              <w:rPr>
                <w:rFonts w:ascii="Kokila" w:hAnsi="Kokila" w:cs="Kalimati"/>
                <w:b/>
                <w:bCs/>
                <w:sz w:val="20"/>
                <w:szCs w:val="20"/>
              </w:rPr>
              <w:t>/</w:t>
            </w:r>
            <w:r w:rsidRPr="000A34BD">
              <w:rPr>
                <w:rFonts w:ascii="Kokila" w:hAnsi="Kokila" w:cs="Kalimati" w:hint="cs"/>
                <w:b/>
                <w:bCs/>
                <w:sz w:val="20"/>
                <w:szCs w:val="20"/>
                <w:cs/>
              </w:rPr>
              <w:t>बलौटे</w:t>
            </w:r>
            <w:r w:rsidRPr="000A34BD">
              <w:rPr>
                <w:rFonts w:ascii="Kokila" w:hAnsi="Kokila" w:cs="Kalimati"/>
                <w:b/>
                <w:bCs/>
                <w:sz w:val="20"/>
                <w:szCs w:val="20"/>
              </w:rPr>
              <w:t>):…….</w:t>
            </w:r>
          </w:p>
        </w:tc>
      </w:tr>
      <w:tr w:rsidR="0026384E" w:rsidRPr="000A34BD" w14:paraId="02AA729B" w14:textId="77777777" w:rsidTr="00E80EF5">
        <w:trPr>
          <w:trHeight w:val="144"/>
        </w:trPr>
        <w:tc>
          <w:tcPr>
            <w:tcW w:w="502" w:type="pct"/>
            <w:vMerge w:val="restart"/>
            <w:hideMark/>
          </w:tcPr>
          <w:p w14:paraId="3AED98E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२</w:t>
            </w:r>
          </w:p>
        </w:tc>
        <w:tc>
          <w:tcPr>
            <w:tcW w:w="953" w:type="pct"/>
            <w:vMerge w:val="restart"/>
            <w:hideMark/>
          </w:tcPr>
          <w:p w14:paraId="480FCFF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cs="Kalimati"/>
                <w:b/>
                <w:bCs/>
                <w:sz w:val="20"/>
                <w:szCs w:val="20"/>
              </w:rPr>
              <w:t xml:space="preserve"> </w:t>
            </w:r>
            <w:r w:rsidRPr="000A34BD">
              <w:rPr>
                <w:rFonts w:ascii="Kokila" w:hAnsi="Kokila" w:cs="Kalimati" w:hint="cs"/>
                <w:b/>
                <w:bCs/>
                <w:sz w:val="20"/>
                <w:szCs w:val="20"/>
                <w:cs/>
                <w:lang w:bidi="hi-IN"/>
              </w:rPr>
              <w:t>स्थापना</w:t>
            </w:r>
            <w:r w:rsidRPr="000A34BD">
              <w:rPr>
                <w:rFonts w:cs="Kalimati"/>
                <w:b/>
                <w:bCs/>
                <w:sz w:val="20"/>
                <w:szCs w:val="20"/>
              </w:rPr>
              <w:t xml:space="preserve">, </w:t>
            </w:r>
            <w:r w:rsidRPr="000A34BD">
              <w:rPr>
                <w:rFonts w:ascii="Kokila" w:hAnsi="Kokila" w:cs="Kalimati" w:hint="cs"/>
                <w:b/>
                <w:bCs/>
                <w:sz w:val="20"/>
                <w:szCs w:val="20"/>
                <w:cs/>
                <w:lang w:bidi="hi-IN"/>
              </w:rPr>
              <w:t>व्यवस्थापन</w:t>
            </w:r>
            <w:r w:rsidRPr="000A34BD">
              <w:rPr>
                <w:rFonts w:cs="Kalimati"/>
                <w:b/>
                <w:bCs/>
                <w:sz w:val="20"/>
                <w:szCs w:val="20"/>
                <w:rtl/>
                <w:cs/>
              </w:rPr>
              <w:t xml:space="preserve"> </w:t>
            </w:r>
            <w:r w:rsidRPr="000A34BD">
              <w:rPr>
                <w:rFonts w:ascii="Kokila" w:hAnsi="Kokila" w:cs="Kalimati" w:hint="cs"/>
                <w:b/>
                <w:bCs/>
                <w:sz w:val="20"/>
                <w:szCs w:val="20"/>
                <w:cs/>
                <w:lang w:bidi="hi-IN"/>
              </w:rPr>
              <w:t>तथा</w:t>
            </w:r>
            <w:r w:rsidRPr="000A34BD">
              <w:rPr>
                <w:rFonts w:cs="Kalimati"/>
                <w:b/>
                <w:bCs/>
                <w:sz w:val="20"/>
                <w:szCs w:val="20"/>
                <w:rtl/>
                <w:cs/>
              </w:rPr>
              <w:t xml:space="preserve"> </w:t>
            </w:r>
            <w:r w:rsidRPr="000A34BD">
              <w:rPr>
                <w:rFonts w:ascii="Kokila" w:hAnsi="Kokila" w:cs="Kalimati" w:hint="cs"/>
                <w:b/>
                <w:bCs/>
                <w:sz w:val="20"/>
                <w:szCs w:val="20"/>
                <w:cs/>
                <w:lang w:bidi="hi-IN"/>
              </w:rPr>
              <w:t>बजारीकरणका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Pr>
              <w:t xml:space="preserve"> </w:t>
            </w:r>
            <w:r w:rsidRPr="000A34BD">
              <w:rPr>
                <w:rFonts w:ascii="Kokila" w:hAnsi="Kokila" w:cs="Kalimati" w:hint="cs"/>
                <w:b/>
                <w:bCs/>
                <w:sz w:val="20"/>
                <w:szCs w:val="20"/>
                <w:cs/>
                <w:lang w:bidi="hi-IN"/>
              </w:rPr>
              <w:t>आवश्यक</w:t>
            </w:r>
            <w:r w:rsidRPr="000A34BD">
              <w:rPr>
                <w:rFonts w:cs="Kalimati"/>
                <w:b/>
                <w:bCs/>
                <w:sz w:val="20"/>
                <w:szCs w:val="20"/>
                <w:rtl/>
                <w:cs/>
              </w:rPr>
              <w:t xml:space="preserve"> </w:t>
            </w:r>
            <w:r w:rsidRPr="000A34BD">
              <w:rPr>
                <w:rFonts w:ascii="Kokila" w:hAnsi="Kokila" w:cs="Kalimati" w:hint="cs"/>
                <w:b/>
                <w:bCs/>
                <w:sz w:val="20"/>
                <w:szCs w:val="20"/>
                <w:cs/>
                <w:lang w:bidi="hi-IN"/>
              </w:rPr>
              <w:t>श्रोतको</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Pr>
              <w:t xml:space="preserve"> </w:t>
            </w:r>
          </w:p>
        </w:tc>
        <w:tc>
          <w:tcPr>
            <w:tcW w:w="3545" w:type="pct"/>
            <w:hideMark/>
          </w:tcPr>
          <w:p w14:paraId="21AA7F8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प्रस्तावित</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स्थलमा</w:t>
            </w:r>
            <w:r w:rsidRPr="000A34BD">
              <w:rPr>
                <w:rFonts w:cs="Kalimati"/>
                <w:b/>
                <w:bCs/>
                <w:sz w:val="20"/>
                <w:szCs w:val="20"/>
                <w:rtl/>
                <w:cs/>
              </w:rPr>
              <w:t xml:space="preserve"> </w:t>
            </w:r>
            <w:r w:rsidRPr="000A34BD">
              <w:rPr>
                <w:rFonts w:ascii="Kokila" w:hAnsi="Kokila" w:cs="Kalimati" w:hint="cs"/>
                <w:b/>
                <w:bCs/>
                <w:sz w:val="20"/>
                <w:szCs w:val="20"/>
                <w:cs/>
                <w:lang w:bidi="hi-IN"/>
              </w:rPr>
              <w:t>सिंचाईको</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tl/>
                <w:cs/>
              </w:rPr>
              <w:t>/</w:t>
            </w:r>
            <w:r w:rsidRPr="000A34BD">
              <w:rPr>
                <w:rFonts w:ascii="Kokila" w:hAnsi="Kokila" w:cs="Kalimati" w:hint="cs"/>
                <w:b/>
                <w:bCs/>
                <w:sz w:val="20"/>
                <w:szCs w:val="20"/>
                <w:cs/>
                <w:lang w:bidi="hi-IN"/>
              </w:rPr>
              <w:t>सम्भावना</w:t>
            </w:r>
            <w:r w:rsidRPr="000A34BD">
              <w:rPr>
                <w:rFonts w:cs="Kalimati"/>
                <w:b/>
                <w:bCs/>
                <w:sz w:val="20"/>
                <w:szCs w:val="20"/>
              </w:rPr>
              <w:t xml:space="preserve"> </w:t>
            </w:r>
          </w:p>
          <w:p w14:paraId="24EBA32E"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सिंचाईको</w:t>
            </w:r>
            <w:r w:rsidRPr="000A34BD">
              <w:rPr>
                <w:rFonts w:cs="Kalimati"/>
                <w:b/>
                <w:bCs/>
                <w:sz w:val="20"/>
                <w:szCs w:val="20"/>
              </w:rPr>
              <w:t xml:space="preserve"> </w:t>
            </w:r>
            <w:r w:rsidRPr="000A34BD">
              <w:rPr>
                <w:rFonts w:cs="Kalimati"/>
                <w:b/>
                <w:bCs/>
                <w:sz w:val="20"/>
                <w:szCs w:val="20"/>
                <w:rtl/>
                <w:cs/>
              </w:rPr>
              <w:t xml:space="preserve"> </w:t>
            </w:r>
            <w:r w:rsidRPr="000A34BD">
              <w:rPr>
                <w:rFonts w:ascii="Kokila" w:hAnsi="Kokila" w:cs="Kalimati" w:hint="cs"/>
                <w:b/>
                <w:bCs/>
                <w:sz w:val="20"/>
                <w:szCs w:val="20"/>
                <w:cs/>
                <w:lang w:bidi="hi-IN"/>
              </w:rPr>
              <w:t>विद्यमान</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Pr>
              <w:t xml:space="preserve">: </w:t>
            </w:r>
          </w:p>
          <w:p w14:paraId="7EDFF193"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सिंचित</w:t>
            </w:r>
            <w:r w:rsidRPr="000A34BD">
              <w:rPr>
                <w:rFonts w:cs="Kalimati"/>
                <w:sz w:val="20"/>
                <w:szCs w:val="20"/>
              </w:rPr>
              <w:t>/</w:t>
            </w:r>
            <w:r w:rsidRPr="000A34BD">
              <w:rPr>
                <w:rFonts w:ascii="Kokila" w:hAnsi="Kokila" w:cs="Kalimati" w:hint="cs"/>
                <w:sz w:val="20"/>
                <w:szCs w:val="20"/>
                <w:cs/>
                <w:lang w:bidi="hi-IN"/>
              </w:rPr>
              <w:t>मौसमी</w:t>
            </w:r>
            <w:r w:rsidRPr="000A34BD">
              <w:rPr>
                <w:rFonts w:cs="Kalimati"/>
                <w:sz w:val="20"/>
                <w:szCs w:val="20"/>
                <w:rtl/>
                <w:cs/>
              </w:rPr>
              <w:t xml:space="preserve"> </w:t>
            </w:r>
            <w:r w:rsidRPr="000A34BD">
              <w:rPr>
                <w:rFonts w:ascii="Kokila" w:hAnsi="Kokila" w:cs="Kalimati" w:hint="cs"/>
                <w:sz w:val="20"/>
                <w:szCs w:val="20"/>
                <w:cs/>
                <w:lang w:bidi="hi-IN"/>
              </w:rPr>
              <w:t>सिंचित</w:t>
            </w:r>
            <w:r w:rsidRPr="000A34BD">
              <w:rPr>
                <w:rFonts w:cs="Kalimati"/>
                <w:sz w:val="20"/>
                <w:szCs w:val="20"/>
              </w:rPr>
              <w:t>/</w:t>
            </w:r>
            <w:r w:rsidRPr="000A34BD">
              <w:rPr>
                <w:rFonts w:ascii="Kokila" w:hAnsi="Kokila" w:cs="Kalimati" w:hint="cs"/>
                <w:sz w:val="20"/>
                <w:szCs w:val="20"/>
                <w:cs/>
                <w:lang w:bidi="hi-IN"/>
              </w:rPr>
              <w:t>असिंचित</w:t>
            </w:r>
          </w:p>
          <w:p w14:paraId="70439ABF"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श्रोत</w:t>
            </w:r>
            <w:r w:rsidRPr="000A34BD">
              <w:rPr>
                <w:rFonts w:cs="Kalimati"/>
                <w:b/>
                <w:bCs/>
                <w:sz w:val="20"/>
                <w:szCs w:val="20"/>
              </w:rPr>
              <w:t>: ………..</w:t>
            </w:r>
          </w:p>
          <w:p w14:paraId="6C948573"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स्थलदेखि</w:t>
            </w:r>
            <w:r w:rsidRPr="000A34BD">
              <w:rPr>
                <w:rFonts w:cs="Kalimati"/>
                <w:b/>
                <w:bCs/>
                <w:sz w:val="20"/>
                <w:szCs w:val="20"/>
                <w:rtl/>
                <w:cs/>
              </w:rPr>
              <w:t xml:space="preserve"> </w:t>
            </w:r>
            <w:r w:rsidRPr="000A34BD">
              <w:rPr>
                <w:rFonts w:ascii="Kokila" w:hAnsi="Kokila" w:cs="Kalimati" w:hint="cs"/>
                <w:b/>
                <w:bCs/>
                <w:sz w:val="20"/>
                <w:szCs w:val="20"/>
                <w:cs/>
                <w:lang w:bidi="hi-IN"/>
              </w:rPr>
              <w:t>श्रोतसम्मको</w:t>
            </w:r>
            <w:r w:rsidRPr="000A34BD">
              <w:rPr>
                <w:rFonts w:cs="Kalimati"/>
                <w:b/>
                <w:bCs/>
                <w:sz w:val="20"/>
                <w:szCs w:val="20"/>
                <w:rtl/>
                <w:cs/>
              </w:rPr>
              <w:t xml:space="preserve"> </w:t>
            </w:r>
            <w:r w:rsidRPr="000A34BD">
              <w:rPr>
                <w:rFonts w:ascii="Kokila" w:hAnsi="Kokila" w:cs="Kalimati" w:hint="cs"/>
                <w:b/>
                <w:bCs/>
                <w:sz w:val="20"/>
                <w:szCs w:val="20"/>
                <w:cs/>
                <w:lang w:bidi="hi-IN"/>
              </w:rPr>
              <w:t>दूरी:......</w:t>
            </w:r>
          </w:p>
          <w:p w14:paraId="18D0748E"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सिंचाईको</w:t>
            </w:r>
            <w:r w:rsidRPr="000A34BD">
              <w:rPr>
                <w:rFonts w:cs="Kalimati"/>
                <w:b/>
                <w:bCs/>
                <w:sz w:val="20"/>
                <w:szCs w:val="20"/>
              </w:rPr>
              <w:t xml:space="preserve"> </w:t>
            </w:r>
            <w:r w:rsidRPr="000A34BD">
              <w:rPr>
                <w:rFonts w:cs="Kalimati"/>
                <w:b/>
                <w:bCs/>
                <w:sz w:val="20"/>
                <w:szCs w:val="20"/>
                <w:rtl/>
                <w:cs/>
              </w:rPr>
              <w:t xml:space="preserve"> </w:t>
            </w:r>
            <w:r w:rsidRPr="000A34BD">
              <w:rPr>
                <w:rFonts w:ascii="Kokila" w:hAnsi="Kokila" w:cs="Kalimati" w:hint="cs"/>
                <w:b/>
                <w:bCs/>
                <w:sz w:val="20"/>
                <w:szCs w:val="20"/>
                <w:cs/>
                <w:lang w:bidi="hi-IN"/>
              </w:rPr>
              <w:t>सम्भावना</w:t>
            </w:r>
            <w:r w:rsidRPr="000A34BD">
              <w:rPr>
                <w:rFonts w:cs="Kalimati"/>
                <w:b/>
                <w:bCs/>
                <w:sz w:val="20"/>
                <w:szCs w:val="20"/>
              </w:rPr>
              <w:t xml:space="preserve">: </w:t>
            </w:r>
          </w:p>
          <w:p w14:paraId="10143518"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सिंचित</w:t>
            </w:r>
            <w:r w:rsidRPr="000A34BD">
              <w:rPr>
                <w:rFonts w:cs="Kalimati"/>
                <w:sz w:val="20"/>
                <w:szCs w:val="20"/>
              </w:rPr>
              <w:t>/</w:t>
            </w:r>
            <w:r w:rsidRPr="000A34BD">
              <w:rPr>
                <w:rFonts w:ascii="Kokila" w:hAnsi="Kokila" w:cs="Kalimati" w:hint="cs"/>
                <w:sz w:val="20"/>
                <w:szCs w:val="20"/>
                <w:cs/>
                <w:lang w:bidi="hi-IN"/>
              </w:rPr>
              <w:t>मौसमी</w:t>
            </w:r>
            <w:r w:rsidRPr="000A34BD">
              <w:rPr>
                <w:rFonts w:cs="Kalimati"/>
                <w:sz w:val="20"/>
                <w:szCs w:val="20"/>
                <w:rtl/>
                <w:cs/>
              </w:rPr>
              <w:t xml:space="preserve"> </w:t>
            </w:r>
            <w:r w:rsidRPr="000A34BD">
              <w:rPr>
                <w:rFonts w:ascii="Kokila" w:hAnsi="Kokila" w:cs="Kalimati" w:hint="cs"/>
                <w:sz w:val="20"/>
                <w:szCs w:val="20"/>
                <w:cs/>
                <w:lang w:bidi="hi-IN"/>
              </w:rPr>
              <w:t>सिंचित</w:t>
            </w:r>
            <w:r w:rsidRPr="000A34BD">
              <w:rPr>
                <w:rFonts w:cs="Kalimati"/>
                <w:sz w:val="20"/>
                <w:szCs w:val="20"/>
              </w:rPr>
              <w:t>/</w:t>
            </w:r>
            <w:r w:rsidRPr="000A34BD">
              <w:rPr>
                <w:rFonts w:ascii="Kokila" w:hAnsi="Kokila" w:cs="Kalimati" w:hint="cs"/>
                <w:sz w:val="20"/>
                <w:szCs w:val="20"/>
                <w:cs/>
                <w:lang w:bidi="hi-IN"/>
              </w:rPr>
              <w:t>असिंचित</w:t>
            </w:r>
          </w:p>
          <w:p w14:paraId="72459476"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श्रोत</w:t>
            </w:r>
            <w:r w:rsidRPr="000A34BD">
              <w:rPr>
                <w:rFonts w:cs="Kalimati"/>
                <w:b/>
                <w:bCs/>
                <w:sz w:val="20"/>
                <w:szCs w:val="20"/>
              </w:rPr>
              <w:t xml:space="preserve">: </w:t>
            </w:r>
          </w:p>
          <w:p w14:paraId="725D5C4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स्थलदेखि</w:t>
            </w:r>
            <w:r w:rsidRPr="000A34BD">
              <w:rPr>
                <w:rFonts w:cs="Kalimati"/>
                <w:b/>
                <w:bCs/>
                <w:sz w:val="20"/>
                <w:szCs w:val="20"/>
                <w:rtl/>
                <w:cs/>
              </w:rPr>
              <w:t xml:space="preserve"> </w:t>
            </w:r>
            <w:r w:rsidRPr="000A34BD">
              <w:rPr>
                <w:rFonts w:ascii="Kokila" w:hAnsi="Kokila" w:cs="Kalimati" w:hint="cs"/>
                <w:b/>
                <w:bCs/>
                <w:sz w:val="20"/>
                <w:szCs w:val="20"/>
                <w:cs/>
                <w:lang w:bidi="hi-IN"/>
              </w:rPr>
              <w:t>श्रोतसम्मको</w:t>
            </w:r>
            <w:r w:rsidRPr="000A34BD">
              <w:rPr>
                <w:rFonts w:cs="Kalimati"/>
                <w:b/>
                <w:bCs/>
                <w:sz w:val="20"/>
                <w:szCs w:val="20"/>
                <w:rtl/>
                <w:cs/>
              </w:rPr>
              <w:t xml:space="preserve"> </w:t>
            </w:r>
            <w:r w:rsidRPr="000A34BD">
              <w:rPr>
                <w:rFonts w:ascii="Kokila" w:hAnsi="Kokila" w:cs="Kalimati" w:hint="cs"/>
                <w:b/>
                <w:bCs/>
                <w:sz w:val="20"/>
                <w:szCs w:val="20"/>
                <w:cs/>
                <w:lang w:bidi="hi-IN"/>
              </w:rPr>
              <w:t>दूरी:....</w:t>
            </w:r>
          </w:p>
        </w:tc>
      </w:tr>
      <w:tr w:rsidR="0026384E" w:rsidRPr="000A34BD" w14:paraId="646432F0" w14:textId="77777777" w:rsidTr="00E80EF5">
        <w:trPr>
          <w:trHeight w:val="144"/>
        </w:trPr>
        <w:tc>
          <w:tcPr>
            <w:tcW w:w="502" w:type="pct"/>
            <w:vMerge/>
            <w:hideMark/>
          </w:tcPr>
          <w:p w14:paraId="5FFB5130" w14:textId="77777777" w:rsidR="00845B77" w:rsidRPr="000A34BD" w:rsidRDefault="00845B77" w:rsidP="00E80EF5">
            <w:pPr>
              <w:tabs>
                <w:tab w:val="left" w:pos="720"/>
              </w:tabs>
              <w:jc w:val="both"/>
              <w:rPr>
                <w:rFonts w:cs="Kalimati"/>
                <w:b/>
                <w:bCs/>
                <w:sz w:val="20"/>
                <w:szCs w:val="20"/>
              </w:rPr>
            </w:pPr>
          </w:p>
        </w:tc>
        <w:tc>
          <w:tcPr>
            <w:tcW w:w="953" w:type="pct"/>
            <w:vMerge/>
            <w:hideMark/>
          </w:tcPr>
          <w:p w14:paraId="47669713" w14:textId="77777777" w:rsidR="00845B77" w:rsidRPr="000A34BD" w:rsidRDefault="00845B77" w:rsidP="00E80EF5">
            <w:pPr>
              <w:tabs>
                <w:tab w:val="left" w:pos="720"/>
              </w:tabs>
              <w:jc w:val="both"/>
              <w:rPr>
                <w:rFonts w:cs="Kalimati"/>
                <w:b/>
                <w:bCs/>
                <w:sz w:val="20"/>
                <w:szCs w:val="20"/>
              </w:rPr>
            </w:pPr>
          </w:p>
        </w:tc>
        <w:tc>
          <w:tcPr>
            <w:tcW w:w="3545" w:type="pct"/>
            <w:hideMark/>
          </w:tcPr>
          <w:p w14:paraId="45BE8F51"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२</w:t>
            </w:r>
            <w:r w:rsidRPr="000A34BD">
              <w:rPr>
                <w:rFonts w:cs="Kalimati"/>
                <w:b/>
                <w:bCs/>
                <w:sz w:val="20"/>
                <w:szCs w:val="20"/>
                <w:rtl/>
                <w:cs/>
              </w:rPr>
              <w:t>.</w:t>
            </w:r>
            <w:r w:rsidRPr="000A34BD">
              <w:rPr>
                <w:rFonts w:cs="Kalimati"/>
                <w:b/>
                <w:bCs/>
                <w:sz w:val="20"/>
                <w:szCs w:val="20"/>
              </w:rPr>
              <w:t xml:space="preserve"> </w:t>
            </w:r>
            <w:r w:rsidRPr="000A34BD">
              <w:rPr>
                <w:rFonts w:ascii="Kokila" w:hAnsi="Kokila" w:cs="Kalimati" w:hint="cs"/>
                <w:b/>
                <w:bCs/>
                <w:sz w:val="20"/>
                <w:szCs w:val="20"/>
                <w:cs/>
                <w:lang w:bidi="hi-IN"/>
              </w:rPr>
              <w:t>यातायातको</w:t>
            </w:r>
            <w:r w:rsidRPr="000A34BD">
              <w:rPr>
                <w:rFonts w:cs="Kalimati"/>
                <w:b/>
                <w:bCs/>
                <w:sz w:val="20"/>
                <w:szCs w:val="20"/>
                <w:rtl/>
                <w:cs/>
              </w:rPr>
              <w:t xml:space="preserve"> </w:t>
            </w:r>
            <w:r w:rsidRPr="000A34BD">
              <w:rPr>
                <w:rFonts w:ascii="Kokila" w:hAnsi="Kokila" w:cs="Kalimati" w:hint="cs"/>
                <w:b/>
                <w:bCs/>
                <w:sz w:val="20"/>
                <w:szCs w:val="20"/>
                <w:cs/>
                <w:lang w:bidi="hi-IN"/>
              </w:rPr>
              <w:t>पहुँचको</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tl/>
                <w:cs/>
              </w:rPr>
              <w:t xml:space="preserve"> </w:t>
            </w:r>
          </w:p>
          <w:p w14:paraId="3A8CE0F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बाटो</w:t>
            </w:r>
            <w:r w:rsidRPr="000A34BD">
              <w:rPr>
                <w:rFonts w:cs="Kalimati"/>
                <w:b/>
                <w:bCs/>
                <w:sz w:val="20"/>
                <w:szCs w:val="20"/>
              </w:rPr>
              <w:t>/</w:t>
            </w:r>
            <w:r w:rsidRPr="000A34BD">
              <w:rPr>
                <w:rFonts w:ascii="Kokila" w:hAnsi="Kokila" w:cs="Kalimati" w:hint="cs"/>
                <w:b/>
                <w:bCs/>
                <w:sz w:val="20"/>
                <w:szCs w:val="20"/>
                <w:cs/>
                <w:lang w:bidi="hi-IN"/>
              </w:rPr>
              <w:t>मोटरबाटोको</w:t>
            </w:r>
            <w:r w:rsidRPr="000A34BD">
              <w:rPr>
                <w:rFonts w:cs="Kalimati"/>
                <w:b/>
                <w:bCs/>
                <w:sz w:val="20"/>
                <w:szCs w:val="20"/>
                <w:rtl/>
                <w:cs/>
              </w:rPr>
              <w:t xml:space="preserve"> </w:t>
            </w:r>
            <w:r w:rsidRPr="000A34BD">
              <w:rPr>
                <w:rFonts w:ascii="Kokila" w:hAnsi="Kokila" w:cs="Kalimati" w:hint="cs"/>
                <w:b/>
                <w:bCs/>
                <w:sz w:val="20"/>
                <w:szCs w:val="20"/>
                <w:cs/>
                <w:lang w:bidi="hi-IN"/>
              </w:rPr>
              <w:t>प्रकार</w:t>
            </w:r>
            <w:r w:rsidRPr="000A34BD">
              <w:rPr>
                <w:rFonts w:cs="Kalimati"/>
                <w:b/>
                <w:bCs/>
                <w:sz w:val="20"/>
                <w:szCs w:val="20"/>
              </w:rPr>
              <w:t xml:space="preserve"> </w:t>
            </w:r>
            <w:r w:rsidRPr="000A34BD">
              <w:rPr>
                <w:rFonts w:cs="Kalimati"/>
                <w:b/>
                <w:bCs/>
                <w:sz w:val="20"/>
                <w:szCs w:val="20"/>
                <w:rtl/>
                <w:cs/>
              </w:rPr>
              <w:t xml:space="preserve"> </w:t>
            </w:r>
            <w:r w:rsidRPr="000A34BD">
              <w:rPr>
                <w:rFonts w:cs="Kalimati"/>
                <w:b/>
                <w:bCs/>
                <w:sz w:val="20"/>
                <w:szCs w:val="20"/>
              </w:rPr>
              <w:t>:</w:t>
            </w:r>
          </w:p>
          <w:p w14:paraId="499FCCC2" w14:textId="77777777" w:rsidR="00845B77" w:rsidRPr="000A34BD" w:rsidRDefault="00845B77" w:rsidP="00E80EF5">
            <w:pPr>
              <w:tabs>
                <w:tab w:val="left" w:pos="720"/>
              </w:tabs>
              <w:jc w:val="both"/>
              <w:rPr>
                <w:rFonts w:cs="Kalimati"/>
                <w:b/>
                <w:bCs/>
                <w:sz w:val="20"/>
                <w:szCs w:val="20"/>
              </w:rPr>
            </w:pPr>
          </w:p>
          <w:p w14:paraId="127F0493"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बाटोदेखि</w:t>
            </w:r>
            <w:r w:rsidRPr="000A34BD">
              <w:rPr>
                <w:rFonts w:cs="Kalimati"/>
                <w:b/>
                <w:bCs/>
                <w:sz w:val="20"/>
                <w:szCs w:val="20"/>
                <w:rtl/>
                <w:cs/>
              </w:rPr>
              <w:t xml:space="preserve"> </w:t>
            </w:r>
            <w:r w:rsidRPr="000A34BD">
              <w:rPr>
                <w:rFonts w:ascii="Kokila" w:hAnsi="Kokila" w:cs="Kalimati" w:hint="cs"/>
                <w:b/>
                <w:bCs/>
                <w:sz w:val="20"/>
                <w:szCs w:val="20"/>
                <w:cs/>
                <w:lang w:bidi="hi-IN"/>
              </w:rPr>
              <w:t>प्रस्तावित</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सम्मको</w:t>
            </w:r>
            <w:r w:rsidRPr="000A34BD">
              <w:rPr>
                <w:rFonts w:cs="Kalimati"/>
                <w:b/>
                <w:bCs/>
                <w:sz w:val="20"/>
                <w:szCs w:val="20"/>
                <w:rtl/>
                <w:cs/>
              </w:rPr>
              <w:t xml:space="preserve"> </w:t>
            </w:r>
            <w:r w:rsidRPr="000A34BD">
              <w:rPr>
                <w:rFonts w:ascii="Kokila" w:hAnsi="Kokila" w:cs="Kalimati" w:hint="cs"/>
                <w:b/>
                <w:bCs/>
                <w:sz w:val="20"/>
                <w:szCs w:val="20"/>
                <w:cs/>
                <w:lang w:bidi="hi-IN"/>
              </w:rPr>
              <w:t>दूरि</w:t>
            </w:r>
            <w:r w:rsidRPr="000A34BD">
              <w:rPr>
                <w:rFonts w:cs="Kalimati"/>
                <w:b/>
                <w:bCs/>
                <w:sz w:val="20"/>
                <w:szCs w:val="20"/>
              </w:rPr>
              <w:t xml:space="preserve"> (</w:t>
            </w:r>
            <w:r w:rsidRPr="000A34BD">
              <w:rPr>
                <w:rFonts w:ascii="Kokila" w:hAnsi="Kokila" w:cs="Kalimati" w:hint="cs"/>
                <w:b/>
                <w:bCs/>
                <w:sz w:val="20"/>
                <w:szCs w:val="20"/>
                <w:cs/>
                <w:lang w:bidi="hi-IN"/>
              </w:rPr>
              <w:t>मिटर</w:t>
            </w:r>
            <w:r w:rsidRPr="000A34BD">
              <w:rPr>
                <w:rFonts w:cs="Kalimati"/>
                <w:b/>
                <w:bCs/>
                <w:sz w:val="20"/>
                <w:szCs w:val="20"/>
              </w:rPr>
              <w:t>):</w:t>
            </w:r>
          </w:p>
          <w:p w14:paraId="2DDF2391" w14:textId="16297563" w:rsidR="00845B77" w:rsidRPr="000A34BD" w:rsidRDefault="00845B77" w:rsidP="00E80EF5">
            <w:pPr>
              <w:tabs>
                <w:tab w:val="left" w:pos="720"/>
              </w:tabs>
              <w:jc w:val="both"/>
              <w:rPr>
                <w:rFonts w:cs="Kalimati"/>
                <w:i/>
                <w:iCs/>
                <w:sz w:val="20"/>
                <w:szCs w:val="20"/>
              </w:rPr>
            </w:pPr>
            <w:r w:rsidRPr="000A34BD">
              <w:rPr>
                <w:rFonts w:cs="Kalimati"/>
                <w:i/>
                <w:iCs/>
                <w:sz w:val="20"/>
                <w:szCs w:val="20"/>
              </w:rPr>
              <w:t>(</w:t>
            </w:r>
            <w:r w:rsidRPr="000A34BD">
              <w:rPr>
                <w:rFonts w:ascii="Kokila" w:hAnsi="Kokila" w:cs="Kalimati" w:hint="cs"/>
                <w:i/>
                <w:iCs/>
                <w:sz w:val="20"/>
                <w:szCs w:val="20"/>
                <w:cs/>
                <w:lang w:bidi="hi-IN"/>
              </w:rPr>
              <w:t>बाह्रै महिना</w:t>
            </w:r>
            <w:r w:rsidRPr="000A34BD">
              <w:rPr>
                <w:rFonts w:cs="Kalimati"/>
                <w:i/>
                <w:iCs/>
                <w:sz w:val="20"/>
                <w:szCs w:val="20"/>
                <w:rtl/>
                <w:cs/>
              </w:rPr>
              <w:t xml:space="preserve"> </w:t>
            </w:r>
            <w:r w:rsidRPr="000A34BD">
              <w:rPr>
                <w:rFonts w:ascii="Kokila" w:hAnsi="Kokila" w:cs="Kalimati" w:hint="cs"/>
                <w:i/>
                <w:iCs/>
                <w:sz w:val="20"/>
                <w:szCs w:val="20"/>
                <w:cs/>
                <w:lang w:bidi="hi-IN"/>
              </w:rPr>
              <w:t>चल्ने</w:t>
            </w:r>
            <w:r w:rsidRPr="000A34BD">
              <w:rPr>
                <w:rFonts w:cs="Kalimati"/>
                <w:i/>
                <w:iCs/>
                <w:sz w:val="20"/>
                <w:szCs w:val="20"/>
                <w:rtl/>
                <w:cs/>
              </w:rPr>
              <w:t xml:space="preserve"> </w:t>
            </w:r>
            <w:r w:rsidRPr="000A34BD">
              <w:rPr>
                <w:rFonts w:ascii="Kokila" w:hAnsi="Kokila" w:cs="Kalimati" w:hint="cs"/>
                <w:i/>
                <w:iCs/>
                <w:sz w:val="20"/>
                <w:szCs w:val="20"/>
                <w:cs/>
                <w:lang w:bidi="hi-IN"/>
              </w:rPr>
              <w:t>मोटरबाटोसँग</w:t>
            </w:r>
            <w:r w:rsidRPr="000A34BD">
              <w:rPr>
                <w:rFonts w:cs="Kalimati"/>
                <w:i/>
                <w:iCs/>
                <w:sz w:val="20"/>
                <w:szCs w:val="20"/>
                <w:rtl/>
                <w:cs/>
              </w:rPr>
              <w:t xml:space="preserve"> </w:t>
            </w:r>
            <w:r w:rsidRPr="000A34BD">
              <w:rPr>
                <w:rFonts w:ascii="Kokila" w:hAnsi="Kokila" w:cs="Kalimati" w:hint="cs"/>
                <w:i/>
                <w:iCs/>
                <w:sz w:val="20"/>
                <w:szCs w:val="20"/>
                <w:cs/>
                <w:lang w:bidi="hi-IN"/>
              </w:rPr>
              <w:t>जोडिएको</w:t>
            </w:r>
            <w:r w:rsidRPr="000A34BD">
              <w:rPr>
                <w:rFonts w:cs="Kalimati"/>
                <w:i/>
                <w:iCs/>
                <w:sz w:val="20"/>
                <w:szCs w:val="20"/>
              </w:rPr>
              <w:t>/</w:t>
            </w:r>
            <w:r w:rsidRPr="000A34BD">
              <w:rPr>
                <w:rFonts w:ascii="Kokila" w:hAnsi="Kokila" w:cs="Kalimati" w:hint="cs"/>
                <w:i/>
                <w:iCs/>
                <w:sz w:val="20"/>
                <w:szCs w:val="20"/>
                <w:cs/>
              </w:rPr>
              <w:t xml:space="preserve"> बाह्रै</w:t>
            </w:r>
            <w:r w:rsidRPr="000A34BD">
              <w:rPr>
                <w:rFonts w:cs="Kalimati"/>
                <w:i/>
                <w:iCs/>
                <w:sz w:val="20"/>
                <w:szCs w:val="20"/>
                <w:rtl/>
                <w:cs/>
              </w:rPr>
              <w:t xml:space="preserve"> </w:t>
            </w:r>
            <w:r w:rsidRPr="000A34BD">
              <w:rPr>
                <w:rFonts w:ascii="Kokila" w:hAnsi="Kokila" w:cs="Kalimati" w:hint="cs"/>
                <w:i/>
                <w:iCs/>
                <w:sz w:val="20"/>
                <w:szCs w:val="20"/>
                <w:cs/>
                <w:lang w:bidi="hi-IN"/>
              </w:rPr>
              <w:t>महिना</w:t>
            </w:r>
            <w:r w:rsidRPr="000A34BD">
              <w:rPr>
                <w:rFonts w:cs="Kalimati"/>
                <w:i/>
                <w:iCs/>
                <w:sz w:val="20"/>
                <w:szCs w:val="20"/>
                <w:rtl/>
                <w:cs/>
              </w:rPr>
              <w:t xml:space="preserve"> </w:t>
            </w:r>
            <w:r w:rsidRPr="000A34BD">
              <w:rPr>
                <w:rFonts w:ascii="Kokila" w:hAnsi="Kokila" w:cs="Kalimati" w:hint="cs"/>
                <w:i/>
                <w:iCs/>
                <w:sz w:val="20"/>
                <w:szCs w:val="20"/>
                <w:cs/>
                <w:lang w:bidi="hi-IN"/>
              </w:rPr>
              <w:t>चल्ने</w:t>
            </w:r>
            <w:r w:rsidRPr="000A34BD">
              <w:rPr>
                <w:rFonts w:cs="Kalimati"/>
                <w:i/>
                <w:iCs/>
                <w:sz w:val="20"/>
                <w:szCs w:val="20"/>
                <w:rtl/>
                <w:cs/>
              </w:rPr>
              <w:t xml:space="preserve"> </w:t>
            </w:r>
            <w:r w:rsidRPr="000A34BD">
              <w:rPr>
                <w:rFonts w:ascii="Kokila" w:hAnsi="Kokila" w:cs="Kalimati" w:hint="cs"/>
                <w:i/>
                <w:iCs/>
                <w:sz w:val="20"/>
                <w:szCs w:val="20"/>
                <w:cs/>
                <w:lang w:bidi="hi-IN"/>
              </w:rPr>
              <w:t>मोटरबाटोबाट</w:t>
            </w:r>
            <w:r w:rsidRPr="000A34BD">
              <w:rPr>
                <w:rFonts w:cs="Kalimati"/>
                <w:i/>
                <w:iCs/>
                <w:sz w:val="20"/>
                <w:szCs w:val="20"/>
                <w:rtl/>
                <w:cs/>
              </w:rPr>
              <w:t xml:space="preserve"> </w:t>
            </w:r>
            <w:r w:rsidRPr="000A34BD">
              <w:rPr>
                <w:rFonts w:ascii="Kokila" w:hAnsi="Kokila" w:cs="Kalimati" w:hint="cs"/>
                <w:i/>
                <w:iCs/>
                <w:sz w:val="20"/>
                <w:szCs w:val="20"/>
                <w:cs/>
                <w:lang w:bidi="hi-IN"/>
              </w:rPr>
              <w:t>२०००</w:t>
            </w:r>
            <w:r w:rsidRPr="000A34BD">
              <w:rPr>
                <w:rFonts w:cs="Kalimati"/>
                <w:i/>
                <w:iCs/>
                <w:sz w:val="20"/>
                <w:szCs w:val="20"/>
                <w:rtl/>
                <w:cs/>
              </w:rPr>
              <w:t xml:space="preserve"> </w:t>
            </w:r>
            <w:r w:rsidRPr="000A34BD">
              <w:rPr>
                <w:rFonts w:ascii="Kokila" w:hAnsi="Kokila" w:cs="Kalimati" w:hint="cs"/>
                <w:i/>
                <w:iCs/>
                <w:sz w:val="20"/>
                <w:szCs w:val="20"/>
                <w:cs/>
                <w:lang w:bidi="hi-IN"/>
              </w:rPr>
              <w:t>मिटर</w:t>
            </w:r>
            <w:r w:rsidRPr="000A34BD">
              <w:rPr>
                <w:rFonts w:cs="Kalimati"/>
                <w:i/>
                <w:iCs/>
                <w:sz w:val="20"/>
                <w:szCs w:val="20"/>
                <w:rtl/>
                <w:cs/>
              </w:rPr>
              <w:t xml:space="preserve"> </w:t>
            </w:r>
            <w:r w:rsidRPr="000A34BD">
              <w:rPr>
                <w:rFonts w:ascii="Kokila" w:hAnsi="Kokila" w:cs="Kalimati" w:hint="cs"/>
                <w:i/>
                <w:iCs/>
                <w:sz w:val="20"/>
                <w:szCs w:val="20"/>
                <w:cs/>
                <w:lang w:bidi="hi-IN"/>
              </w:rPr>
              <w:t>सम्मको</w:t>
            </w:r>
            <w:r w:rsidRPr="000A34BD">
              <w:rPr>
                <w:rFonts w:cs="Kalimati"/>
                <w:i/>
                <w:iCs/>
                <w:sz w:val="20"/>
                <w:szCs w:val="20"/>
              </w:rPr>
              <w:t xml:space="preserve"> </w:t>
            </w:r>
            <w:r w:rsidRPr="000A34BD">
              <w:rPr>
                <w:rFonts w:ascii="Kokila" w:hAnsi="Kokila" w:cs="Kalimati" w:hint="cs"/>
                <w:i/>
                <w:iCs/>
                <w:sz w:val="20"/>
                <w:szCs w:val="20"/>
                <w:cs/>
                <w:lang w:bidi="hi-IN"/>
              </w:rPr>
              <w:t>दुरीमा</w:t>
            </w:r>
            <w:r w:rsidRPr="000A34BD">
              <w:rPr>
                <w:rFonts w:cs="Kalimati"/>
                <w:i/>
                <w:iCs/>
                <w:sz w:val="20"/>
                <w:szCs w:val="20"/>
                <w:rtl/>
                <w:cs/>
              </w:rPr>
              <w:t xml:space="preserve"> </w:t>
            </w:r>
            <w:r w:rsidRPr="000A34BD">
              <w:rPr>
                <w:rFonts w:ascii="Kokila" w:hAnsi="Kokila" w:cs="Kalimati" w:hint="cs"/>
                <w:i/>
                <w:iCs/>
                <w:sz w:val="20"/>
                <w:szCs w:val="20"/>
                <w:cs/>
                <w:lang w:bidi="hi-IN"/>
              </w:rPr>
              <w:t>रहेको</w:t>
            </w:r>
            <w:r w:rsidRPr="000A34BD">
              <w:rPr>
                <w:rFonts w:ascii="Kokila" w:hAnsi="Kokila" w:cs="Kalimati" w:hint="cs"/>
                <w:i/>
                <w:iCs/>
                <w:sz w:val="20"/>
                <w:szCs w:val="20"/>
                <w:cs/>
              </w:rPr>
              <w:t xml:space="preserve"> </w:t>
            </w:r>
            <w:r w:rsidRPr="000A34BD">
              <w:rPr>
                <w:rFonts w:cs="Kalimati"/>
                <w:i/>
                <w:iCs/>
                <w:sz w:val="20"/>
                <w:szCs w:val="20"/>
              </w:rPr>
              <w:t>/</w:t>
            </w:r>
            <w:r w:rsidRPr="000A34BD">
              <w:rPr>
                <w:rFonts w:cs="Kalimati" w:hint="cs"/>
                <w:i/>
                <w:iCs/>
                <w:sz w:val="20"/>
                <w:szCs w:val="20"/>
                <w:cs/>
              </w:rPr>
              <w:t xml:space="preserve"> </w:t>
            </w:r>
            <w:r w:rsidRPr="000A34BD">
              <w:rPr>
                <w:rFonts w:ascii="Kokila" w:hAnsi="Kokila" w:cs="Kalimati" w:hint="cs"/>
                <w:i/>
                <w:iCs/>
                <w:sz w:val="20"/>
                <w:szCs w:val="20"/>
                <w:cs/>
                <w:lang w:bidi="hi-IN"/>
              </w:rPr>
              <w:t>हिउँदमा</w:t>
            </w:r>
            <w:r w:rsidRPr="000A34BD">
              <w:rPr>
                <w:rFonts w:cs="Kalimati"/>
                <w:i/>
                <w:iCs/>
                <w:sz w:val="20"/>
                <w:szCs w:val="20"/>
                <w:rtl/>
                <w:cs/>
              </w:rPr>
              <w:t xml:space="preserve"> </w:t>
            </w:r>
            <w:r w:rsidRPr="000A34BD">
              <w:rPr>
                <w:rFonts w:ascii="Kokila" w:hAnsi="Kokila" w:cs="Kalimati" w:hint="cs"/>
                <w:i/>
                <w:iCs/>
                <w:sz w:val="20"/>
                <w:szCs w:val="20"/>
                <w:cs/>
                <w:lang w:bidi="hi-IN"/>
              </w:rPr>
              <w:t>मात्र</w:t>
            </w:r>
            <w:r w:rsidRPr="000A34BD">
              <w:rPr>
                <w:rFonts w:cs="Kalimati"/>
                <w:i/>
                <w:iCs/>
                <w:sz w:val="20"/>
                <w:szCs w:val="20"/>
                <w:rtl/>
                <w:cs/>
              </w:rPr>
              <w:t xml:space="preserve"> </w:t>
            </w:r>
            <w:r w:rsidRPr="000A34BD">
              <w:rPr>
                <w:rFonts w:ascii="Kokila" w:hAnsi="Kokila" w:cs="Kalimati" w:hint="cs"/>
                <w:i/>
                <w:iCs/>
                <w:sz w:val="20"/>
                <w:szCs w:val="20"/>
                <w:cs/>
                <w:lang w:bidi="hi-IN"/>
              </w:rPr>
              <w:t>चल्ने</w:t>
            </w:r>
            <w:r w:rsidRPr="000A34BD">
              <w:rPr>
                <w:rFonts w:cs="Kalimati"/>
                <w:i/>
                <w:iCs/>
                <w:sz w:val="20"/>
                <w:szCs w:val="20"/>
                <w:rtl/>
                <w:cs/>
              </w:rPr>
              <w:t xml:space="preserve"> </w:t>
            </w:r>
            <w:r w:rsidRPr="000A34BD">
              <w:rPr>
                <w:rFonts w:ascii="Kokila" w:hAnsi="Kokila" w:cs="Kalimati" w:hint="cs"/>
                <w:i/>
                <w:iCs/>
                <w:sz w:val="20"/>
                <w:szCs w:val="20"/>
                <w:cs/>
                <w:lang w:bidi="hi-IN"/>
              </w:rPr>
              <w:t>मोटरबाटोको</w:t>
            </w:r>
            <w:r w:rsidRPr="000A34BD">
              <w:rPr>
                <w:rFonts w:cs="Kalimati"/>
                <w:i/>
                <w:iCs/>
                <w:sz w:val="20"/>
                <w:szCs w:val="20"/>
                <w:rtl/>
                <w:cs/>
              </w:rPr>
              <w:t xml:space="preserve"> </w:t>
            </w:r>
            <w:r w:rsidRPr="000A34BD">
              <w:rPr>
                <w:rFonts w:ascii="Kokila" w:hAnsi="Kokila" w:cs="Kalimati" w:hint="cs"/>
                <w:i/>
                <w:iCs/>
                <w:sz w:val="20"/>
                <w:szCs w:val="20"/>
                <w:cs/>
                <w:lang w:bidi="hi-IN"/>
              </w:rPr>
              <w:t>पहुँचमा</w:t>
            </w:r>
            <w:r w:rsidRPr="000A34BD">
              <w:rPr>
                <w:rFonts w:cs="Kalimati"/>
                <w:i/>
                <w:iCs/>
                <w:sz w:val="20"/>
                <w:szCs w:val="20"/>
                <w:rtl/>
                <w:cs/>
              </w:rPr>
              <w:t xml:space="preserve"> </w:t>
            </w:r>
            <w:r w:rsidRPr="000A34BD">
              <w:rPr>
                <w:rFonts w:ascii="Kokila" w:hAnsi="Kokila" w:cs="Kalimati" w:hint="cs"/>
                <w:i/>
                <w:iCs/>
                <w:sz w:val="20"/>
                <w:szCs w:val="20"/>
                <w:cs/>
                <w:lang w:bidi="hi-IN"/>
              </w:rPr>
              <w:t>रहेको</w:t>
            </w:r>
            <w:r w:rsidRPr="000A34BD">
              <w:rPr>
                <w:rFonts w:ascii="Kokila" w:hAnsi="Kokila" w:cs="Kalimati" w:hint="cs"/>
                <w:i/>
                <w:iCs/>
                <w:sz w:val="20"/>
                <w:szCs w:val="20"/>
                <w:cs/>
              </w:rPr>
              <w:t xml:space="preserve"> </w:t>
            </w:r>
            <w:r w:rsidRPr="000A34BD">
              <w:rPr>
                <w:rFonts w:cs="Kalimati"/>
                <w:i/>
                <w:iCs/>
                <w:sz w:val="20"/>
                <w:szCs w:val="20"/>
              </w:rPr>
              <w:t>/</w:t>
            </w:r>
            <w:r w:rsidRPr="000A34BD">
              <w:rPr>
                <w:rFonts w:cs="Kalimati" w:hint="cs"/>
                <w:i/>
                <w:iCs/>
                <w:sz w:val="20"/>
                <w:szCs w:val="20"/>
                <w:cs/>
              </w:rPr>
              <w:t xml:space="preserve"> </w:t>
            </w:r>
            <w:r w:rsidRPr="000A34BD">
              <w:rPr>
                <w:rFonts w:ascii="Kokila" w:hAnsi="Kokila" w:cs="Kalimati" w:hint="cs"/>
                <w:i/>
                <w:iCs/>
                <w:sz w:val="20"/>
                <w:szCs w:val="20"/>
                <w:cs/>
                <w:lang w:bidi="hi-IN"/>
              </w:rPr>
              <w:t>हिउँदमा</w:t>
            </w:r>
            <w:r w:rsidRPr="000A34BD">
              <w:rPr>
                <w:rFonts w:cs="Kalimati"/>
                <w:i/>
                <w:iCs/>
                <w:sz w:val="20"/>
                <w:szCs w:val="20"/>
                <w:rtl/>
                <w:cs/>
              </w:rPr>
              <w:t xml:space="preserve"> </w:t>
            </w:r>
            <w:r w:rsidRPr="000A34BD">
              <w:rPr>
                <w:rFonts w:ascii="Kokila" w:hAnsi="Kokila" w:cs="Kalimati" w:hint="cs"/>
                <w:i/>
                <w:iCs/>
                <w:sz w:val="20"/>
                <w:szCs w:val="20"/>
                <w:cs/>
                <w:lang w:bidi="hi-IN"/>
              </w:rPr>
              <w:t>मात्र</w:t>
            </w:r>
            <w:r w:rsidRPr="000A34BD">
              <w:rPr>
                <w:rFonts w:cs="Kalimati"/>
                <w:i/>
                <w:iCs/>
                <w:sz w:val="20"/>
                <w:szCs w:val="20"/>
                <w:rtl/>
                <w:cs/>
              </w:rPr>
              <w:t xml:space="preserve"> </w:t>
            </w:r>
            <w:r w:rsidRPr="000A34BD">
              <w:rPr>
                <w:rFonts w:ascii="Kokila" w:hAnsi="Kokila" w:cs="Kalimati" w:hint="cs"/>
                <w:i/>
                <w:iCs/>
                <w:sz w:val="20"/>
                <w:szCs w:val="20"/>
                <w:cs/>
                <w:lang w:bidi="hi-IN"/>
              </w:rPr>
              <w:t>चल्ने</w:t>
            </w:r>
            <w:r w:rsidRPr="000A34BD">
              <w:rPr>
                <w:rFonts w:cs="Kalimati"/>
                <w:i/>
                <w:iCs/>
                <w:sz w:val="20"/>
                <w:szCs w:val="20"/>
                <w:rtl/>
                <w:cs/>
              </w:rPr>
              <w:t xml:space="preserve"> </w:t>
            </w:r>
            <w:r w:rsidRPr="000A34BD">
              <w:rPr>
                <w:rFonts w:ascii="Kokila" w:hAnsi="Kokila" w:cs="Kalimati" w:hint="cs"/>
                <w:i/>
                <w:iCs/>
                <w:sz w:val="20"/>
                <w:szCs w:val="20"/>
                <w:cs/>
                <w:lang w:bidi="hi-IN"/>
              </w:rPr>
              <w:t>सडकबाट</w:t>
            </w:r>
            <w:r w:rsidRPr="000A34BD">
              <w:rPr>
                <w:rFonts w:cs="Kalimati"/>
                <w:i/>
                <w:iCs/>
                <w:sz w:val="20"/>
                <w:szCs w:val="20"/>
              </w:rPr>
              <w:t xml:space="preserve"> </w:t>
            </w:r>
            <w:r w:rsidRPr="000A34BD">
              <w:rPr>
                <w:rFonts w:ascii="Kokila" w:hAnsi="Kokila" w:cs="Kalimati" w:hint="cs"/>
                <w:i/>
                <w:iCs/>
                <w:sz w:val="20"/>
                <w:szCs w:val="20"/>
                <w:cs/>
                <w:lang w:bidi="hi-IN"/>
              </w:rPr>
              <w:t>२०००</w:t>
            </w:r>
            <w:r w:rsidRPr="000A34BD">
              <w:rPr>
                <w:rFonts w:cs="Kalimati"/>
                <w:i/>
                <w:iCs/>
                <w:sz w:val="20"/>
                <w:szCs w:val="20"/>
                <w:rtl/>
                <w:cs/>
              </w:rPr>
              <w:t xml:space="preserve"> </w:t>
            </w:r>
            <w:r w:rsidRPr="000A34BD">
              <w:rPr>
                <w:rFonts w:ascii="Kokila" w:hAnsi="Kokila" w:cs="Kalimati" w:hint="cs"/>
                <w:i/>
                <w:iCs/>
                <w:sz w:val="20"/>
                <w:szCs w:val="20"/>
                <w:cs/>
                <w:lang w:bidi="hi-IN"/>
              </w:rPr>
              <w:t>मिटर</w:t>
            </w:r>
            <w:r w:rsidRPr="000A34BD">
              <w:rPr>
                <w:rFonts w:cs="Kalimati"/>
                <w:i/>
                <w:iCs/>
                <w:sz w:val="20"/>
                <w:szCs w:val="20"/>
                <w:rtl/>
                <w:cs/>
              </w:rPr>
              <w:t xml:space="preserve"> </w:t>
            </w:r>
            <w:r w:rsidRPr="000A34BD">
              <w:rPr>
                <w:rFonts w:ascii="Kokila" w:hAnsi="Kokila" w:cs="Kalimati" w:hint="cs"/>
                <w:i/>
                <w:iCs/>
                <w:sz w:val="20"/>
                <w:szCs w:val="20"/>
                <w:cs/>
                <w:lang w:bidi="hi-IN"/>
              </w:rPr>
              <w:t>सम्मको</w:t>
            </w:r>
            <w:r w:rsidRPr="000A34BD">
              <w:rPr>
                <w:rFonts w:cs="Kalimati"/>
                <w:i/>
                <w:iCs/>
                <w:sz w:val="20"/>
                <w:szCs w:val="20"/>
              </w:rPr>
              <w:t xml:space="preserve"> </w:t>
            </w:r>
            <w:r w:rsidRPr="000A34BD">
              <w:rPr>
                <w:rFonts w:ascii="Kokila" w:hAnsi="Kokila" w:cs="Kalimati" w:hint="cs"/>
                <w:i/>
                <w:iCs/>
                <w:sz w:val="20"/>
                <w:szCs w:val="20"/>
                <w:cs/>
                <w:lang w:bidi="hi-IN"/>
              </w:rPr>
              <w:t>दुरीमा</w:t>
            </w:r>
            <w:r w:rsidRPr="000A34BD">
              <w:rPr>
                <w:rFonts w:cs="Kalimati"/>
                <w:i/>
                <w:iCs/>
                <w:sz w:val="20"/>
                <w:szCs w:val="20"/>
                <w:rtl/>
                <w:cs/>
              </w:rPr>
              <w:t xml:space="preserve"> </w:t>
            </w:r>
            <w:r w:rsidRPr="000A34BD">
              <w:rPr>
                <w:rFonts w:ascii="Kokila" w:hAnsi="Kokila" w:cs="Kalimati" w:hint="cs"/>
                <w:i/>
                <w:iCs/>
                <w:sz w:val="20"/>
                <w:szCs w:val="20"/>
                <w:cs/>
                <w:lang w:bidi="hi-IN"/>
              </w:rPr>
              <w:t>रहेको</w:t>
            </w:r>
            <w:r w:rsidRPr="000A34BD">
              <w:rPr>
                <w:rFonts w:cs="Kalimati"/>
                <w:i/>
                <w:iCs/>
                <w:sz w:val="20"/>
                <w:szCs w:val="20"/>
              </w:rPr>
              <w:t xml:space="preserve">/ </w:t>
            </w:r>
            <w:r w:rsidRPr="000A34BD">
              <w:rPr>
                <w:rFonts w:ascii="Kokila" w:hAnsi="Kokila" w:cs="Kalimati" w:hint="cs"/>
                <w:i/>
                <w:iCs/>
                <w:sz w:val="20"/>
                <w:szCs w:val="20"/>
                <w:cs/>
                <w:lang w:bidi="hi-IN"/>
              </w:rPr>
              <w:t>गोरेटो</w:t>
            </w:r>
            <w:r w:rsidRPr="000A34BD">
              <w:rPr>
                <w:rFonts w:cs="Kalimati"/>
                <w:i/>
                <w:iCs/>
                <w:sz w:val="20"/>
                <w:szCs w:val="20"/>
              </w:rPr>
              <w:t xml:space="preserve">, </w:t>
            </w:r>
            <w:r w:rsidRPr="000A34BD">
              <w:rPr>
                <w:rFonts w:ascii="Kokila" w:hAnsi="Kokila" w:cs="Kalimati" w:hint="cs"/>
                <w:i/>
                <w:iCs/>
                <w:sz w:val="20"/>
                <w:szCs w:val="20"/>
                <w:cs/>
                <w:lang w:bidi="hi-IN"/>
              </w:rPr>
              <w:t>घोडेटो</w:t>
            </w:r>
            <w:r w:rsidRPr="000A34BD">
              <w:rPr>
                <w:rFonts w:cs="Kalimati"/>
                <w:i/>
                <w:iCs/>
                <w:sz w:val="20"/>
                <w:szCs w:val="20"/>
              </w:rPr>
              <w:t xml:space="preserve">, </w:t>
            </w:r>
            <w:r w:rsidRPr="000A34BD">
              <w:rPr>
                <w:rFonts w:ascii="Kokila" w:hAnsi="Kokila" w:cs="Kalimati" w:hint="cs"/>
                <w:i/>
                <w:iCs/>
                <w:sz w:val="20"/>
                <w:szCs w:val="20"/>
                <w:cs/>
                <w:lang w:bidi="hi-IN"/>
              </w:rPr>
              <w:t>आदि</w:t>
            </w:r>
            <w:r w:rsidRPr="000A34BD">
              <w:rPr>
                <w:rFonts w:cs="Kalimati"/>
                <w:i/>
                <w:iCs/>
                <w:sz w:val="20"/>
                <w:szCs w:val="20"/>
                <w:rtl/>
                <w:cs/>
              </w:rPr>
              <w:t xml:space="preserve"> </w:t>
            </w:r>
            <w:r w:rsidRPr="000A34BD">
              <w:rPr>
                <w:rFonts w:ascii="Kokila" w:hAnsi="Kokila" w:cs="Kalimati" w:hint="cs"/>
                <w:i/>
                <w:iCs/>
                <w:sz w:val="20"/>
                <w:szCs w:val="20"/>
                <w:cs/>
                <w:lang w:bidi="hi-IN"/>
              </w:rPr>
              <w:t>मध्ये</w:t>
            </w:r>
            <w:r w:rsidRPr="000A34BD">
              <w:rPr>
                <w:rFonts w:cs="Kalimati"/>
                <w:i/>
                <w:iCs/>
                <w:sz w:val="20"/>
                <w:szCs w:val="20"/>
                <w:rtl/>
                <w:cs/>
              </w:rPr>
              <w:t xml:space="preserve"> </w:t>
            </w:r>
            <w:r w:rsidRPr="000A34BD">
              <w:rPr>
                <w:rFonts w:ascii="Kokila" w:hAnsi="Kokila" w:cs="Kalimati" w:hint="cs"/>
                <w:i/>
                <w:iCs/>
                <w:sz w:val="20"/>
                <w:szCs w:val="20"/>
                <w:cs/>
                <w:lang w:bidi="hi-IN"/>
              </w:rPr>
              <w:t>कुनै</w:t>
            </w:r>
            <w:r w:rsidRPr="000A34BD">
              <w:rPr>
                <w:rFonts w:cs="Kalimati"/>
                <w:i/>
                <w:iCs/>
                <w:sz w:val="20"/>
                <w:szCs w:val="20"/>
                <w:rtl/>
                <w:cs/>
              </w:rPr>
              <w:t xml:space="preserve"> </w:t>
            </w:r>
            <w:r w:rsidRPr="000A34BD">
              <w:rPr>
                <w:rFonts w:ascii="Kokila" w:hAnsi="Kokila" w:cs="Kalimati" w:hint="cs"/>
                <w:i/>
                <w:iCs/>
                <w:sz w:val="20"/>
                <w:szCs w:val="20"/>
                <w:cs/>
                <w:lang w:bidi="hi-IN"/>
              </w:rPr>
              <w:t>एक</w:t>
            </w:r>
            <w:r w:rsidRPr="000A34BD">
              <w:rPr>
                <w:rFonts w:cs="Kalimati"/>
                <w:i/>
                <w:iCs/>
                <w:sz w:val="20"/>
                <w:szCs w:val="20"/>
                <w:rtl/>
                <w:cs/>
              </w:rPr>
              <w:t xml:space="preserve"> </w:t>
            </w:r>
            <w:r w:rsidRPr="000A34BD">
              <w:rPr>
                <w:rFonts w:ascii="Kokila" w:hAnsi="Kokila" w:cs="Kalimati" w:hint="cs"/>
                <w:i/>
                <w:iCs/>
                <w:sz w:val="20"/>
                <w:szCs w:val="20"/>
                <w:cs/>
                <w:lang w:bidi="hi-IN"/>
              </w:rPr>
              <w:t>छान्ने</w:t>
            </w:r>
            <w:r w:rsidRPr="000A34BD">
              <w:rPr>
                <w:rFonts w:cs="Kalimati"/>
                <w:i/>
                <w:iCs/>
                <w:sz w:val="20"/>
                <w:szCs w:val="20"/>
              </w:rPr>
              <w:t>)</w:t>
            </w:r>
          </w:p>
        </w:tc>
      </w:tr>
      <w:tr w:rsidR="0026384E" w:rsidRPr="000A34BD" w14:paraId="07B2D35F" w14:textId="77777777" w:rsidTr="00E80EF5">
        <w:trPr>
          <w:trHeight w:val="144"/>
        </w:trPr>
        <w:tc>
          <w:tcPr>
            <w:tcW w:w="502" w:type="pct"/>
            <w:hideMark/>
          </w:tcPr>
          <w:p w14:paraId="7303030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३</w:t>
            </w:r>
          </w:p>
        </w:tc>
        <w:tc>
          <w:tcPr>
            <w:tcW w:w="953" w:type="pct"/>
            <w:hideMark/>
          </w:tcPr>
          <w:p w14:paraId="55989F60"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जमिनको</w:t>
            </w:r>
            <w:r w:rsidRPr="000A34BD">
              <w:rPr>
                <w:rFonts w:cs="Kalimati"/>
                <w:b/>
                <w:bCs/>
                <w:sz w:val="20"/>
                <w:szCs w:val="20"/>
              </w:rPr>
              <w:t xml:space="preserve"> </w:t>
            </w:r>
            <w:r w:rsidRPr="000A34BD">
              <w:rPr>
                <w:rFonts w:ascii="Kokila" w:hAnsi="Kokila" w:cs="Kalimati" w:hint="cs"/>
                <w:b/>
                <w:bCs/>
                <w:sz w:val="20"/>
                <w:szCs w:val="20"/>
                <w:cs/>
                <w:lang w:bidi="hi-IN"/>
              </w:rPr>
              <w:t>क्लष्टर</w:t>
            </w:r>
            <w:r w:rsidRPr="000A34BD">
              <w:rPr>
                <w:rFonts w:cs="Kalimati"/>
                <w:b/>
                <w:bCs/>
                <w:sz w:val="20"/>
                <w:szCs w:val="20"/>
              </w:rPr>
              <w:t xml:space="preserve"> </w:t>
            </w:r>
          </w:p>
        </w:tc>
        <w:tc>
          <w:tcPr>
            <w:tcW w:w="3545" w:type="pct"/>
            <w:hideMark/>
          </w:tcPr>
          <w:p w14:paraId="5B2712BF"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w:t>
            </w:r>
            <w:r w:rsidRPr="000A34BD">
              <w:rPr>
                <w:rFonts w:cs="Kalimati"/>
                <w:b/>
                <w:bCs/>
                <w:sz w:val="20"/>
                <w:szCs w:val="20"/>
                <w:rtl/>
                <w:cs/>
              </w:rPr>
              <w:t>.</w:t>
            </w:r>
            <w:r w:rsidRPr="000A34BD">
              <w:rPr>
                <w:rFonts w:ascii="Kokila" w:hAnsi="Kokila" w:cs="Kalimati" w:hint="cs"/>
                <w:b/>
                <w:bCs/>
                <w:sz w:val="20"/>
                <w:szCs w:val="20"/>
                <w:cs/>
                <w:lang w:bidi="hi-IN"/>
              </w:rPr>
              <w:t>क्लष्टरको</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tl/>
                <w:cs/>
              </w:rPr>
              <w:t xml:space="preserve"> </w:t>
            </w:r>
          </w:p>
          <w:p w14:paraId="78A37EC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कलष्टरमा</w:t>
            </w:r>
            <w:r w:rsidRPr="000A34BD">
              <w:rPr>
                <w:rFonts w:cs="Kalimati"/>
                <w:b/>
                <w:bCs/>
                <w:sz w:val="20"/>
                <w:szCs w:val="20"/>
                <w:rtl/>
                <w:cs/>
              </w:rPr>
              <w:t xml:space="preserve"> </w:t>
            </w:r>
            <w:r w:rsidRPr="000A34BD">
              <w:rPr>
                <w:rFonts w:ascii="Kokila" w:hAnsi="Kokila" w:cs="Kalimati" w:hint="cs"/>
                <w:b/>
                <w:bCs/>
                <w:sz w:val="20"/>
                <w:szCs w:val="20"/>
                <w:cs/>
                <w:lang w:bidi="hi-IN"/>
              </w:rPr>
              <w:t>चक्लाको</w:t>
            </w:r>
            <w:r w:rsidRPr="000A34BD">
              <w:rPr>
                <w:rFonts w:cs="Kalimati"/>
                <w:b/>
                <w:bCs/>
                <w:sz w:val="20"/>
                <w:szCs w:val="20"/>
                <w:rtl/>
                <w:cs/>
              </w:rPr>
              <w:t xml:space="preserve"> </w:t>
            </w:r>
            <w:r w:rsidRPr="000A34BD">
              <w:rPr>
                <w:rFonts w:ascii="Kokila" w:hAnsi="Kokila" w:cs="Kalimati" w:hint="cs"/>
                <w:b/>
                <w:bCs/>
                <w:sz w:val="20"/>
                <w:szCs w:val="20"/>
                <w:cs/>
                <w:lang w:bidi="hi-IN"/>
              </w:rPr>
              <w:t>संख्या</w:t>
            </w:r>
            <w:r w:rsidRPr="000A34BD">
              <w:rPr>
                <w:rFonts w:cs="Kalimati"/>
                <w:b/>
                <w:bCs/>
                <w:sz w:val="20"/>
                <w:szCs w:val="20"/>
              </w:rPr>
              <w:t xml:space="preserve"> :</w:t>
            </w:r>
          </w:p>
          <w:p w14:paraId="4A0363F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चक्लाहरु</w:t>
            </w:r>
            <w:r w:rsidRPr="000A34BD">
              <w:rPr>
                <w:rFonts w:cs="Kalimati"/>
                <w:b/>
                <w:bCs/>
                <w:sz w:val="20"/>
                <w:szCs w:val="20"/>
                <w:rtl/>
                <w:cs/>
              </w:rPr>
              <w:t xml:space="preserve"> </w:t>
            </w:r>
            <w:r w:rsidRPr="000A34BD">
              <w:rPr>
                <w:rFonts w:ascii="Kokila" w:hAnsi="Kokila" w:cs="Kalimati" w:hint="cs"/>
                <w:b/>
                <w:bCs/>
                <w:sz w:val="20"/>
                <w:szCs w:val="20"/>
                <w:cs/>
                <w:lang w:bidi="hi-IN"/>
              </w:rPr>
              <w:t>छुट्टिनुको</w:t>
            </w:r>
            <w:r w:rsidRPr="000A34BD">
              <w:rPr>
                <w:rFonts w:cs="Kalimati"/>
                <w:b/>
                <w:bCs/>
                <w:sz w:val="20"/>
                <w:szCs w:val="20"/>
                <w:rtl/>
                <w:cs/>
              </w:rPr>
              <w:t xml:space="preserve"> </w:t>
            </w:r>
            <w:r w:rsidRPr="000A34BD">
              <w:rPr>
                <w:rFonts w:ascii="Kokila" w:hAnsi="Kokila" w:cs="Kalimati" w:hint="cs"/>
                <w:b/>
                <w:bCs/>
                <w:sz w:val="20"/>
                <w:szCs w:val="20"/>
                <w:cs/>
                <w:lang w:bidi="hi-IN"/>
              </w:rPr>
              <w:t>कारण</w:t>
            </w:r>
            <w:proofErr w:type="spellStart"/>
            <w:r w:rsidRPr="000A34BD">
              <w:rPr>
                <w:rFonts w:ascii="Kokila" w:hAnsi="Kokila" w:cs="Kalimati" w:hint="cs"/>
                <w:b/>
                <w:bCs/>
                <w:sz w:val="20"/>
                <w:szCs w:val="20"/>
                <w:cs/>
              </w:rPr>
              <w:t>हरु</w:t>
            </w:r>
            <w:proofErr w:type="spellEnd"/>
            <w:r w:rsidRPr="000A34BD">
              <w:rPr>
                <w:rFonts w:cs="Kalimati"/>
                <w:b/>
                <w:bCs/>
                <w:sz w:val="20"/>
                <w:szCs w:val="20"/>
              </w:rPr>
              <w:t xml:space="preserve"> : </w:t>
            </w:r>
          </w:p>
          <w:p w14:paraId="7F1F3765" w14:textId="77777777" w:rsidR="00845B77" w:rsidRPr="000A34BD" w:rsidRDefault="00845B77" w:rsidP="00E80EF5">
            <w:pPr>
              <w:tabs>
                <w:tab w:val="left" w:pos="720"/>
              </w:tabs>
              <w:jc w:val="both"/>
              <w:rPr>
                <w:rFonts w:cs="Kalimati"/>
                <w:b/>
                <w:bCs/>
                <w:sz w:val="20"/>
                <w:szCs w:val="20"/>
              </w:rPr>
            </w:pPr>
          </w:p>
          <w:p w14:paraId="6B9D2C21" w14:textId="77777777" w:rsidR="00845B77" w:rsidRPr="000A34BD" w:rsidRDefault="00845B77" w:rsidP="00E80EF5">
            <w:pPr>
              <w:tabs>
                <w:tab w:val="left" w:pos="720"/>
              </w:tabs>
              <w:jc w:val="both"/>
              <w:rPr>
                <w:rFonts w:cs="Kalimati"/>
                <w:b/>
                <w:bCs/>
                <w:sz w:val="20"/>
                <w:szCs w:val="20"/>
              </w:rPr>
            </w:pPr>
          </w:p>
        </w:tc>
      </w:tr>
      <w:tr w:rsidR="0026384E" w:rsidRPr="000A34BD" w14:paraId="04B27606" w14:textId="77777777" w:rsidTr="00E80EF5">
        <w:trPr>
          <w:trHeight w:val="144"/>
        </w:trPr>
        <w:tc>
          <w:tcPr>
            <w:tcW w:w="502" w:type="pct"/>
            <w:hideMark/>
          </w:tcPr>
          <w:p w14:paraId="72638DD8"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४</w:t>
            </w:r>
          </w:p>
        </w:tc>
        <w:tc>
          <w:tcPr>
            <w:tcW w:w="953" w:type="pct"/>
            <w:hideMark/>
          </w:tcPr>
          <w:p w14:paraId="7045895B"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आवेदकको</w:t>
            </w:r>
            <w:r w:rsidRPr="000A34BD">
              <w:rPr>
                <w:rFonts w:cs="Kalimati"/>
                <w:b/>
                <w:bCs/>
                <w:sz w:val="20"/>
                <w:szCs w:val="20"/>
              </w:rPr>
              <w:t xml:space="preserve"> </w:t>
            </w:r>
            <w:r w:rsidRPr="000A34BD">
              <w:rPr>
                <w:rFonts w:ascii="Kokila" w:hAnsi="Kokila" w:cs="Kalimati" w:hint="cs"/>
                <w:b/>
                <w:bCs/>
                <w:sz w:val="20"/>
                <w:szCs w:val="20"/>
                <w:cs/>
                <w:lang w:bidi="hi-IN"/>
              </w:rPr>
              <w:t>प्राविधिक</w:t>
            </w:r>
            <w:r w:rsidRPr="000A34BD">
              <w:rPr>
                <w:rFonts w:cs="Kalimati"/>
                <w:b/>
                <w:bCs/>
                <w:sz w:val="20"/>
                <w:szCs w:val="20"/>
                <w:rtl/>
                <w:cs/>
              </w:rPr>
              <w:t xml:space="preserve"> </w:t>
            </w:r>
            <w:r w:rsidRPr="000A34BD">
              <w:rPr>
                <w:rFonts w:ascii="Kokila" w:hAnsi="Kokila" w:cs="Kalimati" w:hint="cs"/>
                <w:b/>
                <w:bCs/>
                <w:sz w:val="20"/>
                <w:szCs w:val="20"/>
                <w:cs/>
                <w:lang w:bidi="hi-IN"/>
              </w:rPr>
              <w:t>ज्ञान</w:t>
            </w:r>
            <w:r w:rsidRPr="000A34BD">
              <w:rPr>
                <w:rFonts w:cs="Kalimati"/>
                <w:b/>
                <w:bCs/>
                <w:sz w:val="20"/>
                <w:szCs w:val="20"/>
                <w:rtl/>
                <w:cs/>
              </w:rPr>
              <w:t xml:space="preserve"> </w:t>
            </w:r>
            <w:r w:rsidRPr="000A34BD">
              <w:rPr>
                <w:rFonts w:ascii="Kokila" w:hAnsi="Kokila" w:cs="Kalimati" w:hint="cs"/>
                <w:b/>
                <w:bCs/>
                <w:sz w:val="20"/>
                <w:szCs w:val="20"/>
                <w:cs/>
                <w:lang w:bidi="hi-IN"/>
              </w:rPr>
              <w:t>सिप</w:t>
            </w:r>
            <w:r w:rsidRPr="000A34BD">
              <w:rPr>
                <w:rFonts w:cs="Kalimati"/>
                <w:b/>
                <w:bCs/>
                <w:sz w:val="20"/>
                <w:szCs w:val="20"/>
              </w:rPr>
              <w:t xml:space="preserve"> </w:t>
            </w:r>
          </w:p>
        </w:tc>
        <w:tc>
          <w:tcPr>
            <w:tcW w:w="3545" w:type="pct"/>
            <w:hideMark/>
          </w:tcPr>
          <w:p w14:paraId="36B36BDC" w14:textId="77777777" w:rsidR="00845B77" w:rsidRPr="000A34BD" w:rsidRDefault="00845B77">
            <w:pPr>
              <w:numPr>
                <w:ilvl w:val="0"/>
                <w:numId w:val="60"/>
              </w:numPr>
              <w:tabs>
                <w:tab w:val="left" w:pos="720"/>
              </w:tabs>
              <w:ind w:left="0"/>
              <w:jc w:val="both"/>
              <w:rPr>
                <w:rFonts w:cs="Kalimati"/>
                <w:b/>
                <w:bCs/>
                <w:sz w:val="20"/>
                <w:szCs w:val="20"/>
              </w:rPr>
            </w:pPr>
            <w:r w:rsidRPr="000A34BD">
              <w:rPr>
                <w:rFonts w:ascii="Kokila" w:hAnsi="Kokila" w:cs="Kalimati" w:hint="cs"/>
                <w:b/>
                <w:bCs/>
                <w:sz w:val="20"/>
                <w:szCs w:val="20"/>
                <w:cs/>
                <w:lang w:bidi="hi-IN"/>
              </w:rPr>
              <w:t>तालिमको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2045"/>
              <w:gridCol w:w="2046"/>
            </w:tblGrid>
            <w:tr w:rsidR="0026384E" w:rsidRPr="000A34BD" w14:paraId="2B141451" w14:textId="77777777" w:rsidTr="00E80EF5">
              <w:tc>
                <w:tcPr>
                  <w:tcW w:w="1666" w:type="pct"/>
                </w:tcPr>
                <w:p w14:paraId="1C3D9DE2" w14:textId="77777777" w:rsidR="00845B77" w:rsidRPr="000A34BD" w:rsidRDefault="00845B77" w:rsidP="00E80EF5">
                  <w:pPr>
                    <w:tabs>
                      <w:tab w:val="left" w:pos="720"/>
                    </w:tabs>
                    <w:jc w:val="both"/>
                    <w:rPr>
                      <w:rFonts w:cs="Kalimati"/>
                      <w:sz w:val="20"/>
                      <w:szCs w:val="20"/>
                      <w:rtl/>
                      <w:cs/>
                    </w:rPr>
                  </w:pPr>
                  <w:r w:rsidRPr="000A34BD">
                    <w:rPr>
                      <w:rFonts w:ascii="Kokila" w:hAnsi="Kokila" w:cs="Kalimati" w:hint="cs"/>
                      <w:sz w:val="20"/>
                      <w:szCs w:val="20"/>
                      <w:cs/>
                      <w:lang w:bidi="hi-IN"/>
                    </w:rPr>
                    <w:t>तालिम</w:t>
                  </w:r>
                  <w:r w:rsidRPr="000A34BD">
                    <w:rPr>
                      <w:rFonts w:cs="Kalimati"/>
                      <w:sz w:val="20"/>
                      <w:szCs w:val="20"/>
                      <w:rtl/>
                      <w:cs/>
                    </w:rPr>
                    <w:t xml:space="preserve"> </w:t>
                  </w:r>
                  <w:r w:rsidRPr="000A34BD">
                    <w:rPr>
                      <w:rFonts w:ascii="Kokila" w:hAnsi="Kokila" w:cs="Kalimati" w:hint="cs"/>
                      <w:sz w:val="20"/>
                      <w:szCs w:val="20"/>
                      <w:cs/>
                      <w:lang w:bidi="hi-IN"/>
                    </w:rPr>
                    <w:t>लिने</w:t>
                  </w:r>
                  <w:r w:rsidRPr="000A34BD">
                    <w:rPr>
                      <w:rFonts w:cs="Kalimati"/>
                      <w:sz w:val="20"/>
                      <w:szCs w:val="20"/>
                      <w:rtl/>
                      <w:cs/>
                    </w:rPr>
                    <w:t xml:space="preserve"> </w:t>
                  </w:r>
                  <w:r w:rsidRPr="000A34BD">
                    <w:rPr>
                      <w:rFonts w:ascii="Kokila" w:hAnsi="Kokila" w:cs="Kalimati" w:hint="cs"/>
                      <w:sz w:val="20"/>
                      <w:szCs w:val="20"/>
                      <w:cs/>
                      <w:lang w:bidi="hi-IN"/>
                    </w:rPr>
                    <w:t>व्यक्तिको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ascii="Kokila" w:hAnsi="Kokila" w:cs="Kalimati" w:hint="cs"/>
                      <w:sz w:val="20"/>
                      <w:szCs w:val="20"/>
                      <w:cs/>
                      <w:lang w:bidi="hi-IN"/>
                    </w:rPr>
                    <w:t>थर</w:t>
                  </w:r>
                </w:p>
              </w:tc>
              <w:tc>
                <w:tcPr>
                  <w:tcW w:w="1666" w:type="pct"/>
                </w:tcPr>
                <w:p w14:paraId="02DE9B1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तालिमको</w:t>
                  </w:r>
                  <w:r w:rsidRPr="000A34BD">
                    <w:rPr>
                      <w:rFonts w:cs="Kalimati"/>
                      <w:sz w:val="20"/>
                      <w:szCs w:val="20"/>
                      <w:rtl/>
                      <w:cs/>
                    </w:rPr>
                    <w:t xml:space="preserve"> </w:t>
                  </w:r>
                  <w:r w:rsidRPr="000A34BD">
                    <w:rPr>
                      <w:rFonts w:ascii="Kokila" w:hAnsi="Kokila" w:cs="Kalimati" w:hint="cs"/>
                      <w:sz w:val="20"/>
                      <w:szCs w:val="20"/>
                      <w:cs/>
                      <w:lang w:bidi="hi-IN"/>
                    </w:rPr>
                    <w:t>विषय</w:t>
                  </w:r>
                </w:p>
              </w:tc>
              <w:tc>
                <w:tcPr>
                  <w:tcW w:w="1667" w:type="pct"/>
                </w:tcPr>
                <w:p w14:paraId="30F1108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तालिमको</w:t>
                  </w:r>
                  <w:r w:rsidRPr="000A34BD">
                    <w:rPr>
                      <w:rFonts w:cs="Kalimati"/>
                      <w:sz w:val="20"/>
                      <w:szCs w:val="20"/>
                      <w:rtl/>
                      <w:cs/>
                    </w:rPr>
                    <w:t xml:space="preserve"> </w:t>
                  </w:r>
                  <w:r w:rsidRPr="000A34BD">
                    <w:rPr>
                      <w:rFonts w:ascii="Kokila" w:hAnsi="Kokila" w:cs="Kalimati" w:hint="cs"/>
                      <w:sz w:val="20"/>
                      <w:szCs w:val="20"/>
                      <w:cs/>
                      <w:lang w:bidi="hi-IN"/>
                    </w:rPr>
                    <w:t>अवधी</w:t>
                  </w:r>
                </w:p>
              </w:tc>
            </w:tr>
            <w:tr w:rsidR="0026384E" w:rsidRPr="000A34BD" w14:paraId="6221D007" w14:textId="77777777" w:rsidTr="00E80EF5">
              <w:tc>
                <w:tcPr>
                  <w:tcW w:w="1666" w:type="pct"/>
                </w:tcPr>
                <w:p w14:paraId="3C5C28EA" w14:textId="77777777" w:rsidR="00845B77" w:rsidRPr="000A34BD" w:rsidRDefault="00845B77" w:rsidP="00E80EF5">
                  <w:pPr>
                    <w:tabs>
                      <w:tab w:val="left" w:pos="720"/>
                    </w:tabs>
                    <w:jc w:val="both"/>
                    <w:rPr>
                      <w:rFonts w:cs="Kalimati"/>
                      <w:sz w:val="20"/>
                      <w:szCs w:val="20"/>
                    </w:rPr>
                  </w:pPr>
                </w:p>
              </w:tc>
              <w:tc>
                <w:tcPr>
                  <w:tcW w:w="1666" w:type="pct"/>
                </w:tcPr>
                <w:p w14:paraId="369A6968" w14:textId="77777777" w:rsidR="00845B77" w:rsidRPr="000A34BD" w:rsidRDefault="00845B77" w:rsidP="00E80EF5">
                  <w:pPr>
                    <w:tabs>
                      <w:tab w:val="left" w:pos="720"/>
                    </w:tabs>
                    <w:jc w:val="both"/>
                    <w:rPr>
                      <w:rFonts w:cs="Kalimati"/>
                      <w:sz w:val="20"/>
                      <w:szCs w:val="20"/>
                    </w:rPr>
                  </w:pPr>
                </w:p>
              </w:tc>
              <w:tc>
                <w:tcPr>
                  <w:tcW w:w="1667" w:type="pct"/>
                </w:tcPr>
                <w:p w14:paraId="5CCA90CC" w14:textId="77777777" w:rsidR="00845B77" w:rsidRPr="000A34BD" w:rsidRDefault="00845B77" w:rsidP="00E80EF5">
                  <w:pPr>
                    <w:tabs>
                      <w:tab w:val="left" w:pos="720"/>
                    </w:tabs>
                    <w:jc w:val="both"/>
                    <w:rPr>
                      <w:rFonts w:cs="Kalimati"/>
                      <w:sz w:val="20"/>
                      <w:szCs w:val="20"/>
                    </w:rPr>
                  </w:pPr>
                </w:p>
              </w:tc>
            </w:tr>
            <w:tr w:rsidR="0026384E" w:rsidRPr="000A34BD" w14:paraId="00BEFBFB" w14:textId="77777777" w:rsidTr="00E80EF5">
              <w:tc>
                <w:tcPr>
                  <w:tcW w:w="1666" w:type="pct"/>
                </w:tcPr>
                <w:p w14:paraId="4636884A" w14:textId="77777777" w:rsidR="00845B77" w:rsidRPr="000A34BD" w:rsidRDefault="00845B77" w:rsidP="00E80EF5">
                  <w:pPr>
                    <w:tabs>
                      <w:tab w:val="left" w:pos="720"/>
                    </w:tabs>
                    <w:jc w:val="both"/>
                    <w:rPr>
                      <w:rFonts w:cs="Kalimati"/>
                      <w:sz w:val="20"/>
                      <w:szCs w:val="20"/>
                    </w:rPr>
                  </w:pPr>
                </w:p>
              </w:tc>
              <w:tc>
                <w:tcPr>
                  <w:tcW w:w="1666" w:type="pct"/>
                </w:tcPr>
                <w:p w14:paraId="3517605E" w14:textId="77777777" w:rsidR="00845B77" w:rsidRPr="000A34BD" w:rsidRDefault="00845B77" w:rsidP="00E80EF5">
                  <w:pPr>
                    <w:tabs>
                      <w:tab w:val="left" w:pos="720"/>
                    </w:tabs>
                    <w:jc w:val="both"/>
                    <w:rPr>
                      <w:rFonts w:cs="Kalimati"/>
                      <w:sz w:val="20"/>
                      <w:szCs w:val="20"/>
                    </w:rPr>
                  </w:pPr>
                </w:p>
              </w:tc>
              <w:tc>
                <w:tcPr>
                  <w:tcW w:w="1667" w:type="pct"/>
                </w:tcPr>
                <w:p w14:paraId="5CD8B5B0" w14:textId="77777777" w:rsidR="00845B77" w:rsidRPr="000A34BD" w:rsidRDefault="00845B77" w:rsidP="00E80EF5">
                  <w:pPr>
                    <w:tabs>
                      <w:tab w:val="left" w:pos="720"/>
                    </w:tabs>
                    <w:jc w:val="both"/>
                    <w:rPr>
                      <w:rFonts w:cs="Kalimati"/>
                      <w:sz w:val="20"/>
                      <w:szCs w:val="20"/>
                    </w:rPr>
                  </w:pPr>
                </w:p>
              </w:tc>
            </w:tr>
            <w:tr w:rsidR="0026384E" w:rsidRPr="000A34BD" w14:paraId="634A5E47" w14:textId="77777777" w:rsidTr="00E80EF5">
              <w:tc>
                <w:tcPr>
                  <w:tcW w:w="1666" w:type="pct"/>
                </w:tcPr>
                <w:p w14:paraId="39D573E5" w14:textId="77777777" w:rsidR="00845B77" w:rsidRPr="000A34BD" w:rsidRDefault="00845B77" w:rsidP="00E80EF5">
                  <w:pPr>
                    <w:tabs>
                      <w:tab w:val="left" w:pos="720"/>
                    </w:tabs>
                    <w:jc w:val="both"/>
                    <w:rPr>
                      <w:rFonts w:cs="Kalimati"/>
                      <w:sz w:val="20"/>
                      <w:szCs w:val="20"/>
                    </w:rPr>
                  </w:pPr>
                </w:p>
              </w:tc>
              <w:tc>
                <w:tcPr>
                  <w:tcW w:w="1666" w:type="pct"/>
                </w:tcPr>
                <w:p w14:paraId="4CCBFC5F" w14:textId="77777777" w:rsidR="00845B77" w:rsidRPr="000A34BD" w:rsidRDefault="00845B77" w:rsidP="00E80EF5">
                  <w:pPr>
                    <w:tabs>
                      <w:tab w:val="left" w:pos="720"/>
                    </w:tabs>
                    <w:jc w:val="both"/>
                    <w:rPr>
                      <w:rFonts w:cs="Kalimati"/>
                      <w:sz w:val="20"/>
                      <w:szCs w:val="20"/>
                    </w:rPr>
                  </w:pPr>
                </w:p>
              </w:tc>
              <w:tc>
                <w:tcPr>
                  <w:tcW w:w="1667" w:type="pct"/>
                </w:tcPr>
                <w:p w14:paraId="489DA832" w14:textId="77777777" w:rsidR="00845B77" w:rsidRPr="000A34BD" w:rsidRDefault="00845B77" w:rsidP="00E80EF5">
                  <w:pPr>
                    <w:tabs>
                      <w:tab w:val="left" w:pos="720"/>
                    </w:tabs>
                    <w:jc w:val="both"/>
                    <w:rPr>
                      <w:rFonts w:cs="Kalimati"/>
                      <w:sz w:val="20"/>
                      <w:szCs w:val="20"/>
                    </w:rPr>
                  </w:pPr>
                </w:p>
              </w:tc>
            </w:tr>
          </w:tbl>
          <w:p w14:paraId="370FBB03" w14:textId="77777777" w:rsidR="00845B77" w:rsidRPr="000A34BD" w:rsidRDefault="00845B77">
            <w:pPr>
              <w:numPr>
                <w:ilvl w:val="0"/>
                <w:numId w:val="60"/>
              </w:numPr>
              <w:tabs>
                <w:tab w:val="left" w:pos="720"/>
              </w:tabs>
              <w:ind w:left="0"/>
              <w:jc w:val="both"/>
              <w:rPr>
                <w:rFonts w:cs="Kalimati"/>
                <w:b/>
                <w:bCs/>
                <w:sz w:val="20"/>
                <w:szCs w:val="20"/>
              </w:rPr>
            </w:pPr>
            <w:r w:rsidRPr="000A34BD">
              <w:rPr>
                <w:rFonts w:ascii="Kokila" w:hAnsi="Kokila" w:cs="Kalimati" w:hint="cs"/>
                <w:b/>
                <w:bCs/>
                <w:sz w:val="20"/>
                <w:szCs w:val="20"/>
                <w:cs/>
                <w:lang w:bidi="hi-IN"/>
              </w:rPr>
              <w:lastRenderedPageBreak/>
              <w:t>उत्पादन</w:t>
            </w:r>
            <w:r w:rsidRPr="000A34BD">
              <w:rPr>
                <w:rFonts w:cs="Kalimati"/>
                <w:b/>
                <w:bCs/>
                <w:sz w:val="20"/>
                <w:szCs w:val="20"/>
                <w:rtl/>
                <w:cs/>
              </w:rPr>
              <w:t xml:space="preserve"> </w:t>
            </w:r>
            <w:r w:rsidRPr="000A34BD">
              <w:rPr>
                <w:rFonts w:ascii="Kokila" w:hAnsi="Kokila" w:cs="Kalimati" w:hint="cs"/>
                <w:b/>
                <w:bCs/>
                <w:sz w:val="20"/>
                <w:szCs w:val="20"/>
                <w:cs/>
                <w:lang w:bidi="hi-IN"/>
              </w:rPr>
              <w:t>अनुभवको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205"/>
              <w:gridCol w:w="1188"/>
              <w:gridCol w:w="1054"/>
              <w:gridCol w:w="871"/>
            </w:tblGrid>
            <w:tr w:rsidR="0026384E" w:rsidRPr="000A34BD" w14:paraId="610E2375" w14:textId="77777777" w:rsidTr="00E80EF5">
              <w:tc>
                <w:tcPr>
                  <w:tcW w:w="1481" w:type="pct"/>
                </w:tcPr>
                <w:p w14:paraId="7186272C" w14:textId="77777777" w:rsidR="00845B77" w:rsidRPr="000A34BD" w:rsidRDefault="00845B77" w:rsidP="00E80EF5">
                  <w:pPr>
                    <w:tabs>
                      <w:tab w:val="left" w:pos="720"/>
                    </w:tabs>
                    <w:jc w:val="both"/>
                    <w:rPr>
                      <w:rFonts w:cs="Kalimati"/>
                      <w:sz w:val="20"/>
                      <w:szCs w:val="20"/>
                      <w:rtl/>
                      <w:cs/>
                    </w:rPr>
                  </w:pP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बाली</w:t>
                  </w:r>
                  <w:r w:rsidRPr="000A34BD">
                    <w:rPr>
                      <w:rFonts w:cs="Kalimati"/>
                      <w:sz w:val="20"/>
                      <w:szCs w:val="20"/>
                      <w:rtl/>
                      <w:cs/>
                    </w:rPr>
                    <w:t xml:space="preserve"> </w:t>
                  </w:r>
                  <w:r w:rsidRPr="000A34BD">
                    <w:rPr>
                      <w:rFonts w:ascii="Kokila" w:hAnsi="Kokila" w:cs="Kalimati" w:hint="cs"/>
                      <w:sz w:val="20"/>
                      <w:szCs w:val="20"/>
                      <w:cs/>
                      <w:lang w:bidi="hi-IN"/>
                    </w:rPr>
                    <w:t>उत्पादन</w:t>
                  </w:r>
                  <w:r w:rsidRPr="000A34BD">
                    <w:rPr>
                      <w:rFonts w:cs="Kalimati"/>
                      <w:sz w:val="20"/>
                      <w:szCs w:val="20"/>
                      <w:rtl/>
                      <w:cs/>
                    </w:rPr>
                    <w:t xml:space="preserve"> </w:t>
                  </w:r>
                  <w:r w:rsidRPr="000A34BD">
                    <w:rPr>
                      <w:rFonts w:ascii="Kokila" w:hAnsi="Kokila" w:cs="Kalimati" w:hint="cs"/>
                      <w:sz w:val="20"/>
                      <w:szCs w:val="20"/>
                      <w:cs/>
                      <w:lang w:bidi="hi-IN"/>
                    </w:rPr>
                    <w:t>गर्ने</w:t>
                  </w:r>
                  <w:r w:rsidRPr="000A34BD">
                    <w:rPr>
                      <w:rFonts w:cs="Kalimati"/>
                      <w:sz w:val="20"/>
                      <w:szCs w:val="20"/>
                      <w:rtl/>
                      <w:cs/>
                    </w:rPr>
                    <w:t xml:space="preserve"> </w:t>
                  </w:r>
                  <w:r w:rsidRPr="000A34BD">
                    <w:rPr>
                      <w:rFonts w:ascii="Kokila" w:hAnsi="Kokila" w:cs="Kalimati" w:hint="cs"/>
                      <w:sz w:val="20"/>
                      <w:szCs w:val="20"/>
                      <w:cs/>
                      <w:lang w:bidi="hi-IN"/>
                    </w:rPr>
                    <w:t>किसानको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ascii="Kokila" w:hAnsi="Kokila" w:cs="Kalimati" w:hint="cs"/>
                      <w:sz w:val="20"/>
                      <w:szCs w:val="20"/>
                      <w:cs/>
                      <w:lang w:bidi="hi-IN"/>
                    </w:rPr>
                    <w:t>थर</w:t>
                  </w:r>
                </w:p>
              </w:tc>
              <w:tc>
                <w:tcPr>
                  <w:tcW w:w="982" w:type="pct"/>
                </w:tcPr>
                <w:p w14:paraId="4299AEF5"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फलफूल</w:t>
                  </w:r>
                  <w:r w:rsidRPr="000A34BD">
                    <w:rPr>
                      <w:rFonts w:cs="Kalimati"/>
                      <w:sz w:val="20"/>
                      <w:szCs w:val="20"/>
                      <w:rtl/>
                      <w:cs/>
                    </w:rPr>
                    <w:t xml:space="preserve"> </w:t>
                  </w:r>
                  <w:r w:rsidRPr="000A34BD">
                    <w:rPr>
                      <w:rFonts w:ascii="Kokila" w:hAnsi="Kokila" w:cs="Kalimati" w:hint="cs"/>
                      <w:sz w:val="20"/>
                      <w:szCs w:val="20"/>
                      <w:cs/>
                      <w:lang w:bidi="hi-IN"/>
                    </w:rPr>
                    <w:t>बाली</w:t>
                  </w:r>
                </w:p>
              </w:tc>
              <w:tc>
                <w:tcPr>
                  <w:tcW w:w="968" w:type="pct"/>
                </w:tcPr>
                <w:p w14:paraId="1CD9BD1B" w14:textId="77777777" w:rsidR="00845B77" w:rsidRPr="000A34BD" w:rsidRDefault="00845B77" w:rsidP="00E80EF5">
                  <w:pPr>
                    <w:tabs>
                      <w:tab w:val="left" w:pos="720"/>
                    </w:tabs>
                    <w:jc w:val="both"/>
                    <w:rPr>
                      <w:rFonts w:cs="Kalimati"/>
                      <w:sz w:val="20"/>
                      <w:szCs w:val="20"/>
                      <w:rtl/>
                      <w:cs/>
                    </w:rPr>
                  </w:pPr>
                  <w:r w:rsidRPr="000A34BD">
                    <w:rPr>
                      <w:rFonts w:ascii="Kokila" w:hAnsi="Kokila" w:cs="Kalimati" w:hint="cs"/>
                      <w:sz w:val="20"/>
                      <w:szCs w:val="20"/>
                      <w:cs/>
                      <w:lang w:bidi="hi-IN"/>
                    </w:rPr>
                    <w:t>रोपनी</w:t>
                  </w:r>
                  <w:r w:rsidRPr="000A34BD">
                    <w:rPr>
                      <w:rFonts w:cs="Kalimati"/>
                      <w:sz w:val="20"/>
                      <w:szCs w:val="20"/>
                    </w:rPr>
                    <w:t>/</w:t>
                  </w:r>
                  <w:r w:rsidRPr="000A34BD">
                    <w:rPr>
                      <w:rFonts w:ascii="Kokila" w:hAnsi="Kokila" w:cs="Kalimati" w:hint="cs"/>
                      <w:sz w:val="20"/>
                      <w:szCs w:val="20"/>
                      <w:cs/>
                      <w:lang w:bidi="hi-IN"/>
                    </w:rPr>
                    <w:t>बोट</w:t>
                  </w:r>
                  <w:r w:rsidRPr="000A34BD">
                    <w:rPr>
                      <w:rFonts w:cs="Kalimati"/>
                      <w:sz w:val="20"/>
                      <w:szCs w:val="20"/>
                      <w:rtl/>
                      <w:cs/>
                    </w:rPr>
                    <w:t xml:space="preserve"> </w:t>
                  </w:r>
                  <w:r w:rsidRPr="000A34BD">
                    <w:rPr>
                      <w:rFonts w:ascii="Kokila" w:hAnsi="Kokila" w:cs="Kalimati" w:hint="cs"/>
                      <w:sz w:val="20"/>
                      <w:szCs w:val="20"/>
                      <w:cs/>
                      <w:lang w:bidi="hi-IN"/>
                    </w:rPr>
                    <w:t>संख्या</w:t>
                  </w:r>
                </w:p>
              </w:tc>
              <w:tc>
                <w:tcPr>
                  <w:tcW w:w="859" w:type="pct"/>
                </w:tcPr>
                <w:p w14:paraId="68386EF3"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उत्पादन परिमाण </w:t>
                  </w:r>
                  <w:r w:rsidRPr="000A34BD">
                    <w:rPr>
                      <w:rFonts w:ascii="Kokila" w:hAnsi="Kokila" w:cs="Kalimati"/>
                      <w:sz w:val="20"/>
                      <w:szCs w:val="20"/>
                    </w:rPr>
                    <w:t>(</w:t>
                  </w:r>
                  <w:proofErr w:type="spellStart"/>
                  <w:r w:rsidRPr="000A34BD">
                    <w:rPr>
                      <w:rFonts w:ascii="Kokila" w:hAnsi="Kokila" w:cs="Kalimati" w:hint="cs"/>
                      <w:sz w:val="20"/>
                      <w:szCs w:val="20"/>
                      <w:cs/>
                    </w:rPr>
                    <w:t>केजि</w:t>
                  </w:r>
                  <w:proofErr w:type="spellEnd"/>
                  <w:r w:rsidRPr="000A34BD">
                    <w:rPr>
                      <w:rFonts w:ascii="Kokila" w:hAnsi="Kokila" w:cs="Kalimati"/>
                      <w:sz w:val="20"/>
                      <w:szCs w:val="20"/>
                    </w:rPr>
                    <w:t>)</w:t>
                  </w:r>
                </w:p>
              </w:tc>
              <w:tc>
                <w:tcPr>
                  <w:tcW w:w="710" w:type="pct"/>
                </w:tcPr>
                <w:p w14:paraId="58055EAE" w14:textId="77777777" w:rsidR="00845B77" w:rsidRPr="000A34BD" w:rsidRDefault="00845B77" w:rsidP="00E80EF5">
                  <w:pPr>
                    <w:tabs>
                      <w:tab w:val="left" w:pos="720"/>
                    </w:tabs>
                    <w:jc w:val="both"/>
                    <w:rPr>
                      <w:rFonts w:ascii="Kokila" w:hAnsi="Kokila" w:cs="Kalimati"/>
                      <w:sz w:val="20"/>
                      <w:szCs w:val="20"/>
                      <w:cs/>
                    </w:rPr>
                  </w:pPr>
                  <w:r w:rsidRPr="000A34BD">
                    <w:rPr>
                      <w:rFonts w:ascii="Kokila" w:hAnsi="Kokila" w:cs="Kalimati" w:hint="cs"/>
                      <w:sz w:val="20"/>
                      <w:szCs w:val="20"/>
                      <w:cs/>
                    </w:rPr>
                    <w:t xml:space="preserve">विक्री परिमाण </w:t>
                  </w:r>
                  <w:r w:rsidRPr="000A34BD">
                    <w:rPr>
                      <w:rFonts w:ascii="Kokila" w:hAnsi="Kokila" w:cs="Kalimati"/>
                      <w:sz w:val="20"/>
                      <w:szCs w:val="20"/>
                    </w:rPr>
                    <w:t>(</w:t>
                  </w:r>
                  <w:proofErr w:type="spellStart"/>
                  <w:r w:rsidRPr="000A34BD">
                    <w:rPr>
                      <w:rFonts w:ascii="Kokila" w:hAnsi="Kokila" w:cs="Kalimati" w:hint="cs"/>
                      <w:sz w:val="20"/>
                      <w:szCs w:val="20"/>
                      <w:cs/>
                    </w:rPr>
                    <w:t>केजि</w:t>
                  </w:r>
                  <w:proofErr w:type="spellEnd"/>
                  <w:r w:rsidRPr="000A34BD">
                    <w:rPr>
                      <w:rFonts w:ascii="Kokila" w:hAnsi="Kokila" w:cs="Kalimati"/>
                      <w:sz w:val="20"/>
                      <w:szCs w:val="20"/>
                    </w:rPr>
                    <w:t>)</w:t>
                  </w:r>
                </w:p>
              </w:tc>
            </w:tr>
            <w:tr w:rsidR="0026384E" w:rsidRPr="000A34BD" w14:paraId="222ED658" w14:textId="77777777" w:rsidTr="00E80EF5">
              <w:tc>
                <w:tcPr>
                  <w:tcW w:w="1481" w:type="pct"/>
                </w:tcPr>
                <w:p w14:paraId="76732F12" w14:textId="77777777" w:rsidR="00845B77" w:rsidRPr="000A34BD" w:rsidRDefault="00845B77" w:rsidP="00E80EF5">
                  <w:pPr>
                    <w:tabs>
                      <w:tab w:val="left" w:pos="720"/>
                    </w:tabs>
                    <w:jc w:val="both"/>
                    <w:rPr>
                      <w:rFonts w:cs="Kalimati"/>
                      <w:sz w:val="20"/>
                      <w:szCs w:val="20"/>
                    </w:rPr>
                  </w:pPr>
                </w:p>
              </w:tc>
              <w:tc>
                <w:tcPr>
                  <w:tcW w:w="982" w:type="pct"/>
                </w:tcPr>
                <w:p w14:paraId="3BE1B123" w14:textId="77777777" w:rsidR="00845B77" w:rsidRPr="000A34BD" w:rsidRDefault="00845B77" w:rsidP="00E80EF5">
                  <w:pPr>
                    <w:tabs>
                      <w:tab w:val="left" w:pos="720"/>
                    </w:tabs>
                    <w:jc w:val="both"/>
                    <w:rPr>
                      <w:rFonts w:cs="Kalimati"/>
                      <w:sz w:val="20"/>
                      <w:szCs w:val="20"/>
                    </w:rPr>
                  </w:pPr>
                </w:p>
              </w:tc>
              <w:tc>
                <w:tcPr>
                  <w:tcW w:w="968" w:type="pct"/>
                </w:tcPr>
                <w:p w14:paraId="5C555F42" w14:textId="77777777" w:rsidR="00845B77" w:rsidRPr="000A34BD" w:rsidRDefault="00845B77" w:rsidP="00E80EF5">
                  <w:pPr>
                    <w:tabs>
                      <w:tab w:val="left" w:pos="720"/>
                    </w:tabs>
                    <w:jc w:val="both"/>
                    <w:rPr>
                      <w:rFonts w:cs="Kalimati"/>
                      <w:sz w:val="20"/>
                      <w:szCs w:val="20"/>
                    </w:rPr>
                  </w:pPr>
                </w:p>
              </w:tc>
              <w:tc>
                <w:tcPr>
                  <w:tcW w:w="859" w:type="pct"/>
                </w:tcPr>
                <w:p w14:paraId="5234551F" w14:textId="77777777" w:rsidR="00845B77" w:rsidRPr="000A34BD" w:rsidRDefault="00845B77" w:rsidP="00E80EF5">
                  <w:pPr>
                    <w:tabs>
                      <w:tab w:val="left" w:pos="720"/>
                    </w:tabs>
                    <w:jc w:val="both"/>
                    <w:rPr>
                      <w:rFonts w:cs="Kalimati"/>
                      <w:sz w:val="20"/>
                      <w:szCs w:val="20"/>
                    </w:rPr>
                  </w:pPr>
                </w:p>
              </w:tc>
              <w:tc>
                <w:tcPr>
                  <w:tcW w:w="710" w:type="pct"/>
                </w:tcPr>
                <w:p w14:paraId="3CB2608D" w14:textId="77777777" w:rsidR="00845B77" w:rsidRPr="000A34BD" w:rsidRDefault="00845B77" w:rsidP="00E80EF5">
                  <w:pPr>
                    <w:tabs>
                      <w:tab w:val="left" w:pos="720"/>
                    </w:tabs>
                    <w:jc w:val="both"/>
                    <w:rPr>
                      <w:rFonts w:cs="Kalimati"/>
                      <w:sz w:val="20"/>
                      <w:szCs w:val="20"/>
                    </w:rPr>
                  </w:pPr>
                </w:p>
              </w:tc>
            </w:tr>
            <w:tr w:rsidR="0026384E" w:rsidRPr="000A34BD" w14:paraId="6030C37B" w14:textId="77777777" w:rsidTr="00E80EF5">
              <w:tc>
                <w:tcPr>
                  <w:tcW w:w="1481" w:type="pct"/>
                </w:tcPr>
                <w:p w14:paraId="79E1AEA1" w14:textId="77777777" w:rsidR="00845B77" w:rsidRPr="000A34BD" w:rsidRDefault="00845B77" w:rsidP="00E80EF5">
                  <w:pPr>
                    <w:tabs>
                      <w:tab w:val="left" w:pos="720"/>
                    </w:tabs>
                    <w:jc w:val="both"/>
                    <w:rPr>
                      <w:rFonts w:cs="Kalimati"/>
                      <w:sz w:val="20"/>
                      <w:szCs w:val="20"/>
                    </w:rPr>
                  </w:pPr>
                </w:p>
              </w:tc>
              <w:tc>
                <w:tcPr>
                  <w:tcW w:w="982" w:type="pct"/>
                </w:tcPr>
                <w:p w14:paraId="61F54D53" w14:textId="77777777" w:rsidR="00845B77" w:rsidRPr="000A34BD" w:rsidRDefault="00845B77" w:rsidP="00E80EF5">
                  <w:pPr>
                    <w:tabs>
                      <w:tab w:val="left" w:pos="720"/>
                    </w:tabs>
                    <w:jc w:val="both"/>
                    <w:rPr>
                      <w:rFonts w:cs="Kalimati"/>
                      <w:sz w:val="20"/>
                      <w:szCs w:val="20"/>
                    </w:rPr>
                  </w:pPr>
                </w:p>
              </w:tc>
              <w:tc>
                <w:tcPr>
                  <w:tcW w:w="968" w:type="pct"/>
                </w:tcPr>
                <w:p w14:paraId="1AA4464A" w14:textId="77777777" w:rsidR="00845B77" w:rsidRPr="000A34BD" w:rsidRDefault="00845B77" w:rsidP="00E80EF5">
                  <w:pPr>
                    <w:tabs>
                      <w:tab w:val="left" w:pos="720"/>
                    </w:tabs>
                    <w:jc w:val="both"/>
                    <w:rPr>
                      <w:rFonts w:cs="Kalimati"/>
                      <w:sz w:val="20"/>
                      <w:szCs w:val="20"/>
                    </w:rPr>
                  </w:pPr>
                </w:p>
              </w:tc>
              <w:tc>
                <w:tcPr>
                  <w:tcW w:w="859" w:type="pct"/>
                </w:tcPr>
                <w:p w14:paraId="2B295642" w14:textId="77777777" w:rsidR="00845B77" w:rsidRPr="000A34BD" w:rsidRDefault="00845B77" w:rsidP="00E80EF5">
                  <w:pPr>
                    <w:tabs>
                      <w:tab w:val="left" w:pos="720"/>
                    </w:tabs>
                    <w:jc w:val="both"/>
                    <w:rPr>
                      <w:rFonts w:cs="Kalimati"/>
                      <w:sz w:val="20"/>
                      <w:szCs w:val="20"/>
                    </w:rPr>
                  </w:pPr>
                </w:p>
              </w:tc>
              <w:tc>
                <w:tcPr>
                  <w:tcW w:w="710" w:type="pct"/>
                </w:tcPr>
                <w:p w14:paraId="6BDEDF7E" w14:textId="77777777" w:rsidR="00845B77" w:rsidRPr="000A34BD" w:rsidRDefault="00845B77" w:rsidP="00E80EF5">
                  <w:pPr>
                    <w:tabs>
                      <w:tab w:val="left" w:pos="720"/>
                    </w:tabs>
                    <w:jc w:val="both"/>
                    <w:rPr>
                      <w:rFonts w:cs="Kalimati"/>
                      <w:sz w:val="20"/>
                      <w:szCs w:val="20"/>
                    </w:rPr>
                  </w:pPr>
                </w:p>
              </w:tc>
            </w:tr>
            <w:tr w:rsidR="00845B77" w:rsidRPr="000A34BD" w14:paraId="0F4AFF9F" w14:textId="77777777" w:rsidTr="00E80EF5">
              <w:tc>
                <w:tcPr>
                  <w:tcW w:w="1481" w:type="pct"/>
                </w:tcPr>
                <w:p w14:paraId="49C8364D" w14:textId="77777777" w:rsidR="00845B77" w:rsidRPr="000A34BD" w:rsidRDefault="00845B77" w:rsidP="00E80EF5">
                  <w:pPr>
                    <w:tabs>
                      <w:tab w:val="left" w:pos="720"/>
                    </w:tabs>
                    <w:jc w:val="both"/>
                    <w:rPr>
                      <w:rFonts w:cs="Kalimati"/>
                      <w:sz w:val="20"/>
                      <w:szCs w:val="20"/>
                    </w:rPr>
                  </w:pPr>
                </w:p>
              </w:tc>
              <w:tc>
                <w:tcPr>
                  <w:tcW w:w="982" w:type="pct"/>
                </w:tcPr>
                <w:p w14:paraId="20D8020A" w14:textId="77777777" w:rsidR="00845B77" w:rsidRPr="000A34BD" w:rsidRDefault="00845B77" w:rsidP="00E80EF5">
                  <w:pPr>
                    <w:tabs>
                      <w:tab w:val="left" w:pos="720"/>
                    </w:tabs>
                    <w:jc w:val="both"/>
                    <w:rPr>
                      <w:rFonts w:cs="Kalimati"/>
                      <w:sz w:val="20"/>
                      <w:szCs w:val="20"/>
                    </w:rPr>
                  </w:pPr>
                </w:p>
              </w:tc>
              <w:tc>
                <w:tcPr>
                  <w:tcW w:w="968" w:type="pct"/>
                </w:tcPr>
                <w:p w14:paraId="19D2F9D9" w14:textId="77777777" w:rsidR="00845B77" w:rsidRPr="000A34BD" w:rsidRDefault="00845B77" w:rsidP="00E80EF5">
                  <w:pPr>
                    <w:tabs>
                      <w:tab w:val="left" w:pos="720"/>
                    </w:tabs>
                    <w:jc w:val="both"/>
                    <w:rPr>
                      <w:rFonts w:cs="Kalimati"/>
                      <w:sz w:val="20"/>
                      <w:szCs w:val="20"/>
                    </w:rPr>
                  </w:pPr>
                </w:p>
              </w:tc>
              <w:tc>
                <w:tcPr>
                  <w:tcW w:w="859" w:type="pct"/>
                </w:tcPr>
                <w:p w14:paraId="4DC7C6DC" w14:textId="77777777" w:rsidR="00845B77" w:rsidRPr="000A34BD" w:rsidRDefault="00845B77" w:rsidP="00E80EF5">
                  <w:pPr>
                    <w:tabs>
                      <w:tab w:val="left" w:pos="720"/>
                    </w:tabs>
                    <w:jc w:val="both"/>
                    <w:rPr>
                      <w:rFonts w:cs="Kalimati"/>
                      <w:sz w:val="20"/>
                      <w:szCs w:val="20"/>
                    </w:rPr>
                  </w:pPr>
                </w:p>
              </w:tc>
              <w:tc>
                <w:tcPr>
                  <w:tcW w:w="710" w:type="pct"/>
                </w:tcPr>
                <w:p w14:paraId="0424B546" w14:textId="77777777" w:rsidR="00845B77" w:rsidRPr="000A34BD" w:rsidRDefault="00845B77" w:rsidP="00E80EF5">
                  <w:pPr>
                    <w:tabs>
                      <w:tab w:val="left" w:pos="720"/>
                    </w:tabs>
                    <w:jc w:val="both"/>
                    <w:rPr>
                      <w:rFonts w:cs="Kalimati"/>
                      <w:sz w:val="20"/>
                      <w:szCs w:val="20"/>
                    </w:rPr>
                  </w:pPr>
                </w:p>
              </w:tc>
            </w:tr>
          </w:tbl>
          <w:p w14:paraId="4B3D2B49" w14:textId="77777777" w:rsidR="00845B77" w:rsidRPr="000A34BD" w:rsidRDefault="00845B77" w:rsidP="00E80EF5">
            <w:pPr>
              <w:tabs>
                <w:tab w:val="left" w:pos="720"/>
              </w:tabs>
              <w:jc w:val="both"/>
              <w:rPr>
                <w:rFonts w:cs="Kalimati"/>
                <w:sz w:val="20"/>
                <w:szCs w:val="20"/>
              </w:rPr>
            </w:pPr>
          </w:p>
        </w:tc>
      </w:tr>
      <w:tr w:rsidR="0026384E" w:rsidRPr="000A34BD" w14:paraId="4C18125B" w14:textId="77777777" w:rsidTr="00E80EF5">
        <w:trPr>
          <w:trHeight w:val="144"/>
        </w:trPr>
        <w:tc>
          <w:tcPr>
            <w:tcW w:w="502" w:type="pct"/>
          </w:tcPr>
          <w:p w14:paraId="4D668A3D"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५</w:t>
            </w:r>
          </w:p>
        </w:tc>
        <w:tc>
          <w:tcPr>
            <w:tcW w:w="953" w:type="pct"/>
          </w:tcPr>
          <w:p w14:paraId="71D219A1" w14:textId="77777777" w:rsidR="00845B77" w:rsidRPr="000A34BD" w:rsidRDefault="00845B77" w:rsidP="00E80EF5">
            <w:pPr>
              <w:tabs>
                <w:tab w:val="left" w:pos="720"/>
              </w:tabs>
              <w:jc w:val="both"/>
              <w:rPr>
                <w:rFonts w:cs="Kalimati"/>
                <w:b/>
                <w:bCs/>
                <w:sz w:val="20"/>
                <w:szCs w:val="20"/>
                <w:rtl/>
                <w:cs/>
              </w:rPr>
            </w:pP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rPr>
              <w:t>चाहेको</w:t>
            </w:r>
            <w:r w:rsidRPr="000A34BD">
              <w:rPr>
                <w:rFonts w:cs="Kalimati"/>
                <w:b/>
                <w:bCs/>
                <w:sz w:val="20"/>
                <w:szCs w:val="20"/>
                <w:rtl/>
                <w:cs/>
              </w:rPr>
              <w:t xml:space="preserve"> </w:t>
            </w:r>
            <w:r w:rsidRPr="000A34BD">
              <w:rPr>
                <w:rFonts w:ascii="Kokila" w:hAnsi="Kokila" w:cs="Kalimati" w:hint="cs"/>
                <w:b/>
                <w:bCs/>
                <w:sz w:val="20"/>
                <w:szCs w:val="20"/>
                <w:cs/>
                <w:lang w:bidi="hi-IN"/>
              </w:rPr>
              <w:t>बालीहरु</w:t>
            </w:r>
            <w:r w:rsidRPr="000A34BD">
              <w:rPr>
                <w:rFonts w:cs="Kalimati"/>
                <w:b/>
                <w:bCs/>
                <w:sz w:val="20"/>
                <w:szCs w:val="20"/>
                <w:rtl/>
                <w:cs/>
              </w:rPr>
              <w:t xml:space="preserve"> </w:t>
            </w:r>
            <w:r w:rsidRPr="000A34BD">
              <w:rPr>
                <w:rFonts w:ascii="Kokila" w:hAnsi="Kokila" w:cs="Kalimati" w:hint="cs"/>
                <w:b/>
                <w:bCs/>
                <w:sz w:val="20"/>
                <w:szCs w:val="20"/>
                <w:cs/>
                <w:lang w:bidi="hi-IN"/>
              </w:rPr>
              <w:t>र</w:t>
            </w:r>
            <w:r w:rsidRPr="000A34BD">
              <w:rPr>
                <w:rFonts w:cs="Kalimati"/>
                <w:b/>
                <w:bCs/>
                <w:sz w:val="20"/>
                <w:szCs w:val="20"/>
                <w:rtl/>
                <w:cs/>
              </w:rPr>
              <w:t xml:space="preserve"> </w:t>
            </w:r>
            <w:r w:rsidRPr="000A34BD">
              <w:rPr>
                <w:rFonts w:ascii="Kokila" w:hAnsi="Kokila" w:cs="Kalimati" w:hint="cs"/>
                <w:b/>
                <w:bCs/>
                <w:sz w:val="20"/>
                <w:szCs w:val="20"/>
                <w:cs/>
                <w:lang w:bidi="hi-IN"/>
              </w:rPr>
              <w:t>क्षेत्रफल</w:t>
            </w:r>
          </w:p>
        </w:tc>
        <w:tc>
          <w:tcPr>
            <w:tcW w:w="3545" w:type="pct"/>
          </w:tcPr>
          <w:p w14:paraId="242E1CA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बालीको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क्षेत्रफल</w:t>
            </w:r>
            <w:r w:rsidRPr="000A34BD">
              <w:rPr>
                <w:rFonts w:cs="Kalimati"/>
                <w:sz w:val="20"/>
                <w:szCs w:val="20"/>
              </w:rPr>
              <w:t xml:space="preserve"> ……………………. </w:t>
            </w:r>
            <w:r w:rsidRPr="000A34BD">
              <w:rPr>
                <w:rFonts w:ascii="Kokila" w:hAnsi="Kokila" w:cs="Kalimati" w:hint="cs"/>
                <w:sz w:val="20"/>
                <w:szCs w:val="20"/>
                <w:cs/>
                <w:lang w:bidi="hi-IN"/>
              </w:rPr>
              <w:t xml:space="preserve">रोपनी </w:t>
            </w:r>
            <w:r w:rsidRPr="000A34BD">
              <w:rPr>
                <w:rFonts w:ascii="Kokila" w:hAnsi="Kokila" w:cs="Kalimati"/>
                <w:sz w:val="20"/>
                <w:szCs w:val="20"/>
                <w:lang w:bidi="hi-IN"/>
              </w:rPr>
              <w:t xml:space="preserve">                        </w:t>
            </w:r>
            <w:r w:rsidRPr="000A34BD">
              <w:rPr>
                <w:rFonts w:ascii="Kokila" w:hAnsi="Kokila" w:cs="Kalimati" w:hint="cs"/>
                <w:sz w:val="20"/>
                <w:szCs w:val="20"/>
                <w:cs/>
                <w:lang w:bidi="hi-IN"/>
              </w:rPr>
              <w:t>कित्ता नं</w:t>
            </w:r>
            <w:r w:rsidRPr="000A34BD">
              <w:rPr>
                <w:rFonts w:ascii="Kokila" w:hAnsi="Kokila" w:cs="Kalimati"/>
                <w:sz w:val="20"/>
                <w:szCs w:val="20"/>
                <w:lang w:bidi="hi-IN"/>
              </w:rPr>
              <w:t xml:space="preserve"> ……………</w:t>
            </w:r>
          </w:p>
          <w:p w14:paraId="180E843F" w14:textId="77777777" w:rsidR="00845B77" w:rsidRPr="000A34BD" w:rsidRDefault="00845B77" w:rsidP="00E80EF5">
            <w:pPr>
              <w:tabs>
                <w:tab w:val="left" w:pos="720"/>
              </w:tabs>
              <w:jc w:val="both"/>
              <w:rPr>
                <w:rFonts w:ascii="Kokila" w:hAnsi="Kokila" w:cs="Kalimati"/>
                <w:sz w:val="20"/>
                <w:szCs w:val="20"/>
                <w:lang w:bidi="hi-IN"/>
              </w:rPr>
            </w:pPr>
            <w:r w:rsidRPr="000A34BD">
              <w:rPr>
                <w:rFonts w:ascii="Kokila" w:hAnsi="Kokila" w:cs="Kalimati" w:hint="cs"/>
                <w:sz w:val="20"/>
                <w:szCs w:val="20"/>
                <w:cs/>
                <w:lang w:bidi="hi-IN"/>
              </w:rPr>
              <w:t>बालीको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क्षेत्रफल</w:t>
            </w:r>
            <w:r w:rsidRPr="000A34BD">
              <w:rPr>
                <w:rFonts w:cs="Kalimati"/>
                <w:sz w:val="20"/>
                <w:szCs w:val="20"/>
              </w:rPr>
              <w:t xml:space="preserve"> ………. </w:t>
            </w:r>
            <w:r w:rsidRPr="000A34BD">
              <w:rPr>
                <w:rFonts w:ascii="Kokila" w:hAnsi="Kokila" w:cs="Kalimati" w:hint="cs"/>
                <w:sz w:val="20"/>
                <w:szCs w:val="20"/>
                <w:cs/>
                <w:lang w:bidi="hi-IN"/>
              </w:rPr>
              <w:t>रोपनी</w:t>
            </w:r>
            <w:r w:rsidRPr="000A34BD">
              <w:rPr>
                <w:rFonts w:ascii="Kokila" w:hAnsi="Kokila" w:cs="Kalimati"/>
                <w:sz w:val="20"/>
                <w:szCs w:val="20"/>
                <w:lang w:bidi="hi-IN"/>
              </w:rPr>
              <w:t xml:space="preserve"> </w:t>
            </w:r>
          </w:p>
          <w:p w14:paraId="7FF41A3B"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कित्ता नं</w:t>
            </w:r>
            <w:r w:rsidRPr="000A34BD">
              <w:rPr>
                <w:rFonts w:ascii="Kokila" w:hAnsi="Kokila" w:cs="Kalimati"/>
                <w:sz w:val="20"/>
                <w:szCs w:val="20"/>
                <w:lang w:bidi="hi-IN"/>
              </w:rPr>
              <w:t xml:space="preserve"> ……………</w:t>
            </w:r>
          </w:p>
          <w:p w14:paraId="529F5639" w14:textId="4DE2BC62"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बालीको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क्षेत्रफल</w:t>
            </w:r>
            <w:r w:rsidRPr="000A34BD">
              <w:rPr>
                <w:rFonts w:cs="Kalimati"/>
                <w:sz w:val="20"/>
                <w:szCs w:val="20"/>
              </w:rPr>
              <w:t xml:space="preserve"> ……………… </w:t>
            </w:r>
            <w:r w:rsidRPr="000A34BD">
              <w:rPr>
                <w:rFonts w:ascii="Kokila" w:hAnsi="Kokila" w:cs="Kalimati" w:hint="cs"/>
                <w:sz w:val="20"/>
                <w:szCs w:val="20"/>
                <w:cs/>
                <w:lang w:bidi="hi-IN"/>
              </w:rPr>
              <w:t>रोपनी कित्ता नं</w:t>
            </w:r>
            <w:r w:rsidRPr="000A34BD">
              <w:rPr>
                <w:rFonts w:ascii="Kokila" w:hAnsi="Kokila" w:cs="Kalimati"/>
                <w:sz w:val="20"/>
                <w:szCs w:val="20"/>
                <w:lang w:bidi="hi-IN"/>
              </w:rPr>
              <w:t xml:space="preserve"> ……………</w:t>
            </w:r>
          </w:p>
          <w:p w14:paraId="45BBAE3C" w14:textId="143EED92" w:rsidR="00845B77" w:rsidRPr="000A34BD" w:rsidRDefault="00845B77" w:rsidP="00E80EF5">
            <w:pPr>
              <w:tabs>
                <w:tab w:val="left" w:pos="720"/>
              </w:tabs>
              <w:jc w:val="both"/>
              <w:rPr>
                <w:rFonts w:cs="Kalimati"/>
                <w:sz w:val="20"/>
                <w:szCs w:val="20"/>
                <w:rtl/>
                <w:cs/>
              </w:rPr>
            </w:pPr>
            <w:r w:rsidRPr="000A34BD">
              <w:rPr>
                <w:rFonts w:ascii="Kokila" w:hAnsi="Kokila" w:cs="Kalimati" w:hint="cs"/>
                <w:sz w:val="20"/>
                <w:szCs w:val="20"/>
                <w:cs/>
                <w:lang w:bidi="hi-IN"/>
              </w:rPr>
              <w:t>बालीको</w:t>
            </w:r>
            <w:r w:rsidRPr="000A34BD">
              <w:rPr>
                <w:rFonts w:cs="Kalimati"/>
                <w:sz w:val="20"/>
                <w:szCs w:val="20"/>
                <w:rtl/>
                <w:cs/>
              </w:rPr>
              <w:t xml:space="preserve"> </w:t>
            </w:r>
            <w:r w:rsidRPr="000A34BD">
              <w:rPr>
                <w:rFonts w:ascii="Kokila" w:hAnsi="Kokila" w:cs="Kalimati" w:hint="cs"/>
                <w:sz w:val="20"/>
                <w:szCs w:val="20"/>
                <w:cs/>
                <w:lang w:bidi="hi-IN"/>
              </w:rPr>
              <w:t>नाम</w:t>
            </w:r>
            <w:r w:rsidRPr="000A34BD">
              <w:rPr>
                <w:rFonts w:cs="Kalimati"/>
                <w:sz w:val="20"/>
                <w:szCs w:val="20"/>
                <w:rtl/>
                <w:cs/>
              </w:rPr>
              <w:t xml:space="preserve"> </w:t>
            </w:r>
            <w:r w:rsidRPr="000A34BD">
              <w:rPr>
                <w:rFonts w:cs="Kalimati"/>
                <w:sz w:val="20"/>
                <w:szCs w:val="20"/>
              </w:rPr>
              <w:t xml:space="preserve">………………….   </w:t>
            </w:r>
            <w:r w:rsidRPr="000A34BD">
              <w:rPr>
                <w:rFonts w:ascii="Kokila" w:hAnsi="Kokila" w:cs="Kalimati" w:hint="cs"/>
                <w:sz w:val="20"/>
                <w:szCs w:val="20"/>
                <w:cs/>
                <w:lang w:bidi="hi-IN"/>
              </w:rPr>
              <w:t>क्षेत्रफल</w:t>
            </w:r>
            <w:r w:rsidRPr="000A34BD">
              <w:rPr>
                <w:rFonts w:cs="Kalimati"/>
                <w:sz w:val="20"/>
                <w:szCs w:val="20"/>
              </w:rPr>
              <w:t xml:space="preserve"> ………</w:t>
            </w:r>
            <w:r w:rsidR="004B3339" w:rsidRPr="000A34BD">
              <w:rPr>
                <w:rFonts w:cs="Kalimati"/>
                <w:sz w:val="20"/>
                <w:szCs w:val="20"/>
              </w:rPr>
              <w:t xml:space="preserve">   </w:t>
            </w:r>
            <w:r w:rsidRPr="000A34BD">
              <w:rPr>
                <w:rFonts w:cs="Kalimati"/>
                <w:sz w:val="20"/>
                <w:szCs w:val="20"/>
              </w:rPr>
              <w:t xml:space="preserve"> </w:t>
            </w:r>
            <w:r w:rsidRPr="000A34BD">
              <w:rPr>
                <w:rFonts w:ascii="Kokila" w:hAnsi="Kokila" w:cs="Kalimati" w:hint="cs"/>
                <w:sz w:val="20"/>
                <w:szCs w:val="20"/>
                <w:cs/>
                <w:lang w:bidi="hi-IN"/>
              </w:rPr>
              <w:t>रोपनी कित्ता नं</w:t>
            </w:r>
            <w:r w:rsidRPr="000A34BD">
              <w:rPr>
                <w:rFonts w:ascii="Kokila" w:hAnsi="Kokila" w:cs="Kalimati"/>
                <w:sz w:val="20"/>
                <w:szCs w:val="20"/>
                <w:lang w:bidi="hi-IN"/>
              </w:rPr>
              <w:t xml:space="preserve"> ……………</w:t>
            </w:r>
          </w:p>
        </w:tc>
      </w:tr>
      <w:tr w:rsidR="0026384E" w:rsidRPr="000A34BD" w14:paraId="5CE90604" w14:textId="77777777" w:rsidTr="00E80EF5">
        <w:trPr>
          <w:trHeight w:val="144"/>
        </w:trPr>
        <w:tc>
          <w:tcPr>
            <w:tcW w:w="502" w:type="pct"/>
            <w:hideMark/>
          </w:tcPr>
          <w:p w14:paraId="52850FB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r w:rsidRPr="000A34BD">
              <w:rPr>
                <w:rFonts w:ascii="Kokila" w:hAnsi="Kokila" w:cs="Kalimati" w:hint="cs"/>
                <w:sz w:val="20"/>
                <w:szCs w:val="20"/>
                <w:cs/>
                <w:lang w:bidi="hi-IN"/>
              </w:rPr>
              <w:t>६</w:t>
            </w:r>
          </w:p>
        </w:tc>
        <w:tc>
          <w:tcPr>
            <w:tcW w:w="953" w:type="pct"/>
            <w:hideMark/>
          </w:tcPr>
          <w:p w14:paraId="55B9A7F7"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लागत</w:t>
            </w:r>
            <w:r w:rsidRPr="000A34BD">
              <w:rPr>
                <w:rFonts w:cs="Kalimati"/>
                <w:b/>
                <w:bCs/>
                <w:sz w:val="20"/>
                <w:szCs w:val="20"/>
                <w:rtl/>
                <w:cs/>
              </w:rPr>
              <w:t xml:space="preserve"> </w:t>
            </w:r>
            <w:r w:rsidRPr="000A34BD">
              <w:rPr>
                <w:rFonts w:ascii="Kokila" w:hAnsi="Kokila" w:cs="Kalimati" w:hint="cs"/>
                <w:b/>
                <w:bCs/>
                <w:sz w:val="20"/>
                <w:szCs w:val="20"/>
                <w:cs/>
                <w:lang w:bidi="hi-IN"/>
              </w:rPr>
              <w:t>साझेदारी</w:t>
            </w:r>
            <w:r w:rsidRPr="000A34BD">
              <w:rPr>
                <w:rFonts w:cs="Kalimati"/>
                <w:b/>
                <w:bCs/>
                <w:sz w:val="20"/>
                <w:szCs w:val="20"/>
              </w:rPr>
              <w:t xml:space="preserve"> </w:t>
            </w:r>
          </w:p>
        </w:tc>
        <w:tc>
          <w:tcPr>
            <w:tcW w:w="3545" w:type="pct"/>
            <w:hideMark/>
          </w:tcPr>
          <w:p w14:paraId="4E6D948F"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tl/>
                <w:cs/>
              </w:rPr>
              <w:t xml:space="preserve"> </w:t>
            </w:r>
            <w:r w:rsidRPr="000A34BD">
              <w:rPr>
                <w:rFonts w:ascii="Kokila" w:hAnsi="Kokila" w:cs="Kalimati" w:hint="cs"/>
                <w:sz w:val="20"/>
                <w:szCs w:val="20"/>
                <w:cs/>
                <w:lang w:bidi="hi-IN"/>
              </w:rPr>
              <w:t>लागत</w:t>
            </w:r>
            <w:r w:rsidRPr="000A34BD">
              <w:rPr>
                <w:rFonts w:cs="Kalimati"/>
                <w:sz w:val="20"/>
                <w:szCs w:val="20"/>
                <w:rtl/>
                <w:cs/>
              </w:rPr>
              <w:t xml:space="preserve"> </w:t>
            </w:r>
            <w:r w:rsidRPr="000A34BD">
              <w:rPr>
                <w:rFonts w:ascii="Kokila" w:hAnsi="Kokila" w:cs="Kalimati" w:hint="cs"/>
                <w:sz w:val="20"/>
                <w:szCs w:val="20"/>
                <w:cs/>
                <w:lang w:bidi="hi-IN"/>
              </w:rPr>
              <w:t>साझेदारी</w:t>
            </w:r>
            <w:r w:rsidRPr="000A34BD">
              <w:rPr>
                <w:rFonts w:cs="Kalimati"/>
                <w:sz w:val="20"/>
                <w:szCs w:val="20"/>
                <w:rtl/>
                <w:cs/>
              </w:rPr>
              <w:t xml:space="preserve"> </w:t>
            </w:r>
            <w:r w:rsidRPr="000A34BD">
              <w:rPr>
                <w:rFonts w:ascii="Kokila" w:hAnsi="Kokila" w:cs="Kalimati" w:hint="cs"/>
                <w:sz w:val="20"/>
                <w:szCs w:val="20"/>
                <w:cs/>
                <w:lang w:bidi="hi-IN"/>
              </w:rPr>
              <w:t>प्रतिशत</w:t>
            </w:r>
            <w:r w:rsidRPr="000A34BD">
              <w:rPr>
                <w:rFonts w:cs="Kalimati"/>
                <w:sz w:val="20"/>
                <w:szCs w:val="20"/>
              </w:rPr>
              <w:t xml:space="preserve"> ……………..</w:t>
            </w:r>
          </w:p>
        </w:tc>
      </w:tr>
      <w:tr w:rsidR="0026384E" w:rsidRPr="000A34BD" w14:paraId="2C2CBDAA" w14:textId="77777777" w:rsidTr="004B3339">
        <w:trPr>
          <w:trHeight w:val="1646"/>
        </w:trPr>
        <w:tc>
          <w:tcPr>
            <w:tcW w:w="502" w:type="pct"/>
            <w:hideMark/>
          </w:tcPr>
          <w:p w14:paraId="7298C003"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७</w:t>
            </w:r>
          </w:p>
          <w:p w14:paraId="690B16E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697A26E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0E346D3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0C4E173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2ADD831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0EFA77E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39D6800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953" w:type="pct"/>
            <w:hideMark/>
          </w:tcPr>
          <w:p w14:paraId="74FA85B3"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सहभागिता</w:t>
            </w:r>
            <w:r w:rsidRPr="000A34BD">
              <w:rPr>
                <w:rFonts w:cs="Kalimati"/>
                <w:b/>
                <w:bCs/>
                <w:sz w:val="20"/>
                <w:szCs w:val="20"/>
              </w:rPr>
              <w:t xml:space="preserve"> </w:t>
            </w:r>
          </w:p>
          <w:p w14:paraId="2AAB2B4E" w14:textId="665D634C"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3545" w:type="pct"/>
            <w:hideMark/>
          </w:tcPr>
          <w:p w14:paraId="03A90F8E"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जम्मा</w:t>
            </w:r>
            <w:r w:rsidRPr="000A34BD">
              <w:rPr>
                <w:rFonts w:cs="Kalimati"/>
                <w:sz w:val="20"/>
                <w:szCs w:val="20"/>
                <w:rtl/>
                <w:cs/>
              </w:rPr>
              <w:t xml:space="preserve"> </w:t>
            </w:r>
            <w:r w:rsidRPr="000A34BD">
              <w:rPr>
                <w:rFonts w:ascii="Kokila" w:hAnsi="Kokila" w:cs="Kalimati" w:hint="cs"/>
                <w:sz w:val="20"/>
                <w:szCs w:val="20"/>
                <w:cs/>
                <w:lang w:bidi="hi-IN"/>
              </w:rPr>
              <w:t>सहभागीको</w:t>
            </w:r>
            <w:r w:rsidRPr="000A34BD">
              <w:rPr>
                <w:rFonts w:cs="Kalimati"/>
                <w:sz w:val="20"/>
                <w:szCs w:val="20"/>
                <w:rtl/>
                <w:cs/>
              </w:rPr>
              <w:t xml:space="preserve"> </w:t>
            </w:r>
            <w:r w:rsidRPr="000A34BD">
              <w:rPr>
                <w:rFonts w:ascii="Kokila" w:hAnsi="Kokila" w:cs="Kalimati" w:hint="cs"/>
                <w:sz w:val="20"/>
                <w:szCs w:val="20"/>
                <w:cs/>
                <w:lang w:bidi="hi-IN"/>
              </w:rPr>
              <w:t>संख्या:.....</w:t>
            </w:r>
          </w:p>
          <w:p w14:paraId="07C6614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महिला</w:t>
            </w:r>
            <w:r w:rsidRPr="000A34BD">
              <w:rPr>
                <w:rFonts w:cs="Kalimati"/>
                <w:sz w:val="20"/>
                <w:szCs w:val="20"/>
                <w:rtl/>
                <w:cs/>
              </w:rPr>
              <w:t xml:space="preserve"> </w:t>
            </w:r>
            <w:r w:rsidRPr="000A34BD">
              <w:rPr>
                <w:rFonts w:cs="Kalimati" w:hint="cs"/>
                <w:sz w:val="20"/>
                <w:szCs w:val="20"/>
                <w:rtl/>
                <w:cs/>
              </w:rPr>
              <w:t>.........</w:t>
            </w:r>
          </w:p>
          <w:p w14:paraId="608DA39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पूरूष:.........</w:t>
            </w:r>
          </w:p>
          <w:p w14:paraId="34CA0C22"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दलित</w:t>
            </w:r>
            <w:r w:rsidRPr="000A34BD">
              <w:rPr>
                <w:rFonts w:cs="Kalimati" w:hint="cs"/>
                <w:sz w:val="20"/>
                <w:szCs w:val="20"/>
                <w:rtl/>
                <w:cs/>
              </w:rPr>
              <w:t>............</w:t>
            </w:r>
          </w:p>
          <w:p w14:paraId="46404F3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sz w:val="20"/>
                <w:szCs w:val="20"/>
                <w:cs/>
                <w:lang w:bidi="hi-IN"/>
              </w:rPr>
              <w:t>जनजाति</w:t>
            </w:r>
            <w:r w:rsidRPr="000A34BD">
              <w:rPr>
                <w:rFonts w:cs="Kalimati" w:hint="cs"/>
                <w:b/>
                <w:bCs/>
                <w:sz w:val="20"/>
                <w:szCs w:val="20"/>
                <w:rtl/>
                <w:cs/>
              </w:rPr>
              <w:t>............</w:t>
            </w:r>
          </w:p>
        </w:tc>
      </w:tr>
      <w:tr w:rsidR="00845B77" w:rsidRPr="000A34BD" w14:paraId="666FD57D" w14:textId="77777777" w:rsidTr="00E80EF5">
        <w:trPr>
          <w:trHeight w:val="144"/>
        </w:trPr>
        <w:tc>
          <w:tcPr>
            <w:tcW w:w="5000" w:type="pct"/>
            <w:gridSpan w:val="3"/>
          </w:tcPr>
          <w:p w14:paraId="4B74E8D1" w14:textId="77777777" w:rsidR="00845B77" w:rsidRPr="000A34BD" w:rsidRDefault="00845B77" w:rsidP="00E80EF5">
            <w:pPr>
              <w:tabs>
                <w:tab w:val="left" w:pos="720"/>
              </w:tabs>
              <w:jc w:val="both"/>
              <w:rPr>
                <w:rFonts w:ascii="Kokila" w:hAnsi="Kokila" w:cs="Kalimati"/>
                <w:b/>
                <w:bCs/>
                <w:sz w:val="20"/>
                <w:szCs w:val="20"/>
                <w:lang w:bidi="hi-IN"/>
              </w:rPr>
            </w:pPr>
            <w:r w:rsidRPr="000A34BD">
              <w:rPr>
                <w:rFonts w:ascii="Kokila" w:hAnsi="Kokila" w:cs="Kalimati" w:hint="cs"/>
                <w:b/>
                <w:bCs/>
                <w:sz w:val="20"/>
                <w:szCs w:val="20"/>
                <w:cs/>
                <w:lang w:bidi="hi-IN"/>
              </w:rPr>
              <w:t>निरीक्षण</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lang w:bidi="hi-IN"/>
              </w:rPr>
              <w:t>प्राविधिक टोलीको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bl>
            <w:tblPr>
              <w:tblStyle w:val="TableGrid"/>
              <w:tblW w:w="9158" w:type="dxa"/>
              <w:tblLook w:val="04A0" w:firstRow="1" w:lastRow="0" w:firstColumn="1" w:lastColumn="0" w:noHBand="0" w:noVBand="1"/>
            </w:tblPr>
            <w:tblGrid>
              <w:gridCol w:w="2289"/>
              <w:gridCol w:w="2290"/>
              <w:gridCol w:w="2817"/>
              <w:gridCol w:w="1762"/>
            </w:tblGrid>
            <w:tr w:rsidR="0026384E" w:rsidRPr="000A34BD" w14:paraId="01B32B5A" w14:textId="77777777" w:rsidTr="00E80EF5">
              <w:trPr>
                <w:trHeight w:val="368"/>
              </w:trPr>
              <w:tc>
                <w:tcPr>
                  <w:tcW w:w="2289" w:type="dxa"/>
                </w:tcPr>
                <w:p w14:paraId="5F146D65" w14:textId="137B4E51" w:rsidR="00845B77" w:rsidRPr="000A34BD" w:rsidRDefault="00845B77" w:rsidP="00E80EF5">
                  <w:pPr>
                    <w:jc w:val="center"/>
                    <w:rPr>
                      <w:rFonts w:ascii="Kokila" w:hAnsi="Kokila" w:cs="Kalimati"/>
                      <w:sz w:val="20"/>
                      <w:szCs w:val="20"/>
                    </w:rPr>
                  </w:pPr>
                  <w:r w:rsidRPr="000A34BD">
                    <w:rPr>
                      <w:rFonts w:ascii="Kokila" w:hAnsi="Kokila" w:cs="Kalimati" w:hint="cs"/>
                      <w:sz w:val="20"/>
                      <w:szCs w:val="20"/>
                      <w:cs/>
                    </w:rPr>
                    <w:t>नाम</w:t>
                  </w:r>
                  <w:r w:rsidR="006B453B">
                    <w:rPr>
                      <w:rFonts w:ascii="Kokila" w:hAnsi="Kokila" w:cs="Kalimati"/>
                      <w:sz w:val="20"/>
                      <w:szCs w:val="20"/>
                    </w:rPr>
                    <w:t xml:space="preserve"> </w:t>
                  </w:r>
                  <w:r w:rsidRPr="000A34BD">
                    <w:rPr>
                      <w:rFonts w:ascii="Kokila" w:hAnsi="Kokila" w:cs="Kalimati" w:hint="cs"/>
                      <w:sz w:val="20"/>
                      <w:szCs w:val="20"/>
                      <w:cs/>
                    </w:rPr>
                    <w:t>थर</w:t>
                  </w:r>
                </w:p>
              </w:tc>
              <w:tc>
                <w:tcPr>
                  <w:tcW w:w="2290" w:type="dxa"/>
                </w:tcPr>
                <w:p w14:paraId="2DB5A2DE" w14:textId="77777777" w:rsidR="00845B77" w:rsidRPr="000A34BD" w:rsidRDefault="00845B77" w:rsidP="00E80EF5">
                  <w:pPr>
                    <w:tabs>
                      <w:tab w:val="left" w:pos="720"/>
                    </w:tabs>
                    <w:jc w:val="center"/>
                    <w:rPr>
                      <w:rFonts w:ascii="Kokila" w:hAnsi="Kokila" w:cs="Kalimati"/>
                      <w:b/>
                      <w:bCs/>
                      <w:sz w:val="20"/>
                      <w:szCs w:val="20"/>
                      <w:lang w:bidi="hi-IN"/>
                    </w:rPr>
                  </w:pPr>
                  <w:r w:rsidRPr="000A34BD">
                    <w:rPr>
                      <w:rFonts w:ascii="Kokila" w:hAnsi="Kokila" w:cs="Kalimati" w:hint="cs"/>
                      <w:sz w:val="20"/>
                      <w:szCs w:val="20"/>
                      <w:cs/>
                    </w:rPr>
                    <w:t>पद</w:t>
                  </w:r>
                </w:p>
              </w:tc>
              <w:tc>
                <w:tcPr>
                  <w:tcW w:w="2817" w:type="dxa"/>
                </w:tcPr>
                <w:p w14:paraId="2C35FD0F" w14:textId="77777777" w:rsidR="00845B77" w:rsidRPr="000A34BD" w:rsidRDefault="00845B77" w:rsidP="00E80EF5">
                  <w:pPr>
                    <w:tabs>
                      <w:tab w:val="left" w:pos="720"/>
                    </w:tabs>
                    <w:jc w:val="center"/>
                    <w:rPr>
                      <w:rFonts w:ascii="Kokila" w:hAnsi="Kokila" w:cs="Kalimati"/>
                      <w:sz w:val="20"/>
                      <w:szCs w:val="20"/>
                    </w:rPr>
                  </w:pPr>
                  <w:r w:rsidRPr="000A34BD">
                    <w:rPr>
                      <w:rFonts w:ascii="Kokila" w:hAnsi="Kokila" w:cs="Kalimati" w:hint="cs"/>
                      <w:sz w:val="20"/>
                      <w:szCs w:val="20"/>
                      <w:cs/>
                    </w:rPr>
                    <w:t>कार्यालयको नाम</w:t>
                  </w:r>
                </w:p>
              </w:tc>
              <w:tc>
                <w:tcPr>
                  <w:tcW w:w="1762" w:type="dxa"/>
                </w:tcPr>
                <w:p w14:paraId="2E39FD32" w14:textId="77777777" w:rsidR="00845B77" w:rsidRPr="000A34BD" w:rsidRDefault="00845B77" w:rsidP="00E80EF5">
                  <w:pPr>
                    <w:tabs>
                      <w:tab w:val="left" w:pos="720"/>
                    </w:tabs>
                    <w:jc w:val="center"/>
                    <w:rPr>
                      <w:rFonts w:ascii="Kokila" w:hAnsi="Kokila" w:cs="Kalimati"/>
                      <w:sz w:val="20"/>
                      <w:szCs w:val="20"/>
                    </w:rPr>
                  </w:pPr>
                  <w:r w:rsidRPr="000A34BD">
                    <w:rPr>
                      <w:rFonts w:ascii="Kokila" w:hAnsi="Kokila" w:cs="Kalimati" w:hint="cs"/>
                      <w:sz w:val="20"/>
                      <w:szCs w:val="20"/>
                      <w:cs/>
                    </w:rPr>
                    <w:t>दस्तखत</w:t>
                  </w:r>
                </w:p>
              </w:tc>
            </w:tr>
            <w:tr w:rsidR="0026384E" w:rsidRPr="000A34BD" w14:paraId="06B95368" w14:textId="77777777" w:rsidTr="00E80EF5">
              <w:trPr>
                <w:trHeight w:val="513"/>
              </w:trPr>
              <w:tc>
                <w:tcPr>
                  <w:tcW w:w="2289" w:type="dxa"/>
                </w:tcPr>
                <w:p w14:paraId="5192DA69"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09D1C943"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5022D506"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63531E2B" w14:textId="77777777" w:rsidR="00845B77" w:rsidRPr="000A34BD" w:rsidRDefault="00845B77" w:rsidP="00E80EF5">
                  <w:pPr>
                    <w:tabs>
                      <w:tab w:val="left" w:pos="720"/>
                    </w:tabs>
                    <w:jc w:val="both"/>
                    <w:rPr>
                      <w:rFonts w:ascii="Kokila" w:hAnsi="Kokila" w:cs="Kalimati"/>
                      <w:b/>
                      <w:bCs/>
                      <w:sz w:val="20"/>
                      <w:szCs w:val="20"/>
                      <w:lang w:bidi="hi-IN"/>
                    </w:rPr>
                  </w:pPr>
                </w:p>
              </w:tc>
            </w:tr>
            <w:tr w:rsidR="0026384E" w:rsidRPr="000A34BD" w14:paraId="4849CBDD" w14:textId="77777777" w:rsidTr="00E80EF5">
              <w:trPr>
                <w:trHeight w:val="513"/>
              </w:trPr>
              <w:tc>
                <w:tcPr>
                  <w:tcW w:w="2289" w:type="dxa"/>
                </w:tcPr>
                <w:p w14:paraId="0EC172F5"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2E63E0FE"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48BB4EC2"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54C94430" w14:textId="77777777" w:rsidR="00845B77" w:rsidRPr="000A34BD" w:rsidRDefault="00845B77" w:rsidP="00E80EF5">
                  <w:pPr>
                    <w:tabs>
                      <w:tab w:val="left" w:pos="720"/>
                    </w:tabs>
                    <w:jc w:val="both"/>
                    <w:rPr>
                      <w:rFonts w:ascii="Kokila" w:hAnsi="Kokila" w:cs="Kalimati"/>
                      <w:b/>
                      <w:bCs/>
                      <w:sz w:val="20"/>
                      <w:szCs w:val="20"/>
                      <w:lang w:bidi="hi-IN"/>
                    </w:rPr>
                  </w:pPr>
                </w:p>
              </w:tc>
            </w:tr>
            <w:tr w:rsidR="00845B77" w:rsidRPr="000A34BD" w14:paraId="7E782183" w14:textId="77777777" w:rsidTr="00E80EF5">
              <w:trPr>
                <w:trHeight w:val="513"/>
              </w:trPr>
              <w:tc>
                <w:tcPr>
                  <w:tcW w:w="2289" w:type="dxa"/>
                </w:tcPr>
                <w:p w14:paraId="521EC2BD"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0121A441"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02A7120E"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5E6C5EA7" w14:textId="77777777" w:rsidR="00845B77" w:rsidRPr="000A34BD" w:rsidRDefault="00845B77" w:rsidP="00E80EF5">
                  <w:pPr>
                    <w:tabs>
                      <w:tab w:val="left" w:pos="720"/>
                    </w:tabs>
                    <w:jc w:val="both"/>
                    <w:rPr>
                      <w:rFonts w:ascii="Kokila" w:hAnsi="Kokila" w:cs="Kalimati"/>
                      <w:b/>
                      <w:bCs/>
                      <w:sz w:val="20"/>
                      <w:szCs w:val="20"/>
                      <w:lang w:bidi="hi-IN"/>
                    </w:rPr>
                  </w:pPr>
                </w:p>
              </w:tc>
            </w:tr>
          </w:tbl>
          <w:p w14:paraId="61AAA54F" w14:textId="77777777" w:rsidR="00845B77" w:rsidRPr="000A34BD" w:rsidRDefault="00845B77" w:rsidP="00E80EF5">
            <w:pPr>
              <w:tabs>
                <w:tab w:val="left" w:pos="720"/>
              </w:tabs>
              <w:jc w:val="both"/>
              <w:rPr>
                <w:rFonts w:cs="Kalimati"/>
                <w:b/>
                <w:bCs/>
                <w:sz w:val="20"/>
                <w:szCs w:val="20"/>
                <w:rtl/>
                <w:cs/>
              </w:rPr>
            </w:pPr>
          </w:p>
          <w:p w14:paraId="6A94B850" w14:textId="77777777" w:rsidR="00845B77" w:rsidRPr="000A34BD" w:rsidRDefault="00845B77" w:rsidP="00E80EF5">
            <w:pPr>
              <w:tabs>
                <w:tab w:val="left" w:pos="720"/>
              </w:tabs>
              <w:jc w:val="both"/>
              <w:rPr>
                <w:rFonts w:cs="Kalimati"/>
                <w:sz w:val="20"/>
                <w:szCs w:val="20"/>
                <w:rtl/>
                <w:cs/>
              </w:rPr>
            </w:pPr>
            <w:proofErr w:type="spellStart"/>
            <w:r w:rsidRPr="000A34BD">
              <w:rPr>
                <w:rFonts w:ascii="Kokila" w:hAnsi="Kokila" w:cs="Kalimati" w:hint="cs"/>
                <w:sz w:val="20"/>
                <w:szCs w:val="20"/>
                <w:cs/>
              </w:rPr>
              <w:t>मितिः</w:t>
            </w:r>
            <w:proofErr w:type="spellEnd"/>
          </w:p>
        </w:tc>
      </w:tr>
    </w:tbl>
    <w:p w14:paraId="6B5E02FC" w14:textId="77777777" w:rsidR="00845B77" w:rsidRPr="000A34BD" w:rsidRDefault="00845B77" w:rsidP="00845B77">
      <w:pPr>
        <w:rPr>
          <w:sz w:val="20"/>
          <w:szCs w:val="20"/>
        </w:rPr>
      </w:pPr>
    </w:p>
    <w:p w14:paraId="10A570F1" w14:textId="77777777" w:rsidR="00845B77" w:rsidRPr="000A34BD" w:rsidRDefault="00845B77" w:rsidP="00845B77">
      <w:pPr>
        <w:spacing w:after="160" w:line="259" w:lineRule="auto"/>
        <w:rPr>
          <w:sz w:val="20"/>
          <w:szCs w:val="20"/>
        </w:rPr>
      </w:pPr>
      <w:r w:rsidRPr="000A34BD">
        <w:rPr>
          <w:sz w:val="20"/>
          <w:szCs w:val="20"/>
        </w:rPr>
        <w:br w:type="page"/>
      </w:r>
    </w:p>
    <w:p w14:paraId="35EA768A" w14:textId="4F890652" w:rsidR="00845B77" w:rsidRPr="000A34BD" w:rsidRDefault="00845B77" w:rsidP="00845B77">
      <w:pPr>
        <w:tabs>
          <w:tab w:val="left" w:pos="720"/>
          <w:tab w:val="left" w:pos="1862"/>
        </w:tabs>
        <w:jc w:val="center"/>
        <w:rPr>
          <w:rFonts w:ascii="Kokila" w:hAnsi="Kokila" w:cs="Kalimati"/>
          <w:b/>
          <w:bCs/>
          <w:sz w:val="20"/>
          <w:szCs w:val="20"/>
          <w:lang w:bidi="hi-IN"/>
        </w:rPr>
      </w:pPr>
      <w:r w:rsidRPr="000A34BD">
        <w:rPr>
          <w:rFonts w:ascii="Kokila" w:hAnsi="Kokila" w:cs="Kalimati" w:hint="cs"/>
          <w:b/>
          <w:bCs/>
          <w:sz w:val="20"/>
          <w:szCs w:val="20"/>
          <w:cs/>
          <w:lang w:bidi="hi-IN"/>
        </w:rPr>
        <w:lastRenderedPageBreak/>
        <w:t>अनुसूची</w:t>
      </w:r>
      <w:r w:rsidRPr="000A34BD">
        <w:rPr>
          <w:rFonts w:cs="Kalimati"/>
          <w:b/>
          <w:bCs/>
          <w:sz w:val="20"/>
          <w:szCs w:val="20"/>
          <w:rtl/>
          <w:cs/>
        </w:rPr>
        <w:t xml:space="preserve"> </w:t>
      </w:r>
      <w:r w:rsidRPr="000A34BD">
        <w:rPr>
          <w:rFonts w:ascii="Kokila" w:hAnsi="Kokila" w:cs="Kalimati" w:hint="cs"/>
          <w:b/>
          <w:bCs/>
          <w:sz w:val="20"/>
          <w:szCs w:val="20"/>
          <w:cs/>
          <w:lang w:bidi="hi-IN"/>
        </w:rPr>
        <w:t>२</w:t>
      </w:r>
      <w:r w:rsidR="001A779B" w:rsidRPr="000A34BD">
        <w:rPr>
          <w:rFonts w:ascii="Kokila" w:hAnsi="Kokila" w:cs="Kalimati" w:hint="cs"/>
          <w:b/>
          <w:bCs/>
          <w:sz w:val="20"/>
          <w:szCs w:val="20"/>
          <w:cs/>
          <w:lang w:bidi="hi-IN"/>
        </w:rPr>
        <w:t>६</w:t>
      </w:r>
    </w:p>
    <w:p w14:paraId="7ED24D51"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१२ को उपदफा </w:t>
      </w:r>
      <w:r w:rsidRPr="000A34BD">
        <w:rPr>
          <w:rFonts w:cs="Kalimati"/>
          <w:b/>
          <w:bCs/>
          <w:sz w:val="20"/>
          <w:szCs w:val="20"/>
        </w:rPr>
        <w:t>(</w:t>
      </w:r>
      <w:r w:rsidRPr="000A34BD">
        <w:rPr>
          <w:rFonts w:cs="Kalimati"/>
          <w:b/>
          <w:bCs/>
          <w:sz w:val="20"/>
          <w:szCs w:val="20"/>
          <w:cs/>
        </w:rPr>
        <w:t>१</w:t>
      </w:r>
      <w:r w:rsidRPr="000A34BD">
        <w:rPr>
          <w:rFonts w:cs="Kalimati"/>
          <w:b/>
          <w:bCs/>
          <w:sz w:val="20"/>
          <w:szCs w:val="20"/>
        </w:rPr>
        <w:t>)</w:t>
      </w:r>
      <w:r w:rsidRPr="000A34BD">
        <w:rPr>
          <w:rFonts w:cs="Kalimati"/>
          <w:b/>
          <w:bCs/>
          <w:sz w:val="20"/>
          <w:szCs w:val="20"/>
          <w:cs/>
        </w:rPr>
        <w:t xml:space="preserve"> </w:t>
      </w:r>
      <w:r w:rsidRPr="000A34BD">
        <w:rPr>
          <w:rFonts w:cs="Kalimati"/>
          <w:b/>
          <w:bCs/>
          <w:sz w:val="20"/>
          <w:szCs w:val="20"/>
        </w:rPr>
        <w:t>(</w:t>
      </w:r>
      <w:r w:rsidRPr="000A34BD">
        <w:rPr>
          <w:rFonts w:cs="Kalimati"/>
          <w:b/>
          <w:bCs/>
          <w:sz w:val="20"/>
          <w:szCs w:val="20"/>
          <w:cs/>
        </w:rPr>
        <w:t>ग</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4670EDF8" w14:textId="77777777" w:rsidR="004B3339" w:rsidRPr="000A34BD" w:rsidRDefault="004B3339" w:rsidP="00845B77">
      <w:pPr>
        <w:tabs>
          <w:tab w:val="left" w:pos="720"/>
        </w:tabs>
        <w:jc w:val="center"/>
        <w:rPr>
          <w:rFonts w:cs="Kalimati"/>
          <w:b/>
          <w:bCs/>
          <w:sz w:val="20"/>
          <w:szCs w:val="20"/>
        </w:rPr>
      </w:pPr>
    </w:p>
    <w:p w14:paraId="64ED1DAD" w14:textId="56C449D6" w:rsidR="00845B77" w:rsidRPr="000A34BD" w:rsidRDefault="00845B77" w:rsidP="00845B77">
      <w:pPr>
        <w:tabs>
          <w:tab w:val="left" w:pos="720"/>
          <w:tab w:val="left" w:pos="1862"/>
        </w:tabs>
        <w:jc w:val="center"/>
        <w:rPr>
          <w:rFonts w:ascii="Kokila" w:hAnsi="Kokila" w:cs="Kalimati"/>
          <w:b/>
          <w:bCs/>
          <w:sz w:val="20"/>
          <w:szCs w:val="20"/>
        </w:rPr>
      </w:pP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w:t>
      </w:r>
      <w:r w:rsidRPr="000A34BD">
        <w:rPr>
          <w:rFonts w:ascii="Kokila" w:hAnsi="Kokila" w:cs="Kalimati" w:hint="cs"/>
          <w:b/>
          <w:bCs/>
          <w:sz w:val="20"/>
          <w:szCs w:val="20"/>
          <w:cs/>
        </w:rPr>
        <w:t xml:space="preserve"> कार्यक्रमको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पेश</w:t>
      </w:r>
      <w:r w:rsidRPr="000A34BD">
        <w:rPr>
          <w:rFonts w:cs="Kalimati"/>
          <w:b/>
          <w:bCs/>
          <w:sz w:val="20"/>
          <w:szCs w:val="20"/>
          <w:rtl/>
          <w:cs/>
        </w:rPr>
        <w:t xml:space="preserve"> </w:t>
      </w:r>
      <w:r w:rsidRPr="000A34BD">
        <w:rPr>
          <w:rFonts w:ascii="Kokila" w:hAnsi="Kokila" w:cs="Kalimati" w:hint="cs"/>
          <w:b/>
          <w:bCs/>
          <w:sz w:val="20"/>
          <w:szCs w:val="20"/>
          <w:cs/>
          <w:lang w:bidi="hi-IN"/>
        </w:rPr>
        <w:t>भएका</w:t>
      </w:r>
      <w:r w:rsidRPr="000A34BD">
        <w:rPr>
          <w:rFonts w:cs="Kalimati"/>
          <w:b/>
          <w:bCs/>
          <w:sz w:val="20"/>
          <w:szCs w:val="20"/>
          <w:rtl/>
          <w:cs/>
        </w:rPr>
        <w:t xml:space="preserve"> </w:t>
      </w:r>
      <w:r w:rsidRPr="000A34BD">
        <w:rPr>
          <w:rFonts w:ascii="Kokila" w:hAnsi="Kokila" w:cs="Kalimati" w:hint="cs"/>
          <w:b/>
          <w:bCs/>
          <w:sz w:val="20"/>
          <w:szCs w:val="20"/>
          <w:cs/>
          <w:lang w:bidi="hi-IN"/>
        </w:rPr>
        <w:t>आवेदनहरुको</w:t>
      </w:r>
      <w:r w:rsidRPr="000A34BD">
        <w:rPr>
          <w:rFonts w:cs="Kalimati"/>
          <w:b/>
          <w:bCs/>
          <w:sz w:val="20"/>
          <w:szCs w:val="20"/>
          <w:rtl/>
          <w:cs/>
        </w:rPr>
        <w:t xml:space="preserve"> </w:t>
      </w:r>
      <w:r w:rsidRPr="000A34BD">
        <w:rPr>
          <w:rFonts w:ascii="Kokila" w:hAnsi="Kokila" w:cs="Kalimati" w:hint="cs"/>
          <w:b/>
          <w:bCs/>
          <w:sz w:val="20"/>
          <w:szCs w:val="20"/>
          <w:cs/>
          <w:lang w:bidi="hi-IN"/>
        </w:rPr>
        <w:t>मूल्याङ्कन</w:t>
      </w:r>
      <w:r w:rsidRPr="000A34BD">
        <w:rPr>
          <w:rFonts w:ascii="Kokila" w:hAnsi="Kokila" w:cs="Kalimati" w:hint="cs"/>
          <w:b/>
          <w:bCs/>
          <w:sz w:val="20"/>
          <w:szCs w:val="20"/>
          <w:cs/>
        </w:rPr>
        <w:t xml:space="preserve"> फाराम</w:t>
      </w:r>
    </w:p>
    <w:p w14:paraId="6A23067A" w14:textId="77777777" w:rsidR="004B3339" w:rsidRPr="000A34BD" w:rsidRDefault="004B3339" w:rsidP="00845B77">
      <w:pPr>
        <w:tabs>
          <w:tab w:val="left" w:pos="720"/>
          <w:tab w:val="left" w:pos="1862"/>
        </w:tabs>
        <w:jc w:val="center"/>
        <w:rPr>
          <w:rFonts w:cs="Kalimati"/>
          <w:sz w:val="20"/>
          <w:szCs w:val="20"/>
          <w:rtl/>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2079"/>
        <w:gridCol w:w="853"/>
        <w:gridCol w:w="5090"/>
      </w:tblGrid>
      <w:tr w:rsidR="0026384E" w:rsidRPr="000A34BD" w14:paraId="408C321D" w14:textId="77777777" w:rsidTr="007D6E51">
        <w:trPr>
          <w:trHeight w:val="405"/>
          <w:tblHeader/>
        </w:trPr>
        <w:tc>
          <w:tcPr>
            <w:tcW w:w="527" w:type="pct"/>
            <w:vAlign w:val="center"/>
            <w:hideMark/>
          </w:tcPr>
          <w:p w14:paraId="77985C6C"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क्र</w:t>
            </w:r>
            <w:r w:rsidRPr="000A34BD">
              <w:rPr>
                <w:rFonts w:cs="Kalimati"/>
                <w:b/>
                <w:bCs/>
                <w:sz w:val="20"/>
                <w:szCs w:val="20"/>
                <w:rtl/>
                <w:cs/>
              </w:rPr>
              <w:t>.</w:t>
            </w:r>
            <w:r w:rsidRPr="000A34BD">
              <w:rPr>
                <w:rFonts w:ascii="Kokila" w:hAnsi="Kokila" w:cs="Kalimati" w:hint="cs"/>
                <w:b/>
                <w:bCs/>
                <w:sz w:val="20"/>
                <w:szCs w:val="20"/>
                <w:cs/>
                <w:lang w:bidi="hi-IN"/>
              </w:rPr>
              <w:t>स</w:t>
            </w:r>
            <w:r w:rsidRPr="000A34BD">
              <w:rPr>
                <w:rFonts w:cs="Kalimati"/>
                <w:b/>
                <w:bCs/>
                <w:sz w:val="20"/>
                <w:szCs w:val="20"/>
                <w:rtl/>
                <w:cs/>
              </w:rPr>
              <w:t>.</w:t>
            </w:r>
          </w:p>
        </w:tc>
        <w:tc>
          <w:tcPr>
            <w:tcW w:w="1158" w:type="pct"/>
            <w:vAlign w:val="center"/>
            <w:hideMark/>
          </w:tcPr>
          <w:p w14:paraId="2B1E8EA0"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मूल्याङ्कनका</w:t>
            </w:r>
            <w:r w:rsidRPr="000A34BD">
              <w:rPr>
                <w:rFonts w:cs="Kalimati"/>
                <w:b/>
                <w:bCs/>
                <w:sz w:val="20"/>
                <w:szCs w:val="20"/>
              </w:rPr>
              <w:t xml:space="preserve"> </w:t>
            </w:r>
            <w:r w:rsidRPr="000A34BD">
              <w:rPr>
                <w:rFonts w:ascii="Kokila" w:hAnsi="Kokila" w:cs="Kalimati" w:hint="cs"/>
                <w:b/>
                <w:bCs/>
                <w:sz w:val="20"/>
                <w:szCs w:val="20"/>
                <w:cs/>
                <w:lang w:bidi="hi-IN"/>
              </w:rPr>
              <w:t>आधारहरू</w:t>
            </w:r>
          </w:p>
        </w:tc>
        <w:tc>
          <w:tcPr>
            <w:tcW w:w="472" w:type="pct"/>
            <w:vAlign w:val="center"/>
            <w:hideMark/>
          </w:tcPr>
          <w:p w14:paraId="4E525F79"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अंक</w:t>
            </w:r>
          </w:p>
        </w:tc>
        <w:tc>
          <w:tcPr>
            <w:tcW w:w="2844" w:type="pct"/>
            <w:vAlign w:val="center"/>
            <w:hideMark/>
          </w:tcPr>
          <w:p w14:paraId="49258C82"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अंक</w:t>
            </w:r>
            <w:r w:rsidRPr="000A34BD">
              <w:rPr>
                <w:rFonts w:cs="Kalimati"/>
                <w:b/>
                <w:bCs/>
                <w:sz w:val="20"/>
                <w:szCs w:val="20"/>
              </w:rPr>
              <w:t xml:space="preserve"> </w:t>
            </w:r>
            <w:r w:rsidRPr="000A34BD">
              <w:rPr>
                <w:rFonts w:ascii="Kokila" w:hAnsi="Kokila" w:cs="Kalimati" w:hint="cs"/>
                <w:b/>
                <w:bCs/>
                <w:sz w:val="20"/>
                <w:szCs w:val="20"/>
                <w:cs/>
                <w:lang w:bidi="hi-IN"/>
              </w:rPr>
              <w:t>प्रदान</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lang w:bidi="hi-IN"/>
              </w:rPr>
              <w:t>आधार</w:t>
            </w:r>
          </w:p>
        </w:tc>
      </w:tr>
      <w:tr w:rsidR="0026384E" w:rsidRPr="000A34BD" w14:paraId="3359462D" w14:textId="77777777" w:rsidTr="007D6E51">
        <w:trPr>
          <w:trHeight w:val="390"/>
        </w:trPr>
        <w:tc>
          <w:tcPr>
            <w:tcW w:w="527" w:type="pct"/>
            <w:vMerge w:val="restart"/>
            <w:vAlign w:val="center"/>
            <w:hideMark/>
          </w:tcPr>
          <w:p w14:paraId="5D6B6909" w14:textId="77777777" w:rsidR="00845B77" w:rsidRPr="000A34BD" w:rsidRDefault="00845B77" w:rsidP="00E80EF5">
            <w:pPr>
              <w:tabs>
                <w:tab w:val="left" w:pos="720"/>
              </w:tabs>
              <w:jc w:val="both"/>
              <w:rPr>
                <w:rFonts w:cs="Kalimati"/>
                <w:b/>
                <w:bCs/>
                <w:sz w:val="20"/>
                <w:szCs w:val="20"/>
                <w:rtl/>
                <w:cs/>
              </w:rPr>
            </w:pPr>
            <w:r w:rsidRPr="000A34BD">
              <w:rPr>
                <w:rFonts w:cs="Kalimati"/>
                <w:b/>
                <w:bCs/>
                <w:sz w:val="20"/>
                <w:szCs w:val="20"/>
              </w:rPr>
              <w:t> </w:t>
            </w:r>
            <w:r w:rsidRPr="000A34BD">
              <w:rPr>
                <w:rFonts w:ascii="Kokila" w:hAnsi="Kokila" w:cs="Kalimati" w:hint="cs"/>
                <w:b/>
                <w:bCs/>
                <w:sz w:val="20"/>
                <w:szCs w:val="20"/>
                <w:cs/>
                <w:lang w:bidi="hi-IN"/>
              </w:rPr>
              <w:t>१</w:t>
            </w:r>
          </w:p>
        </w:tc>
        <w:tc>
          <w:tcPr>
            <w:tcW w:w="1158" w:type="pct"/>
            <w:vMerge w:val="restart"/>
            <w:vAlign w:val="center"/>
            <w:hideMark/>
          </w:tcPr>
          <w:p w14:paraId="7CA96AB0"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प्राविधिक</w:t>
            </w:r>
            <w:r w:rsidRPr="000A34BD">
              <w:rPr>
                <w:rFonts w:cs="Kalimati"/>
                <w:b/>
                <w:bCs/>
                <w:sz w:val="20"/>
                <w:szCs w:val="20"/>
                <w:rtl/>
                <w:cs/>
              </w:rPr>
              <w:t xml:space="preserve"> </w:t>
            </w:r>
            <w:r w:rsidRPr="000A34BD">
              <w:rPr>
                <w:rFonts w:ascii="Kokila" w:hAnsi="Kokila" w:cs="Kalimati" w:hint="cs"/>
                <w:b/>
                <w:bCs/>
                <w:sz w:val="20"/>
                <w:szCs w:val="20"/>
                <w:cs/>
                <w:lang w:bidi="hi-IN"/>
              </w:rPr>
              <w:t>उपयुक्तता</w:t>
            </w:r>
          </w:p>
        </w:tc>
        <w:tc>
          <w:tcPr>
            <w:tcW w:w="472" w:type="pct"/>
            <w:vMerge w:val="restart"/>
            <w:vAlign w:val="center"/>
            <w:hideMark/>
          </w:tcPr>
          <w:p w14:paraId="0A6EDBC6" w14:textId="77777777" w:rsidR="00845B77" w:rsidRPr="000A34BD" w:rsidRDefault="00845B77" w:rsidP="00E80EF5">
            <w:pPr>
              <w:tabs>
                <w:tab w:val="left" w:pos="720"/>
              </w:tabs>
              <w:jc w:val="both"/>
              <w:rPr>
                <w:rFonts w:cs="Kalimati"/>
                <w:b/>
                <w:bCs/>
                <w:sz w:val="20"/>
                <w:szCs w:val="20"/>
                <w:rtl/>
                <w:cs/>
              </w:rPr>
            </w:pPr>
            <w:r w:rsidRPr="000A34BD">
              <w:rPr>
                <w:rFonts w:cs="Kalimati"/>
                <w:sz w:val="20"/>
                <w:szCs w:val="20"/>
              </w:rPr>
              <w:t> </w:t>
            </w:r>
            <w:r w:rsidRPr="000A34BD">
              <w:rPr>
                <w:rFonts w:ascii="Kokila" w:hAnsi="Kokila" w:cs="Kalimati" w:hint="cs"/>
                <w:b/>
                <w:bCs/>
                <w:sz w:val="20"/>
                <w:szCs w:val="20"/>
                <w:cs/>
                <w:lang w:bidi="hi-IN"/>
              </w:rPr>
              <w:t>२५</w:t>
            </w:r>
          </w:p>
        </w:tc>
        <w:tc>
          <w:tcPr>
            <w:tcW w:w="2844" w:type="pct"/>
            <w:hideMark/>
          </w:tcPr>
          <w:p w14:paraId="59F1FBE4" w14:textId="77777777" w:rsidR="00845B77" w:rsidRPr="000A34BD" w:rsidRDefault="00845B77">
            <w:pPr>
              <w:numPr>
                <w:ilvl w:val="0"/>
                <w:numId w:val="67"/>
              </w:numPr>
              <w:ind w:left="255" w:hanging="270"/>
              <w:rPr>
                <w:rFonts w:cs="Kalimati"/>
                <w:sz w:val="20"/>
                <w:szCs w:val="20"/>
              </w:rPr>
            </w:pP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स्थापनाको</w:t>
            </w:r>
            <w:r w:rsidRPr="000A34BD">
              <w:rPr>
                <w:rFonts w:cs="Kalimati"/>
                <w:sz w:val="20"/>
                <w:szCs w:val="20"/>
                <w:cs/>
                <w:lang w:bidi="hi-IN"/>
              </w:rPr>
              <w:t xml:space="preserve"> </w:t>
            </w:r>
            <w:r w:rsidRPr="000A34BD">
              <w:rPr>
                <w:rFonts w:ascii="Kokila" w:hAnsi="Kokila" w:cs="Kalimati" w:hint="cs"/>
                <w:sz w:val="20"/>
                <w:szCs w:val="20"/>
                <w:cs/>
                <w:lang w:bidi="hi-IN"/>
              </w:rPr>
              <w:t>लागि</w:t>
            </w:r>
            <w:r w:rsidRPr="000A34BD">
              <w:rPr>
                <w:rFonts w:cs="Kalimati"/>
                <w:sz w:val="20"/>
                <w:szCs w:val="20"/>
                <w:cs/>
                <w:lang w:bidi="hi-IN"/>
              </w:rPr>
              <w:t xml:space="preserve"> </w:t>
            </w:r>
            <w:r w:rsidRPr="000A34BD">
              <w:rPr>
                <w:rFonts w:ascii="Kokila" w:hAnsi="Kokila" w:cs="Kalimati" w:hint="cs"/>
                <w:sz w:val="20"/>
                <w:szCs w:val="20"/>
                <w:cs/>
                <w:lang w:bidi="hi-IN"/>
              </w:rPr>
              <w:t>प्रस्ताव</w:t>
            </w:r>
            <w:r w:rsidRPr="000A34BD">
              <w:rPr>
                <w:rFonts w:ascii="Kokila" w:hAnsi="Kokila" w:cs="Kalimati" w:hint="cs"/>
                <w:sz w:val="20"/>
                <w:szCs w:val="20"/>
                <w:cs/>
              </w:rPr>
              <w:t>ि</w:t>
            </w:r>
            <w:r w:rsidRPr="000A34BD">
              <w:rPr>
                <w:rFonts w:ascii="Kokila" w:hAnsi="Kokila" w:cs="Kalimati" w:hint="cs"/>
                <w:sz w:val="20"/>
                <w:szCs w:val="20"/>
                <w:cs/>
                <w:lang w:bidi="hi-IN"/>
              </w:rPr>
              <w:t>त</w:t>
            </w:r>
            <w:r w:rsidRPr="000A34BD">
              <w:rPr>
                <w:rFonts w:cs="Kalimati"/>
                <w:sz w:val="20"/>
                <w:szCs w:val="20"/>
                <w:cs/>
                <w:lang w:bidi="hi-IN"/>
              </w:rPr>
              <w:t xml:space="preserve"> </w:t>
            </w:r>
            <w:r w:rsidRPr="000A34BD">
              <w:rPr>
                <w:rFonts w:ascii="Kokila" w:hAnsi="Kokila" w:cs="Kalimati" w:hint="cs"/>
                <w:sz w:val="20"/>
                <w:szCs w:val="20"/>
                <w:cs/>
                <w:lang w:bidi="hi-IN"/>
              </w:rPr>
              <w:t>स्थलको</w:t>
            </w:r>
            <w:r w:rsidRPr="000A34BD">
              <w:rPr>
                <w:rFonts w:cs="Kalimati"/>
                <w:sz w:val="20"/>
                <w:szCs w:val="20"/>
                <w:cs/>
                <w:lang w:bidi="hi-IN"/>
              </w:rPr>
              <w:t xml:space="preserve"> </w:t>
            </w:r>
            <w:r w:rsidRPr="000A34BD">
              <w:rPr>
                <w:rFonts w:ascii="Kokila" w:hAnsi="Kokila" w:cs="Kalimati" w:hint="cs"/>
                <w:sz w:val="20"/>
                <w:szCs w:val="20"/>
                <w:cs/>
                <w:lang w:bidi="hi-IN"/>
              </w:rPr>
              <w:t>अवस्था</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२५</w:t>
            </w:r>
            <w:r w:rsidRPr="000A34BD">
              <w:rPr>
                <w:rFonts w:ascii="Kokila" w:hAnsi="Kokila" w:cs="Kalimati"/>
                <w:sz w:val="20"/>
                <w:szCs w:val="20"/>
                <w:lang w:bidi="hi-IN"/>
              </w:rPr>
              <w:t>)</w:t>
            </w:r>
          </w:p>
        </w:tc>
      </w:tr>
      <w:tr w:rsidR="0026384E" w:rsidRPr="000A34BD" w14:paraId="50396480" w14:textId="77777777" w:rsidTr="007D6E51">
        <w:trPr>
          <w:trHeight w:val="405"/>
        </w:trPr>
        <w:tc>
          <w:tcPr>
            <w:tcW w:w="527" w:type="pct"/>
            <w:vMerge/>
            <w:vAlign w:val="center"/>
            <w:hideMark/>
          </w:tcPr>
          <w:p w14:paraId="02E5F8DA"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B88882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FDB3806" w14:textId="77777777" w:rsidR="00845B77" w:rsidRPr="000A34BD" w:rsidRDefault="00845B77" w:rsidP="00E80EF5">
            <w:pPr>
              <w:tabs>
                <w:tab w:val="left" w:pos="720"/>
              </w:tabs>
              <w:jc w:val="both"/>
              <w:rPr>
                <w:rFonts w:cs="Kalimati"/>
                <w:sz w:val="20"/>
                <w:szCs w:val="20"/>
              </w:rPr>
            </w:pPr>
          </w:p>
        </w:tc>
        <w:tc>
          <w:tcPr>
            <w:tcW w:w="2844" w:type="pct"/>
            <w:hideMark/>
          </w:tcPr>
          <w:p w14:paraId="28012D73" w14:textId="77777777" w:rsidR="00845B77" w:rsidRPr="000A34BD" w:rsidRDefault="00845B77" w:rsidP="00E80EF5">
            <w:pPr>
              <w:tabs>
                <w:tab w:val="left" w:pos="720"/>
              </w:tabs>
              <w:rPr>
                <w:rFonts w:cs="Kalimati"/>
                <w:b/>
                <w:bCs/>
                <w:sz w:val="20"/>
                <w:szCs w:val="20"/>
              </w:rPr>
            </w:pPr>
            <w:r w:rsidRPr="000A34BD">
              <w:rPr>
                <w:rFonts w:ascii="Kokila" w:hAnsi="Kokila" w:cs="Kalimati" w:hint="cs"/>
                <w:b/>
                <w:bCs/>
                <w:sz w:val="20"/>
                <w:szCs w:val="20"/>
                <w:cs/>
                <w:lang w:bidi="hi-IN"/>
              </w:rPr>
              <w:t>१</w:t>
            </w:r>
            <w:r w:rsidRPr="000A34BD">
              <w:rPr>
                <w:rFonts w:ascii="Kokila" w:hAnsi="Kokila" w:cs="Kalimati"/>
                <w:b/>
                <w:bCs/>
                <w:sz w:val="20"/>
                <w:szCs w:val="20"/>
                <w:lang w:bidi="hi-IN"/>
              </w:rPr>
              <w:t>.</w:t>
            </w:r>
            <w:r w:rsidRPr="000A34BD">
              <w:rPr>
                <w:rFonts w:ascii="Kokila" w:hAnsi="Kokila" w:cs="Kalimati" w:hint="cs"/>
                <w:b/>
                <w:bCs/>
                <w:sz w:val="20"/>
                <w:szCs w:val="20"/>
                <w:cs/>
                <w:lang w:bidi="hi-IN"/>
              </w:rPr>
              <w:t>१</w:t>
            </w:r>
            <w:r w:rsidRPr="000A34BD">
              <w:rPr>
                <w:rFonts w:ascii="Kokila" w:hAnsi="Kokila" w:cs="Kalimati"/>
                <w:b/>
                <w:bCs/>
                <w:sz w:val="20"/>
                <w:szCs w:val="20"/>
                <w:lang w:bidi="hi-IN"/>
              </w:rPr>
              <w:t xml:space="preserve"> </w:t>
            </w:r>
            <w:r w:rsidRPr="000A34BD">
              <w:rPr>
                <w:rFonts w:ascii="Kokila" w:hAnsi="Kokila" w:cs="Kalimati" w:hint="cs"/>
                <w:b/>
                <w:bCs/>
                <w:sz w:val="20"/>
                <w:szCs w:val="20"/>
                <w:cs/>
                <w:lang w:bidi="hi-IN"/>
              </w:rPr>
              <w:t>समुन्द्री</w:t>
            </w:r>
            <w:r w:rsidRPr="000A34BD">
              <w:rPr>
                <w:rFonts w:cs="Kalimati"/>
                <w:b/>
                <w:bCs/>
                <w:sz w:val="20"/>
                <w:szCs w:val="20"/>
                <w:cs/>
                <w:lang w:bidi="hi-IN"/>
              </w:rPr>
              <w:t xml:space="preserve"> </w:t>
            </w:r>
            <w:r w:rsidRPr="000A34BD">
              <w:rPr>
                <w:rFonts w:ascii="Kokila" w:hAnsi="Kokila" w:cs="Kalimati" w:hint="cs"/>
                <w:b/>
                <w:bCs/>
                <w:sz w:val="20"/>
                <w:szCs w:val="20"/>
                <w:cs/>
                <w:lang w:bidi="hi-IN"/>
              </w:rPr>
              <w:t>सतह</w:t>
            </w:r>
            <w:r w:rsidRPr="000A34BD">
              <w:rPr>
                <w:rFonts w:cs="Kalimati"/>
                <w:b/>
                <w:bCs/>
                <w:sz w:val="20"/>
                <w:szCs w:val="20"/>
                <w:cs/>
                <w:lang w:bidi="hi-IN"/>
              </w:rPr>
              <w:t xml:space="preserve"> </w:t>
            </w:r>
            <w:r w:rsidRPr="000A34BD">
              <w:rPr>
                <w:rFonts w:ascii="Kokila" w:hAnsi="Kokila" w:cs="Kalimati" w:hint="cs"/>
                <w:b/>
                <w:bCs/>
                <w:sz w:val="20"/>
                <w:szCs w:val="20"/>
                <w:cs/>
                <w:lang w:bidi="hi-IN"/>
              </w:rPr>
              <w:t>देखिको</w:t>
            </w:r>
            <w:r w:rsidRPr="000A34BD">
              <w:rPr>
                <w:rFonts w:cs="Kalimati"/>
                <w:b/>
                <w:bCs/>
                <w:sz w:val="20"/>
                <w:szCs w:val="20"/>
                <w:cs/>
                <w:lang w:bidi="hi-IN"/>
              </w:rPr>
              <w:t xml:space="preserve"> </w:t>
            </w:r>
            <w:r w:rsidRPr="000A34BD">
              <w:rPr>
                <w:rFonts w:ascii="Kokila" w:hAnsi="Kokila" w:cs="Kalimati" w:hint="cs"/>
                <w:b/>
                <w:bCs/>
                <w:sz w:val="20"/>
                <w:szCs w:val="20"/>
                <w:cs/>
                <w:lang w:bidi="hi-IN"/>
              </w:rPr>
              <w:t>उचाई</w:t>
            </w:r>
            <w:r w:rsidRPr="000A34BD">
              <w:rPr>
                <w:rFonts w:cs="Kalimati"/>
                <w:b/>
                <w:bCs/>
                <w:sz w:val="20"/>
                <w:szCs w:val="20"/>
                <w:cs/>
                <w:lang w:bidi="hi-IN"/>
              </w:rPr>
              <w:t xml:space="preserve"> </w:t>
            </w:r>
          </w:p>
        </w:tc>
      </w:tr>
      <w:tr w:rsidR="0026384E" w:rsidRPr="000A34BD" w14:paraId="6F3A1CE8" w14:textId="77777777" w:rsidTr="007D6E51">
        <w:trPr>
          <w:trHeight w:val="405"/>
        </w:trPr>
        <w:tc>
          <w:tcPr>
            <w:tcW w:w="527" w:type="pct"/>
            <w:vMerge/>
            <w:vAlign w:val="center"/>
            <w:hideMark/>
          </w:tcPr>
          <w:p w14:paraId="44D16688"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305735B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CB38951" w14:textId="77777777" w:rsidR="00845B77" w:rsidRPr="000A34BD" w:rsidRDefault="00845B77" w:rsidP="00E80EF5">
            <w:pPr>
              <w:tabs>
                <w:tab w:val="left" w:pos="720"/>
              </w:tabs>
              <w:jc w:val="both"/>
              <w:rPr>
                <w:rFonts w:cs="Kalimati"/>
                <w:sz w:val="20"/>
                <w:szCs w:val="20"/>
              </w:rPr>
            </w:pPr>
          </w:p>
        </w:tc>
        <w:tc>
          <w:tcPr>
            <w:tcW w:w="2844" w:type="pct"/>
            <w:hideMark/>
          </w:tcPr>
          <w:p w14:paraId="2EA79CE1" w14:textId="77777777" w:rsidR="00845B77" w:rsidRPr="000A34BD" w:rsidRDefault="00845B77">
            <w:pPr>
              <w:numPr>
                <w:ilvl w:val="0"/>
                <w:numId w:val="77"/>
              </w:numPr>
              <w:rPr>
                <w:rFonts w:cs="Kalimati"/>
                <w:sz w:val="20"/>
                <w:szCs w:val="20"/>
              </w:rPr>
            </w:pPr>
            <w:r w:rsidRPr="000A34BD">
              <w:rPr>
                <w:rFonts w:ascii="Kokila" w:hAnsi="Kokila" w:cs="Kalimati" w:hint="cs"/>
                <w:sz w:val="20"/>
                <w:szCs w:val="20"/>
                <w:cs/>
                <w:lang w:bidi="hi-IN"/>
              </w:rPr>
              <w:t>उत्तम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१०</w:t>
            </w:r>
            <w:r w:rsidRPr="000A34BD">
              <w:rPr>
                <w:rFonts w:ascii="Kokila" w:hAnsi="Kokila" w:cs="Kalimati"/>
                <w:sz w:val="20"/>
                <w:szCs w:val="20"/>
              </w:rPr>
              <w:t>)</w:t>
            </w:r>
          </w:p>
        </w:tc>
      </w:tr>
      <w:tr w:rsidR="0026384E" w:rsidRPr="000A34BD" w14:paraId="42865438" w14:textId="77777777" w:rsidTr="007D6E51">
        <w:trPr>
          <w:trHeight w:val="405"/>
        </w:trPr>
        <w:tc>
          <w:tcPr>
            <w:tcW w:w="527" w:type="pct"/>
            <w:vMerge/>
            <w:vAlign w:val="center"/>
            <w:hideMark/>
          </w:tcPr>
          <w:p w14:paraId="2373E0D3"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2F84D1E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57536D4" w14:textId="77777777" w:rsidR="00845B77" w:rsidRPr="000A34BD" w:rsidRDefault="00845B77" w:rsidP="00E80EF5">
            <w:pPr>
              <w:tabs>
                <w:tab w:val="left" w:pos="720"/>
              </w:tabs>
              <w:jc w:val="both"/>
              <w:rPr>
                <w:rFonts w:cs="Kalimati"/>
                <w:sz w:val="20"/>
                <w:szCs w:val="20"/>
              </w:rPr>
            </w:pPr>
          </w:p>
        </w:tc>
        <w:tc>
          <w:tcPr>
            <w:tcW w:w="2844" w:type="pct"/>
            <w:hideMark/>
          </w:tcPr>
          <w:p w14:paraId="4CC5276D" w14:textId="77777777" w:rsidR="00845B77" w:rsidRPr="000A34BD" w:rsidRDefault="00845B77">
            <w:pPr>
              <w:numPr>
                <w:ilvl w:val="0"/>
                <w:numId w:val="77"/>
              </w:numPr>
              <w:rPr>
                <w:rFonts w:ascii="Kokila" w:hAnsi="Kokila" w:cs="Kalimati"/>
                <w:sz w:val="20"/>
                <w:szCs w:val="20"/>
                <w:lang w:bidi="hi-IN"/>
              </w:rPr>
            </w:pPr>
            <w:r w:rsidRPr="000A34BD">
              <w:rPr>
                <w:rFonts w:ascii="Kokila" w:hAnsi="Kokila" w:cs="Kalimati" w:hint="cs"/>
                <w:sz w:val="20"/>
                <w:szCs w:val="20"/>
                <w:cs/>
                <w:lang w:bidi="hi-IN"/>
              </w:rPr>
              <w:t>मध्यम</w:t>
            </w:r>
            <w:r w:rsidRPr="000A34BD">
              <w:rPr>
                <w:rFonts w:ascii="Kokila" w:hAnsi="Kokila"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७</w:t>
            </w:r>
            <w:r w:rsidRPr="000A34BD">
              <w:rPr>
                <w:rFonts w:ascii="Kokila" w:hAnsi="Kokila" w:cs="Kalimati"/>
                <w:sz w:val="20"/>
                <w:szCs w:val="20"/>
                <w:lang w:bidi="hi-IN"/>
              </w:rPr>
              <w:t>)</w:t>
            </w:r>
          </w:p>
        </w:tc>
      </w:tr>
      <w:tr w:rsidR="0026384E" w:rsidRPr="000A34BD" w14:paraId="0D203D76" w14:textId="77777777" w:rsidTr="007D6E51">
        <w:trPr>
          <w:trHeight w:val="405"/>
        </w:trPr>
        <w:tc>
          <w:tcPr>
            <w:tcW w:w="527" w:type="pct"/>
            <w:vMerge/>
            <w:vAlign w:val="center"/>
            <w:hideMark/>
          </w:tcPr>
          <w:p w14:paraId="3659B718"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2AD1E9E3"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2067EF5" w14:textId="77777777" w:rsidR="00845B77" w:rsidRPr="000A34BD" w:rsidRDefault="00845B77" w:rsidP="00E80EF5">
            <w:pPr>
              <w:tabs>
                <w:tab w:val="left" w:pos="720"/>
              </w:tabs>
              <w:jc w:val="both"/>
              <w:rPr>
                <w:rFonts w:cs="Kalimati"/>
                <w:sz w:val="20"/>
                <w:szCs w:val="20"/>
              </w:rPr>
            </w:pPr>
          </w:p>
        </w:tc>
        <w:tc>
          <w:tcPr>
            <w:tcW w:w="2844" w:type="pct"/>
            <w:hideMark/>
          </w:tcPr>
          <w:p w14:paraId="5E416082" w14:textId="77777777" w:rsidR="00845B77" w:rsidRPr="000A34BD" w:rsidRDefault="00845B77">
            <w:pPr>
              <w:numPr>
                <w:ilvl w:val="0"/>
                <w:numId w:val="77"/>
              </w:numPr>
              <w:rPr>
                <w:rFonts w:ascii="Kokila" w:hAnsi="Kokila" w:cs="Kalimati"/>
                <w:sz w:val="20"/>
                <w:szCs w:val="20"/>
                <w:lang w:bidi="hi-IN"/>
              </w:rPr>
            </w:pPr>
            <w:r w:rsidRPr="000A34BD">
              <w:rPr>
                <w:rFonts w:ascii="Kokila" w:hAnsi="Kokila" w:cs="Kalimati" w:hint="cs"/>
                <w:sz w:val="20"/>
                <w:szCs w:val="20"/>
                <w:cs/>
                <w:lang w:bidi="hi-IN"/>
              </w:rPr>
              <w:t>सामान्य</w:t>
            </w:r>
            <w:r w:rsidRPr="000A34BD">
              <w:rPr>
                <w:rFonts w:ascii="Kokila" w:hAnsi="Kokila"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3A70D744" w14:textId="77777777" w:rsidTr="007D6E51">
        <w:trPr>
          <w:trHeight w:val="405"/>
        </w:trPr>
        <w:tc>
          <w:tcPr>
            <w:tcW w:w="527" w:type="pct"/>
            <w:vMerge/>
            <w:vAlign w:val="center"/>
            <w:hideMark/>
          </w:tcPr>
          <w:p w14:paraId="28E2905D"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16C917FB"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3BA9A3A5" w14:textId="77777777" w:rsidR="00845B77" w:rsidRPr="000A34BD" w:rsidRDefault="00845B77" w:rsidP="00E80EF5">
            <w:pPr>
              <w:tabs>
                <w:tab w:val="left" w:pos="720"/>
              </w:tabs>
              <w:jc w:val="both"/>
              <w:rPr>
                <w:rFonts w:cs="Kalimati"/>
                <w:sz w:val="20"/>
                <w:szCs w:val="20"/>
              </w:rPr>
            </w:pPr>
          </w:p>
        </w:tc>
        <w:tc>
          <w:tcPr>
            <w:tcW w:w="2844" w:type="pct"/>
            <w:hideMark/>
          </w:tcPr>
          <w:p w14:paraId="75F7B1E7" w14:textId="77777777" w:rsidR="00845B77" w:rsidRPr="000A34BD" w:rsidRDefault="00845B77">
            <w:pPr>
              <w:numPr>
                <w:ilvl w:val="0"/>
                <w:numId w:val="77"/>
              </w:numPr>
              <w:rPr>
                <w:rFonts w:ascii="Kokila" w:hAnsi="Kokila" w:cs="Kalimati"/>
                <w:sz w:val="20"/>
                <w:szCs w:val="20"/>
                <w:lang w:bidi="hi-IN"/>
              </w:rPr>
            </w:pPr>
            <w:r w:rsidRPr="000A34BD">
              <w:rPr>
                <w:rFonts w:ascii="Kokila" w:hAnsi="Kokila" w:cs="Kalimati" w:hint="cs"/>
                <w:sz w:val="20"/>
                <w:szCs w:val="20"/>
                <w:cs/>
                <w:lang w:bidi="hi-IN"/>
              </w:rPr>
              <w:t>अनुपयुक्त</w:t>
            </w:r>
            <w:r w:rsidRPr="000A34BD">
              <w:rPr>
                <w:rFonts w:ascii="Kokila" w:hAnsi="Kokila"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०</w:t>
            </w:r>
            <w:r w:rsidRPr="000A34BD">
              <w:rPr>
                <w:rFonts w:ascii="Kokila" w:hAnsi="Kokila" w:cs="Kalimati"/>
                <w:sz w:val="20"/>
                <w:szCs w:val="20"/>
                <w:lang w:bidi="hi-IN"/>
              </w:rPr>
              <w:t>)</w:t>
            </w:r>
          </w:p>
        </w:tc>
      </w:tr>
      <w:tr w:rsidR="0026384E" w:rsidRPr="000A34BD" w14:paraId="2E0BB11B" w14:textId="77777777" w:rsidTr="007D6E51">
        <w:trPr>
          <w:trHeight w:val="405"/>
        </w:trPr>
        <w:tc>
          <w:tcPr>
            <w:tcW w:w="527" w:type="pct"/>
            <w:vMerge/>
            <w:vAlign w:val="center"/>
            <w:hideMark/>
          </w:tcPr>
          <w:p w14:paraId="15FF185C"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76562DED"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632CD941" w14:textId="77777777" w:rsidR="00845B77" w:rsidRPr="000A34BD" w:rsidRDefault="00845B77" w:rsidP="00E80EF5">
            <w:pPr>
              <w:tabs>
                <w:tab w:val="left" w:pos="720"/>
              </w:tabs>
              <w:jc w:val="both"/>
              <w:rPr>
                <w:rFonts w:cs="Kalimati"/>
                <w:sz w:val="20"/>
                <w:szCs w:val="20"/>
              </w:rPr>
            </w:pPr>
          </w:p>
        </w:tc>
        <w:tc>
          <w:tcPr>
            <w:tcW w:w="2844" w:type="pct"/>
            <w:hideMark/>
          </w:tcPr>
          <w:p w14:paraId="4A976BB4" w14:textId="77777777" w:rsidR="00845B77" w:rsidRPr="000A34BD" w:rsidRDefault="00845B77" w:rsidP="00E80EF5">
            <w:pPr>
              <w:tabs>
                <w:tab w:val="left" w:pos="720"/>
              </w:tabs>
              <w:rPr>
                <w:rFonts w:cs="Kalimati"/>
                <w:sz w:val="20"/>
                <w:szCs w:val="20"/>
              </w:rPr>
            </w:pPr>
            <w:r w:rsidRPr="000A34BD">
              <w:rPr>
                <w:rFonts w:ascii="Kokila" w:hAnsi="Kokila" w:cs="Kalimati" w:hint="cs"/>
                <w:b/>
                <w:bCs/>
                <w:sz w:val="20"/>
                <w:szCs w:val="20"/>
                <w:cs/>
                <w:lang w:bidi="hi-IN"/>
              </w:rPr>
              <w:t>१</w:t>
            </w:r>
            <w:r w:rsidRPr="000A34BD">
              <w:rPr>
                <w:rFonts w:ascii="Kokila" w:hAnsi="Kokila" w:cs="Kalimati"/>
                <w:b/>
                <w:bCs/>
                <w:sz w:val="20"/>
                <w:szCs w:val="20"/>
                <w:lang w:bidi="hi-IN"/>
              </w:rPr>
              <w:t>.</w:t>
            </w:r>
            <w:r w:rsidRPr="000A34BD">
              <w:rPr>
                <w:rFonts w:ascii="Kokila" w:hAnsi="Kokila" w:cs="Kalimati" w:hint="cs"/>
                <w:b/>
                <w:bCs/>
                <w:sz w:val="20"/>
                <w:szCs w:val="20"/>
                <w:cs/>
              </w:rPr>
              <w:t>२</w:t>
            </w:r>
            <w:r w:rsidRPr="000A34BD">
              <w:rPr>
                <w:rFonts w:cs="Kalimati"/>
                <w:b/>
                <w:bCs/>
                <w:sz w:val="20"/>
                <w:szCs w:val="20"/>
                <w:cs/>
                <w:lang w:bidi="hi-IN"/>
              </w:rPr>
              <w:t xml:space="preserve"> </w:t>
            </w:r>
            <w:r w:rsidRPr="000A34BD">
              <w:rPr>
                <w:rFonts w:ascii="Kokila" w:hAnsi="Kokila" w:cs="Kalimati" w:hint="cs"/>
                <w:b/>
                <w:bCs/>
                <w:sz w:val="20"/>
                <w:szCs w:val="20"/>
                <w:cs/>
                <w:lang w:bidi="hi-IN"/>
              </w:rPr>
              <w:t>जमिनको</w:t>
            </w:r>
            <w:r w:rsidRPr="000A34BD">
              <w:rPr>
                <w:rFonts w:cs="Kalimati"/>
                <w:b/>
                <w:bCs/>
                <w:sz w:val="20"/>
                <w:szCs w:val="20"/>
                <w:cs/>
                <w:lang w:bidi="hi-IN"/>
              </w:rPr>
              <w:t xml:space="preserve"> </w:t>
            </w:r>
            <w:r w:rsidRPr="000A34BD">
              <w:rPr>
                <w:rFonts w:ascii="Kokila" w:hAnsi="Kokila" w:cs="Kalimati" w:hint="cs"/>
                <w:b/>
                <w:bCs/>
                <w:sz w:val="20"/>
                <w:szCs w:val="20"/>
                <w:cs/>
                <w:lang w:bidi="hi-IN"/>
              </w:rPr>
              <w:t>मोहडा</w:t>
            </w:r>
            <w:r w:rsidRPr="000A34BD">
              <w:rPr>
                <w:rFonts w:cs="Kalimati"/>
                <w:b/>
                <w:bCs/>
                <w:sz w:val="20"/>
                <w:szCs w:val="20"/>
                <w:cs/>
                <w:lang w:bidi="hi-IN"/>
              </w:rPr>
              <w:t xml:space="preserve"> </w:t>
            </w:r>
            <w:r w:rsidRPr="000A34BD">
              <w:rPr>
                <w:rFonts w:ascii="Kokila" w:hAnsi="Kokila" w:cs="Kalimati"/>
                <w:b/>
                <w:bCs/>
                <w:sz w:val="20"/>
                <w:szCs w:val="20"/>
              </w:rPr>
              <w:t>(</w:t>
            </w:r>
            <w:r w:rsidRPr="000A34BD">
              <w:rPr>
                <w:rFonts w:ascii="Kokila" w:hAnsi="Kokila" w:cs="Kalimati" w:hint="cs"/>
                <w:b/>
                <w:bCs/>
                <w:sz w:val="20"/>
                <w:szCs w:val="20"/>
                <w:cs/>
                <w:lang w:bidi="hi-IN"/>
              </w:rPr>
              <w:t>जमिन</w:t>
            </w:r>
            <w:r w:rsidRPr="000A34BD">
              <w:rPr>
                <w:rFonts w:cs="Kalimati"/>
                <w:b/>
                <w:bCs/>
                <w:sz w:val="20"/>
                <w:szCs w:val="20"/>
                <w:cs/>
                <w:lang w:bidi="hi-IN"/>
              </w:rPr>
              <w:t xml:space="preserve"> </w:t>
            </w:r>
            <w:r w:rsidRPr="000A34BD">
              <w:rPr>
                <w:rFonts w:ascii="Kokila" w:hAnsi="Kokila" w:cs="Kalimati" w:hint="cs"/>
                <w:b/>
                <w:bCs/>
                <w:sz w:val="20"/>
                <w:szCs w:val="20"/>
                <w:cs/>
                <w:lang w:bidi="hi-IN"/>
              </w:rPr>
              <w:t>फर्केको</w:t>
            </w:r>
            <w:r w:rsidRPr="000A34BD">
              <w:rPr>
                <w:rFonts w:cs="Kalimati"/>
                <w:b/>
                <w:bCs/>
                <w:sz w:val="20"/>
                <w:szCs w:val="20"/>
                <w:cs/>
                <w:lang w:bidi="hi-IN"/>
              </w:rPr>
              <w:t xml:space="preserve"> </w:t>
            </w:r>
            <w:r w:rsidRPr="000A34BD">
              <w:rPr>
                <w:rFonts w:ascii="Kokila" w:hAnsi="Kokila" w:cs="Kalimati" w:hint="cs"/>
                <w:b/>
                <w:bCs/>
                <w:sz w:val="20"/>
                <w:szCs w:val="20"/>
                <w:cs/>
                <w:lang w:bidi="hi-IN"/>
              </w:rPr>
              <w:t>दिशा</w:t>
            </w:r>
            <w:r w:rsidRPr="000A34BD">
              <w:rPr>
                <w:rFonts w:ascii="Kokila" w:hAnsi="Kokila" w:cs="Kalimati"/>
                <w:b/>
                <w:bCs/>
                <w:sz w:val="20"/>
                <w:szCs w:val="20"/>
                <w:lang w:bidi="hi-IN"/>
              </w:rPr>
              <w:t>)</w:t>
            </w:r>
            <w:r w:rsidRPr="000A34BD">
              <w:rPr>
                <w:rFonts w:ascii="Kokila" w:hAnsi="Kokila" w:cs="Kalimati"/>
                <w:sz w:val="20"/>
                <w:szCs w:val="20"/>
                <w:lang w:bidi="hi-IN"/>
              </w:rPr>
              <w:t xml:space="preserve"> …………….</w:t>
            </w:r>
          </w:p>
        </w:tc>
      </w:tr>
      <w:tr w:rsidR="0026384E" w:rsidRPr="000A34BD" w14:paraId="762F5E07" w14:textId="77777777" w:rsidTr="007D6E51">
        <w:trPr>
          <w:trHeight w:val="405"/>
        </w:trPr>
        <w:tc>
          <w:tcPr>
            <w:tcW w:w="527" w:type="pct"/>
            <w:vMerge/>
            <w:vAlign w:val="center"/>
            <w:hideMark/>
          </w:tcPr>
          <w:p w14:paraId="1196350C"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A7DD7D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8CE1BB6" w14:textId="77777777" w:rsidR="00845B77" w:rsidRPr="000A34BD" w:rsidRDefault="00845B77" w:rsidP="00E80EF5">
            <w:pPr>
              <w:tabs>
                <w:tab w:val="left" w:pos="720"/>
              </w:tabs>
              <w:jc w:val="both"/>
              <w:rPr>
                <w:rFonts w:cs="Kalimati"/>
                <w:sz w:val="20"/>
                <w:szCs w:val="20"/>
              </w:rPr>
            </w:pPr>
          </w:p>
        </w:tc>
        <w:tc>
          <w:tcPr>
            <w:tcW w:w="2844" w:type="pct"/>
            <w:hideMark/>
          </w:tcPr>
          <w:p w14:paraId="7609EF54"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क</w:t>
            </w:r>
            <w:r w:rsidRPr="000A34BD">
              <w:rPr>
                <w:rFonts w:ascii="Kokila" w:hAnsi="Kokila" w:cs="Kalimati"/>
                <w:sz w:val="20"/>
                <w:szCs w:val="20"/>
              </w:rPr>
              <w:t>)</w:t>
            </w:r>
            <w:r w:rsidRPr="000A34BD">
              <w:rPr>
                <w:rFonts w:cs="Kalimati"/>
                <w:sz w:val="20"/>
                <w:szCs w:val="20"/>
                <w:cs/>
                <w:lang w:bidi="hi-IN"/>
              </w:rPr>
              <w:t xml:space="preserve"> </w:t>
            </w:r>
            <w:r w:rsidRPr="000A34BD">
              <w:rPr>
                <w:rFonts w:ascii="Kokila" w:hAnsi="Kokila" w:cs="Kalimati" w:hint="cs"/>
                <w:sz w:val="20"/>
                <w:szCs w:val="20"/>
                <w:cs/>
                <w:lang w:bidi="hi-IN"/>
              </w:rPr>
              <w:t>उत्तम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17905685" w14:textId="77777777" w:rsidTr="007D6E51">
        <w:trPr>
          <w:trHeight w:val="405"/>
        </w:trPr>
        <w:tc>
          <w:tcPr>
            <w:tcW w:w="527" w:type="pct"/>
            <w:vMerge/>
            <w:vAlign w:val="center"/>
            <w:hideMark/>
          </w:tcPr>
          <w:p w14:paraId="12371DC5"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677DBF58"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E227652" w14:textId="77777777" w:rsidR="00845B77" w:rsidRPr="000A34BD" w:rsidRDefault="00845B77" w:rsidP="00E80EF5">
            <w:pPr>
              <w:tabs>
                <w:tab w:val="left" w:pos="720"/>
              </w:tabs>
              <w:jc w:val="both"/>
              <w:rPr>
                <w:rFonts w:cs="Kalimati"/>
                <w:sz w:val="20"/>
                <w:szCs w:val="20"/>
              </w:rPr>
            </w:pPr>
          </w:p>
        </w:tc>
        <w:tc>
          <w:tcPr>
            <w:tcW w:w="2844" w:type="pct"/>
            <w:hideMark/>
          </w:tcPr>
          <w:p w14:paraId="6B222272"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ख</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मध्यम</w:t>
            </w:r>
            <w:r w:rsidRPr="000A34BD">
              <w:rPr>
                <w:rFonts w:ascii="Kokila" w:hAnsi="Kokila" w:cs="Kalimati"/>
                <w:sz w:val="20"/>
                <w:szCs w:val="20"/>
                <w:lang w:bidi="hi-IN"/>
              </w:rPr>
              <w:t xml:space="preserve"> (</w:t>
            </w:r>
            <w:r w:rsidRPr="000A34BD">
              <w:rPr>
                <w:rFonts w:ascii="Kokila" w:hAnsi="Kokila" w:cs="Kalimati" w:hint="cs"/>
                <w:sz w:val="20"/>
                <w:szCs w:val="20"/>
                <w:cs/>
                <w:lang w:bidi="hi-IN"/>
              </w:rPr>
              <w:t>३</w:t>
            </w:r>
            <w:r w:rsidRPr="000A34BD">
              <w:rPr>
                <w:rFonts w:ascii="Kokila" w:hAnsi="Kokila" w:cs="Kalimati"/>
                <w:sz w:val="20"/>
                <w:szCs w:val="20"/>
              </w:rPr>
              <w:t>)</w:t>
            </w:r>
          </w:p>
        </w:tc>
      </w:tr>
      <w:tr w:rsidR="0026384E" w:rsidRPr="000A34BD" w14:paraId="7D9DC49E" w14:textId="77777777" w:rsidTr="007D6E51">
        <w:trPr>
          <w:trHeight w:val="405"/>
        </w:trPr>
        <w:tc>
          <w:tcPr>
            <w:tcW w:w="527" w:type="pct"/>
            <w:vMerge/>
            <w:vAlign w:val="center"/>
            <w:hideMark/>
          </w:tcPr>
          <w:p w14:paraId="1753DD66"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0761448F"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398FE5C3" w14:textId="77777777" w:rsidR="00845B77" w:rsidRPr="000A34BD" w:rsidRDefault="00845B77" w:rsidP="00E80EF5">
            <w:pPr>
              <w:tabs>
                <w:tab w:val="left" w:pos="720"/>
              </w:tabs>
              <w:jc w:val="both"/>
              <w:rPr>
                <w:rFonts w:cs="Kalimati"/>
                <w:sz w:val="20"/>
                <w:szCs w:val="20"/>
              </w:rPr>
            </w:pPr>
          </w:p>
        </w:tc>
        <w:tc>
          <w:tcPr>
            <w:tcW w:w="2844" w:type="pct"/>
            <w:hideMark/>
          </w:tcPr>
          <w:p w14:paraId="606E2C13"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ग</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सामान्य</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२</w:t>
            </w:r>
            <w:r w:rsidRPr="000A34BD">
              <w:rPr>
                <w:rFonts w:ascii="Kokila" w:hAnsi="Kokila" w:cs="Kalimati"/>
                <w:sz w:val="20"/>
                <w:szCs w:val="20"/>
                <w:lang w:bidi="hi-IN"/>
              </w:rPr>
              <w:t>)</w:t>
            </w:r>
          </w:p>
        </w:tc>
      </w:tr>
      <w:tr w:rsidR="0026384E" w:rsidRPr="000A34BD" w14:paraId="130B33FE" w14:textId="77777777" w:rsidTr="007D6E51">
        <w:trPr>
          <w:trHeight w:val="405"/>
        </w:trPr>
        <w:tc>
          <w:tcPr>
            <w:tcW w:w="527" w:type="pct"/>
            <w:vMerge/>
            <w:vAlign w:val="center"/>
            <w:hideMark/>
          </w:tcPr>
          <w:p w14:paraId="288CDAEF"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3EB7CE47"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C715043" w14:textId="77777777" w:rsidR="00845B77" w:rsidRPr="000A34BD" w:rsidRDefault="00845B77" w:rsidP="00E80EF5">
            <w:pPr>
              <w:tabs>
                <w:tab w:val="left" w:pos="720"/>
              </w:tabs>
              <w:jc w:val="both"/>
              <w:rPr>
                <w:rFonts w:cs="Kalimati"/>
                <w:sz w:val="20"/>
                <w:szCs w:val="20"/>
              </w:rPr>
            </w:pPr>
          </w:p>
        </w:tc>
        <w:tc>
          <w:tcPr>
            <w:tcW w:w="2844" w:type="pct"/>
            <w:hideMark/>
          </w:tcPr>
          <w:p w14:paraId="1220E559" w14:textId="77777777" w:rsidR="00845B77" w:rsidRPr="000A34BD" w:rsidRDefault="00845B77" w:rsidP="00E80EF5">
            <w:pPr>
              <w:tabs>
                <w:tab w:val="left" w:pos="720"/>
              </w:tabs>
              <w:rPr>
                <w:rFonts w:cs="Kalimati"/>
                <w:b/>
                <w:bCs/>
                <w:sz w:val="20"/>
                <w:szCs w:val="20"/>
              </w:rPr>
            </w:pPr>
            <w:r w:rsidRPr="000A34BD">
              <w:rPr>
                <w:rFonts w:ascii="Kokila" w:hAnsi="Kokila" w:cs="Kalimati" w:hint="cs"/>
                <w:b/>
                <w:bCs/>
                <w:sz w:val="20"/>
                <w:szCs w:val="20"/>
                <w:cs/>
                <w:lang w:bidi="hi-IN"/>
              </w:rPr>
              <w:t>१</w:t>
            </w:r>
            <w:r w:rsidRPr="000A34BD">
              <w:rPr>
                <w:rFonts w:ascii="Kokila" w:hAnsi="Kokila" w:cs="Kalimati"/>
                <w:b/>
                <w:bCs/>
                <w:sz w:val="20"/>
                <w:szCs w:val="20"/>
                <w:lang w:bidi="hi-IN"/>
              </w:rPr>
              <w:t>.</w:t>
            </w:r>
            <w:r w:rsidRPr="000A34BD">
              <w:rPr>
                <w:rFonts w:ascii="Kokila" w:hAnsi="Kokila" w:cs="Kalimati" w:hint="cs"/>
                <w:b/>
                <w:bCs/>
                <w:sz w:val="20"/>
                <w:szCs w:val="20"/>
                <w:cs/>
                <w:lang w:bidi="hi-IN"/>
              </w:rPr>
              <w:t>३</w:t>
            </w:r>
            <w:r w:rsidRPr="000A34BD">
              <w:rPr>
                <w:rFonts w:ascii="Kokila" w:hAnsi="Kokila" w:cs="Kalimati"/>
                <w:b/>
                <w:bCs/>
                <w:sz w:val="20"/>
                <w:szCs w:val="20"/>
                <w:lang w:bidi="hi-IN"/>
              </w:rPr>
              <w:t xml:space="preserve"> </w:t>
            </w:r>
            <w:r w:rsidRPr="000A34BD">
              <w:rPr>
                <w:rFonts w:cs="Kalimati"/>
                <w:b/>
                <w:bCs/>
                <w:sz w:val="20"/>
                <w:szCs w:val="20"/>
                <w:cs/>
                <w:lang w:bidi="hi-IN"/>
              </w:rPr>
              <w:t xml:space="preserve"> </w:t>
            </w:r>
            <w:r w:rsidRPr="000A34BD">
              <w:rPr>
                <w:rFonts w:ascii="Kokila" w:hAnsi="Kokila" w:cs="Kalimati" w:hint="cs"/>
                <w:b/>
                <w:bCs/>
                <w:sz w:val="20"/>
                <w:szCs w:val="20"/>
                <w:cs/>
                <w:lang w:bidi="hi-IN"/>
              </w:rPr>
              <w:t>औशत</w:t>
            </w:r>
            <w:r w:rsidRPr="000A34BD">
              <w:rPr>
                <w:rFonts w:cs="Kalimati"/>
                <w:b/>
                <w:bCs/>
                <w:sz w:val="20"/>
                <w:szCs w:val="20"/>
                <w:cs/>
                <w:lang w:bidi="hi-IN"/>
              </w:rPr>
              <w:t xml:space="preserve"> </w:t>
            </w:r>
            <w:r w:rsidRPr="000A34BD">
              <w:rPr>
                <w:rFonts w:ascii="Kokila" w:hAnsi="Kokila" w:cs="Kalimati" w:hint="cs"/>
                <w:b/>
                <w:bCs/>
                <w:sz w:val="20"/>
                <w:szCs w:val="20"/>
                <w:cs/>
                <w:lang w:bidi="hi-IN"/>
              </w:rPr>
              <w:t>घाम</w:t>
            </w:r>
            <w:r w:rsidRPr="000A34BD">
              <w:rPr>
                <w:rFonts w:cs="Kalimati"/>
                <w:b/>
                <w:bCs/>
                <w:sz w:val="20"/>
                <w:szCs w:val="20"/>
                <w:cs/>
                <w:lang w:bidi="hi-IN"/>
              </w:rPr>
              <w:t xml:space="preserve"> </w:t>
            </w:r>
            <w:r w:rsidRPr="000A34BD">
              <w:rPr>
                <w:rFonts w:ascii="Kokila" w:hAnsi="Kokila" w:cs="Kalimati" w:hint="cs"/>
                <w:b/>
                <w:bCs/>
                <w:sz w:val="20"/>
                <w:szCs w:val="20"/>
                <w:cs/>
                <w:lang w:bidi="hi-IN"/>
              </w:rPr>
              <w:t>लाग्ने</w:t>
            </w:r>
            <w:r w:rsidRPr="000A34BD">
              <w:rPr>
                <w:rFonts w:cs="Kalimati"/>
                <w:b/>
                <w:bCs/>
                <w:sz w:val="20"/>
                <w:szCs w:val="20"/>
                <w:cs/>
                <w:lang w:bidi="hi-IN"/>
              </w:rPr>
              <w:t xml:space="preserve"> </w:t>
            </w:r>
            <w:r w:rsidRPr="000A34BD">
              <w:rPr>
                <w:rFonts w:ascii="Kokila" w:hAnsi="Kokila" w:cs="Kalimati" w:hint="cs"/>
                <w:b/>
                <w:bCs/>
                <w:sz w:val="20"/>
                <w:szCs w:val="20"/>
                <w:cs/>
                <w:lang w:bidi="hi-IN"/>
              </w:rPr>
              <w:t>अवधि</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घण्टा</w:t>
            </w:r>
            <w:r w:rsidRPr="000A34BD">
              <w:rPr>
                <w:rFonts w:cs="Kalimati"/>
                <w:b/>
                <w:bCs/>
                <w:sz w:val="20"/>
                <w:szCs w:val="20"/>
                <w:cs/>
                <w:lang w:bidi="hi-IN"/>
              </w:rPr>
              <w:t xml:space="preserve"> </w:t>
            </w:r>
            <w:r w:rsidRPr="000A34BD">
              <w:rPr>
                <w:rFonts w:ascii="Kokila" w:hAnsi="Kokila" w:cs="Kalimati" w:hint="cs"/>
                <w:b/>
                <w:bCs/>
                <w:sz w:val="20"/>
                <w:szCs w:val="20"/>
                <w:cs/>
                <w:lang w:bidi="hi-IN"/>
              </w:rPr>
              <w:t>प्रति</w:t>
            </w:r>
            <w:r w:rsidRPr="000A34BD">
              <w:rPr>
                <w:rFonts w:cs="Kalimati"/>
                <w:b/>
                <w:bCs/>
                <w:sz w:val="20"/>
                <w:szCs w:val="20"/>
                <w:cs/>
                <w:lang w:bidi="hi-IN"/>
              </w:rPr>
              <w:t xml:space="preserve"> </w:t>
            </w:r>
            <w:r w:rsidRPr="000A34BD">
              <w:rPr>
                <w:rFonts w:ascii="Kokila" w:hAnsi="Kokila" w:cs="Kalimati" w:hint="cs"/>
                <w:b/>
                <w:bCs/>
                <w:sz w:val="20"/>
                <w:szCs w:val="20"/>
                <w:cs/>
                <w:lang w:bidi="hi-IN"/>
              </w:rPr>
              <w:t>दिन</w:t>
            </w:r>
            <w:r w:rsidRPr="000A34BD">
              <w:rPr>
                <w:rFonts w:ascii="Kokila" w:hAnsi="Kokila" w:cs="Kalimati"/>
                <w:b/>
                <w:bCs/>
                <w:sz w:val="20"/>
                <w:szCs w:val="20"/>
                <w:lang w:bidi="hi-IN"/>
              </w:rPr>
              <w:t>) ………………</w:t>
            </w:r>
          </w:p>
        </w:tc>
      </w:tr>
      <w:tr w:rsidR="0026384E" w:rsidRPr="000A34BD" w14:paraId="0949A229" w14:textId="77777777" w:rsidTr="007D6E51">
        <w:trPr>
          <w:trHeight w:val="405"/>
        </w:trPr>
        <w:tc>
          <w:tcPr>
            <w:tcW w:w="527" w:type="pct"/>
            <w:vMerge/>
            <w:vAlign w:val="center"/>
            <w:hideMark/>
          </w:tcPr>
          <w:p w14:paraId="2FD654A4"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C79E85A"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7BD39730" w14:textId="77777777" w:rsidR="00845B77" w:rsidRPr="000A34BD" w:rsidRDefault="00845B77" w:rsidP="00E80EF5">
            <w:pPr>
              <w:tabs>
                <w:tab w:val="left" w:pos="720"/>
              </w:tabs>
              <w:jc w:val="both"/>
              <w:rPr>
                <w:rFonts w:cs="Kalimati"/>
                <w:sz w:val="20"/>
                <w:szCs w:val="20"/>
              </w:rPr>
            </w:pPr>
          </w:p>
        </w:tc>
        <w:tc>
          <w:tcPr>
            <w:tcW w:w="2844" w:type="pct"/>
            <w:hideMark/>
          </w:tcPr>
          <w:p w14:paraId="7F5C0C1D"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क</w:t>
            </w:r>
            <w:r w:rsidRPr="000A34BD">
              <w:rPr>
                <w:rFonts w:ascii="Kokila" w:hAnsi="Kokila" w:cs="Kalimati"/>
                <w:sz w:val="20"/>
                <w:szCs w:val="20"/>
              </w:rPr>
              <w:t>)</w:t>
            </w:r>
            <w:r w:rsidRPr="000A34BD">
              <w:rPr>
                <w:rFonts w:cs="Kalimati"/>
                <w:sz w:val="20"/>
                <w:szCs w:val="20"/>
                <w:cs/>
                <w:lang w:bidi="hi-IN"/>
              </w:rPr>
              <w:t xml:space="preserve"> </w:t>
            </w:r>
            <w:r w:rsidRPr="000A34BD">
              <w:rPr>
                <w:rFonts w:ascii="Kokila" w:hAnsi="Kokila" w:cs="Kalimati" w:hint="cs"/>
                <w:sz w:val="20"/>
                <w:szCs w:val="20"/>
                <w:cs/>
                <w:lang w:bidi="hi-IN"/>
              </w:rPr>
              <w:t>उत्तम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50591A8C" w14:textId="77777777" w:rsidTr="007D6E51">
        <w:trPr>
          <w:trHeight w:val="405"/>
        </w:trPr>
        <w:tc>
          <w:tcPr>
            <w:tcW w:w="527" w:type="pct"/>
            <w:vMerge/>
            <w:vAlign w:val="center"/>
            <w:hideMark/>
          </w:tcPr>
          <w:p w14:paraId="68DEA87A"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0F2494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9F122E6" w14:textId="77777777" w:rsidR="00845B77" w:rsidRPr="000A34BD" w:rsidRDefault="00845B77" w:rsidP="00E80EF5">
            <w:pPr>
              <w:tabs>
                <w:tab w:val="left" w:pos="720"/>
              </w:tabs>
              <w:jc w:val="both"/>
              <w:rPr>
                <w:rFonts w:cs="Kalimati"/>
                <w:sz w:val="20"/>
                <w:szCs w:val="20"/>
              </w:rPr>
            </w:pPr>
          </w:p>
        </w:tc>
        <w:tc>
          <w:tcPr>
            <w:tcW w:w="2844" w:type="pct"/>
            <w:hideMark/>
          </w:tcPr>
          <w:p w14:paraId="22D494B1"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ख</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मध्यम</w:t>
            </w:r>
            <w:r w:rsidRPr="000A34BD">
              <w:rPr>
                <w:rFonts w:cs="Kalimati"/>
                <w:sz w:val="20"/>
                <w:szCs w:val="20"/>
                <w:cs/>
                <w:lang w:bidi="hi-IN"/>
              </w:rPr>
              <w:t xml:space="preserve"> </w:t>
            </w:r>
            <w:r w:rsidRPr="000A34BD">
              <w:rPr>
                <w:rFonts w:cs="Kalimati"/>
                <w:sz w:val="20"/>
                <w:szCs w:val="20"/>
                <w:lang w:bidi="hi-IN"/>
              </w:rPr>
              <w:t>(</w:t>
            </w:r>
            <w:r w:rsidRPr="000A34BD">
              <w:rPr>
                <w:rFonts w:ascii="Kokila" w:hAnsi="Kokila" w:cs="Kalimati" w:hint="cs"/>
                <w:sz w:val="20"/>
                <w:szCs w:val="20"/>
                <w:cs/>
                <w:lang w:bidi="hi-IN"/>
              </w:rPr>
              <w:t>३</w:t>
            </w:r>
            <w:r w:rsidRPr="000A34BD">
              <w:rPr>
                <w:rFonts w:ascii="Kokila" w:hAnsi="Kokila" w:cs="Kalimati"/>
                <w:sz w:val="20"/>
                <w:szCs w:val="20"/>
                <w:lang w:bidi="hi-IN"/>
              </w:rPr>
              <w:t>)</w:t>
            </w:r>
          </w:p>
        </w:tc>
      </w:tr>
      <w:tr w:rsidR="0026384E" w:rsidRPr="000A34BD" w14:paraId="37C3664F" w14:textId="77777777" w:rsidTr="007D6E51">
        <w:trPr>
          <w:trHeight w:val="405"/>
        </w:trPr>
        <w:tc>
          <w:tcPr>
            <w:tcW w:w="527" w:type="pct"/>
            <w:vMerge/>
            <w:vAlign w:val="center"/>
            <w:hideMark/>
          </w:tcPr>
          <w:p w14:paraId="055C5B4F"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3278F22"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FAAF659" w14:textId="77777777" w:rsidR="00845B77" w:rsidRPr="000A34BD" w:rsidRDefault="00845B77" w:rsidP="00E80EF5">
            <w:pPr>
              <w:tabs>
                <w:tab w:val="left" w:pos="720"/>
              </w:tabs>
              <w:jc w:val="both"/>
              <w:rPr>
                <w:rFonts w:cs="Kalimati"/>
                <w:sz w:val="20"/>
                <w:szCs w:val="20"/>
              </w:rPr>
            </w:pPr>
          </w:p>
        </w:tc>
        <w:tc>
          <w:tcPr>
            <w:tcW w:w="2844" w:type="pct"/>
            <w:hideMark/>
          </w:tcPr>
          <w:p w14:paraId="3CB99CDC"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ग</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सामान्य</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२</w:t>
            </w:r>
            <w:r w:rsidRPr="000A34BD">
              <w:rPr>
                <w:rFonts w:ascii="Kokila" w:hAnsi="Kokila" w:cs="Kalimati"/>
                <w:sz w:val="20"/>
                <w:szCs w:val="20"/>
                <w:lang w:bidi="hi-IN"/>
              </w:rPr>
              <w:t>)</w:t>
            </w:r>
          </w:p>
        </w:tc>
      </w:tr>
      <w:tr w:rsidR="0026384E" w:rsidRPr="000A34BD" w14:paraId="0634C8D2" w14:textId="77777777" w:rsidTr="007D6E51">
        <w:trPr>
          <w:trHeight w:val="405"/>
        </w:trPr>
        <w:tc>
          <w:tcPr>
            <w:tcW w:w="527" w:type="pct"/>
            <w:vMerge/>
            <w:vAlign w:val="center"/>
            <w:hideMark/>
          </w:tcPr>
          <w:p w14:paraId="5E38BBFD"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190CA34"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6AA9F8F1" w14:textId="77777777" w:rsidR="00845B77" w:rsidRPr="000A34BD" w:rsidRDefault="00845B77" w:rsidP="00E80EF5">
            <w:pPr>
              <w:tabs>
                <w:tab w:val="left" w:pos="720"/>
              </w:tabs>
              <w:jc w:val="both"/>
              <w:rPr>
                <w:rFonts w:cs="Kalimati"/>
                <w:sz w:val="20"/>
                <w:szCs w:val="20"/>
              </w:rPr>
            </w:pPr>
          </w:p>
        </w:tc>
        <w:tc>
          <w:tcPr>
            <w:tcW w:w="2844" w:type="pct"/>
            <w:hideMark/>
          </w:tcPr>
          <w:p w14:paraId="15C01D67" w14:textId="77777777" w:rsidR="00845B77" w:rsidRPr="000A34BD" w:rsidRDefault="00845B77" w:rsidP="00E80EF5">
            <w:pPr>
              <w:tabs>
                <w:tab w:val="left" w:pos="720"/>
              </w:tabs>
              <w:rPr>
                <w:rFonts w:cs="Kalimati"/>
                <w:sz w:val="20"/>
                <w:szCs w:val="20"/>
              </w:rPr>
            </w:pPr>
            <w:r w:rsidRPr="000A34BD">
              <w:rPr>
                <w:rFonts w:ascii="Kokila" w:hAnsi="Kokila" w:cs="Kalimati" w:hint="cs"/>
                <w:b/>
                <w:bCs/>
                <w:sz w:val="20"/>
                <w:szCs w:val="20"/>
                <w:cs/>
                <w:lang w:bidi="hi-IN"/>
              </w:rPr>
              <w:t>१</w:t>
            </w:r>
            <w:r w:rsidRPr="000A34BD">
              <w:rPr>
                <w:rFonts w:ascii="Kokila" w:hAnsi="Kokila" w:cs="Kalimati"/>
                <w:b/>
                <w:bCs/>
                <w:sz w:val="20"/>
                <w:szCs w:val="20"/>
              </w:rPr>
              <w:t>.</w:t>
            </w:r>
            <w:r w:rsidRPr="000A34BD">
              <w:rPr>
                <w:rFonts w:ascii="Kokila" w:hAnsi="Kokila" w:cs="Kalimati" w:hint="cs"/>
                <w:b/>
                <w:bCs/>
                <w:sz w:val="20"/>
                <w:szCs w:val="20"/>
                <w:cs/>
                <w:lang w:bidi="hi-IN"/>
              </w:rPr>
              <w:t>४</w:t>
            </w:r>
            <w:r w:rsidRPr="000A34BD">
              <w:rPr>
                <w:rFonts w:cs="Kalimati"/>
                <w:b/>
                <w:bCs/>
                <w:sz w:val="20"/>
                <w:szCs w:val="20"/>
                <w:cs/>
                <w:lang w:bidi="hi-IN"/>
              </w:rPr>
              <w:t xml:space="preserve"> </w:t>
            </w:r>
            <w:r w:rsidRPr="000A34BD">
              <w:rPr>
                <w:rFonts w:ascii="Kokila" w:hAnsi="Kokila" w:cs="Kalimati" w:hint="cs"/>
                <w:b/>
                <w:bCs/>
                <w:sz w:val="20"/>
                <w:szCs w:val="20"/>
                <w:cs/>
                <w:lang w:bidi="hi-IN"/>
              </w:rPr>
              <w:t>माटोको</w:t>
            </w:r>
            <w:r w:rsidRPr="000A34BD">
              <w:rPr>
                <w:rFonts w:cs="Kalimati"/>
                <w:b/>
                <w:bCs/>
                <w:sz w:val="20"/>
                <w:szCs w:val="20"/>
                <w:cs/>
                <w:lang w:bidi="hi-IN"/>
              </w:rPr>
              <w:t xml:space="preserve"> </w:t>
            </w:r>
            <w:r w:rsidRPr="000A34BD">
              <w:rPr>
                <w:rFonts w:ascii="Kokila" w:hAnsi="Kokila" w:cs="Kalimati" w:hint="cs"/>
                <w:b/>
                <w:bCs/>
                <w:sz w:val="20"/>
                <w:szCs w:val="20"/>
                <w:cs/>
                <w:lang w:bidi="hi-IN"/>
              </w:rPr>
              <w:t>प्रकार</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बलौटे</w:t>
            </w:r>
            <w:r w:rsidRPr="000A34BD">
              <w:rPr>
                <w:rFonts w:ascii="Kokila" w:hAnsi="Kokila" w:cs="Kalimati"/>
                <w:b/>
                <w:bCs/>
                <w:sz w:val="20"/>
                <w:szCs w:val="20"/>
                <w:lang w:bidi="hi-IN"/>
              </w:rPr>
              <w:t>/</w:t>
            </w:r>
            <w:r w:rsidRPr="000A34BD">
              <w:rPr>
                <w:rFonts w:ascii="Kokila" w:hAnsi="Kokila" w:cs="Kalimati" w:hint="cs"/>
                <w:b/>
                <w:bCs/>
                <w:sz w:val="20"/>
                <w:szCs w:val="20"/>
                <w:cs/>
                <w:lang w:bidi="hi-IN"/>
              </w:rPr>
              <w:t>दोमट</w:t>
            </w:r>
            <w:r w:rsidRPr="000A34BD">
              <w:rPr>
                <w:rFonts w:ascii="Kokila" w:hAnsi="Kokila" w:cs="Kalimati"/>
                <w:b/>
                <w:bCs/>
                <w:sz w:val="20"/>
                <w:szCs w:val="20"/>
                <w:lang w:bidi="hi-IN"/>
              </w:rPr>
              <w:t>/</w:t>
            </w:r>
            <w:r w:rsidRPr="000A34BD">
              <w:rPr>
                <w:rFonts w:ascii="Kokila" w:hAnsi="Kokila" w:cs="Kalimati" w:hint="cs"/>
                <w:b/>
                <w:bCs/>
                <w:sz w:val="20"/>
                <w:szCs w:val="20"/>
                <w:cs/>
                <w:lang w:bidi="hi-IN"/>
              </w:rPr>
              <w:t>चिम्टाईलो</w:t>
            </w:r>
            <w:r w:rsidRPr="000A34BD">
              <w:rPr>
                <w:rFonts w:ascii="Kokila" w:hAnsi="Kokila" w:cs="Kalimati"/>
                <w:b/>
                <w:bCs/>
                <w:sz w:val="20"/>
                <w:szCs w:val="20"/>
                <w:lang w:bidi="hi-IN"/>
              </w:rPr>
              <w:t xml:space="preserve">) </w:t>
            </w:r>
            <w:r w:rsidRPr="000A34BD">
              <w:rPr>
                <w:rFonts w:ascii="Kokila" w:hAnsi="Kokila" w:cs="Kalimati"/>
                <w:sz w:val="20"/>
                <w:szCs w:val="20"/>
                <w:lang w:bidi="hi-IN"/>
              </w:rPr>
              <w:t>………….</w:t>
            </w:r>
          </w:p>
        </w:tc>
      </w:tr>
      <w:tr w:rsidR="0026384E" w:rsidRPr="000A34BD" w14:paraId="6F3225F8" w14:textId="77777777" w:rsidTr="007D6E51">
        <w:trPr>
          <w:trHeight w:val="405"/>
        </w:trPr>
        <w:tc>
          <w:tcPr>
            <w:tcW w:w="527" w:type="pct"/>
            <w:vMerge/>
            <w:vAlign w:val="center"/>
            <w:hideMark/>
          </w:tcPr>
          <w:p w14:paraId="3208CFF2"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171E3E79"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7E4F6D56" w14:textId="77777777" w:rsidR="00845B77" w:rsidRPr="000A34BD" w:rsidRDefault="00845B77" w:rsidP="00E80EF5">
            <w:pPr>
              <w:tabs>
                <w:tab w:val="left" w:pos="720"/>
              </w:tabs>
              <w:jc w:val="both"/>
              <w:rPr>
                <w:rFonts w:cs="Kalimati"/>
                <w:sz w:val="20"/>
                <w:szCs w:val="20"/>
              </w:rPr>
            </w:pPr>
          </w:p>
        </w:tc>
        <w:tc>
          <w:tcPr>
            <w:tcW w:w="2844" w:type="pct"/>
            <w:hideMark/>
          </w:tcPr>
          <w:p w14:paraId="48228416"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क</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उत्तम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7C790BEE" w14:textId="77777777" w:rsidTr="007D6E51">
        <w:trPr>
          <w:trHeight w:val="405"/>
        </w:trPr>
        <w:tc>
          <w:tcPr>
            <w:tcW w:w="527" w:type="pct"/>
            <w:vMerge/>
            <w:vAlign w:val="center"/>
            <w:hideMark/>
          </w:tcPr>
          <w:p w14:paraId="71E77D19"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58B7186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032FE5B0" w14:textId="77777777" w:rsidR="00845B77" w:rsidRPr="000A34BD" w:rsidRDefault="00845B77" w:rsidP="00E80EF5">
            <w:pPr>
              <w:tabs>
                <w:tab w:val="left" w:pos="720"/>
              </w:tabs>
              <w:jc w:val="both"/>
              <w:rPr>
                <w:rFonts w:cs="Kalimati"/>
                <w:sz w:val="20"/>
                <w:szCs w:val="20"/>
              </w:rPr>
            </w:pPr>
          </w:p>
        </w:tc>
        <w:tc>
          <w:tcPr>
            <w:tcW w:w="2844" w:type="pct"/>
            <w:hideMark/>
          </w:tcPr>
          <w:p w14:paraId="5F8B423D"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ख</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मध्यम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३</w:t>
            </w:r>
            <w:r w:rsidRPr="000A34BD">
              <w:rPr>
                <w:rFonts w:ascii="Kokila" w:hAnsi="Kokila" w:cs="Kalimati"/>
                <w:sz w:val="20"/>
                <w:szCs w:val="20"/>
                <w:lang w:bidi="hi-IN"/>
              </w:rPr>
              <w:t>)</w:t>
            </w:r>
          </w:p>
        </w:tc>
      </w:tr>
      <w:tr w:rsidR="0026384E" w:rsidRPr="000A34BD" w14:paraId="2FE9B411" w14:textId="77777777" w:rsidTr="007D6E51">
        <w:trPr>
          <w:trHeight w:val="405"/>
        </w:trPr>
        <w:tc>
          <w:tcPr>
            <w:tcW w:w="527" w:type="pct"/>
            <w:vMerge/>
            <w:vAlign w:val="center"/>
            <w:hideMark/>
          </w:tcPr>
          <w:p w14:paraId="4ACB9E46"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0083C42B"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A0945D7" w14:textId="77777777" w:rsidR="00845B77" w:rsidRPr="000A34BD" w:rsidRDefault="00845B77" w:rsidP="00E80EF5">
            <w:pPr>
              <w:tabs>
                <w:tab w:val="left" w:pos="720"/>
              </w:tabs>
              <w:jc w:val="both"/>
              <w:rPr>
                <w:rFonts w:cs="Kalimati"/>
                <w:sz w:val="20"/>
                <w:szCs w:val="20"/>
              </w:rPr>
            </w:pPr>
          </w:p>
        </w:tc>
        <w:tc>
          <w:tcPr>
            <w:tcW w:w="2844" w:type="pct"/>
            <w:hideMark/>
          </w:tcPr>
          <w:p w14:paraId="30C926FE"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rPr>
              <w:t>ग</w:t>
            </w:r>
            <w:r w:rsidRPr="000A34BD">
              <w:rPr>
                <w:rFonts w:ascii="Kokila" w:hAnsi="Kokila" w:cs="Kalimati"/>
                <w:sz w:val="20"/>
                <w:szCs w:val="20"/>
              </w:rPr>
              <w:t>)</w:t>
            </w:r>
            <w:r w:rsidRPr="000A34BD">
              <w:rPr>
                <w:rFonts w:cs="Kalimati"/>
                <w:sz w:val="20"/>
                <w:szCs w:val="20"/>
                <w:cs/>
                <w:lang w:bidi="hi-IN"/>
              </w:rPr>
              <w:t xml:space="preserve"> </w:t>
            </w:r>
            <w:r w:rsidRPr="000A34BD">
              <w:rPr>
                <w:rFonts w:ascii="Kokila" w:hAnsi="Kokila" w:cs="Kalimati" w:hint="cs"/>
                <w:sz w:val="20"/>
                <w:szCs w:val="20"/>
                <w:cs/>
                <w:lang w:bidi="hi-IN"/>
              </w:rPr>
              <w:t>सामान्य</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२</w:t>
            </w:r>
            <w:r w:rsidRPr="000A34BD">
              <w:rPr>
                <w:rFonts w:ascii="Kokila" w:hAnsi="Kokila" w:cs="Kalimati"/>
                <w:sz w:val="20"/>
                <w:szCs w:val="20"/>
                <w:lang w:bidi="hi-IN"/>
              </w:rPr>
              <w:t>)</w:t>
            </w:r>
          </w:p>
        </w:tc>
      </w:tr>
      <w:tr w:rsidR="0026384E" w:rsidRPr="000A34BD" w14:paraId="171496E8" w14:textId="77777777" w:rsidTr="007D6E51">
        <w:trPr>
          <w:trHeight w:val="390"/>
        </w:trPr>
        <w:tc>
          <w:tcPr>
            <w:tcW w:w="527" w:type="pct"/>
            <w:vMerge w:val="restart"/>
            <w:vAlign w:val="center"/>
            <w:hideMark/>
          </w:tcPr>
          <w:p w14:paraId="33ADC931"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२</w:t>
            </w:r>
          </w:p>
        </w:tc>
        <w:tc>
          <w:tcPr>
            <w:tcW w:w="1158" w:type="pct"/>
            <w:vMerge w:val="restart"/>
            <w:vAlign w:val="center"/>
            <w:hideMark/>
          </w:tcPr>
          <w:p w14:paraId="2D0C2E8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बगैंचा</w:t>
            </w:r>
            <w:r w:rsidRPr="000A34BD">
              <w:rPr>
                <w:rFonts w:cs="Kalimati"/>
                <w:b/>
                <w:bCs/>
                <w:sz w:val="20"/>
                <w:szCs w:val="20"/>
              </w:rPr>
              <w:t xml:space="preserve"> </w:t>
            </w:r>
            <w:r w:rsidRPr="000A34BD">
              <w:rPr>
                <w:rFonts w:ascii="Kokila" w:hAnsi="Kokila" w:cs="Kalimati" w:hint="cs"/>
                <w:b/>
                <w:bCs/>
                <w:sz w:val="20"/>
                <w:szCs w:val="20"/>
                <w:cs/>
                <w:lang w:bidi="hi-IN"/>
              </w:rPr>
              <w:t>स्थापना</w:t>
            </w:r>
            <w:r w:rsidRPr="000A34BD">
              <w:rPr>
                <w:rFonts w:cs="Kalimati"/>
                <w:b/>
                <w:bCs/>
                <w:sz w:val="20"/>
                <w:szCs w:val="20"/>
              </w:rPr>
              <w:t xml:space="preserve">, </w:t>
            </w:r>
            <w:r w:rsidRPr="000A34BD">
              <w:rPr>
                <w:rFonts w:ascii="Kokila" w:hAnsi="Kokila" w:cs="Kalimati" w:hint="cs"/>
                <w:b/>
                <w:bCs/>
                <w:sz w:val="20"/>
                <w:szCs w:val="20"/>
                <w:cs/>
                <w:lang w:bidi="hi-IN"/>
              </w:rPr>
              <w:t>व्यवस्थापन</w:t>
            </w:r>
            <w:r w:rsidRPr="000A34BD">
              <w:rPr>
                <w:rFonts w:cs="Kalimati"/>
                <w:b/>
                <w:bCs/>
                <w:sz w:val="20"/>
                <w:szCs w:val="20"/>
                <w:rtl/>
                <w:cs/>
              </w:rPr>
              <w:t xml:space="preserve"> </w:t>
            </w:r>
            <w:r w:rsidRPr="000A34BD">
              <w:rPr>
                <w:rFonts w:ascii="Kokila" w:hAnsi="Kokila" w:cs="Kalimati" w:hint="cs"/>
                <w:b/>
                <w:bCs/>
                <w:sz w:val="20"/>
                <w:szCs w:val="20"/>
                <w:cs/>
                <w:lang w:bidi="hi-IN"/>
              </w:rPr>
              <w:t>तथा</w:t>
            </w:r>
            <w:r w:rsidRPr="000A34BD">
              <w:rPr>
                <w:rFonts w:cs="Kalimati"/>
                <w:b/>
                <w:bCs/>
                <w:sz w:val="20"/>
                <w:szCs w:val="20"/>
                <w:rtl/>
                <w:cs/>
              </w:rPr>
              <w:t xml:space="preserve"> </w:t>
            </w:r>
            <w:r w:rsidRPr="000A34BD">
              <w:rPr>
                <w:rFonts w:ascii="Kokila" w:hAnsi="Kokila" w:cs="Kalimati" w:hint="cs"/>
                <w:b/>
                <w:bCs/>
                <w:sz w:val="20"/>
                <w:szCs w:val="20"/>
                <w:cs/>
                <w:lang w:bidi="hi-IN"/>
              </w:rPr>
              <w:t>बजारीकरणका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Pr>
              <w:t xml:space="preserve"> </w:t>
            </w:r>
            <w:r w:rsidRPr="000A34BD">
              <w:rPr>
                <w:rFonts w:ascii="Kokila" w:hAnsi="Kokila" w:cs="Kalimati" w:hint="cs"/>
                <w:b/>
                <w:bCs/>
                <w:sz w:val="20"/>
                <w:szCs w:val="20"/>
                <w:cs/>
                <w:lang w:bidi="hi-IN"/>
              </w:rPr>
              <w:t>आवश्यक</w:t>
            </w:r>
            <w:r w:rsidRPr="000A34BD">
              <w:rPr>
                <w:rFonts w:cs="Kalimati"/>
                <w:b/>
                <w:bCs/>
                <w:sz w:val="20"/>
                <w:szCs w:val="20"/>
                <w:rtl/>
                <w:cs/>
              </w:rPr>
              <w:t xml:space="preserve"> </w:t>
            </w:r>
            <w:r w:rsidRPr="000A34BD">
              <w:rPr>
                <w:rFonts w:ascii="Kokila" w:hAnsi="Kokila" w:cs="Kalimati" w:hint="cs"/>
                <w:b/>
                <w:bCs/>
                <w:sz w:val="20"/>
                <w:szCs w:val="20"/>
                <w:cs/>
                <w:lang w:bidi="hi-IN"/>
              </w:rPr>
              <w:t>श्रोतको</w:t>
            </w:r>
            <w:r w:rsidRPr="000A34BD">
              <w:rPr>
                <w:rFonts w:cs="Kalimati"/>
                <w:b/>
                <w:bCs/>
                <w:sz w:val="20"/>
                <w:szCs w:val="20"/>
                <w:rtl/>
                <w:cs/>
              </w:rPr>
              <w:t xml:space="preserve"> </w:t>
            </w:r>
            <w:r w:rsidRPr="000A34BD">
              <w:rPr>
                <w:rFonts w:ascii="Kokila" w:hAnsi="Kokila" w:cs="Kalimati" w:hint="cs"/>
                <w:b/>
                <w:bCs/>
                <w:sz w:val="20"/>
                <w:szCs w:val="20"/>
                <w:cs/>
                <w:lang w:bidi="hi-IN"/>
              </w:rPr>
              <w:t>अवस्था</w:t>
            </w:r>
            <w:r w:rsidRPr="000A34BD">
              <w:rPr>
                <w:rFonts w:cs="Kalimati"/>
                <w:b/>
                <w:bCs/>
                <w:sz w:val="20"/>
                <w:szCs w:val="20"/>
              </w:rPr>
              <w:t xml:space="preserve"> </w:t>
            </w:r>
          </w:p>
        </w:tc>
        <w:tc>
          <w:tcPr>
            <w:tcW w:w="472" w:type="pct"/>
            <w:vMerge w:val="restart"/>
            <w:vAlign w:val="center"/>
            <w:hideMark/>
          </w:tcPr>
          <w:p w14:paraId="47629138"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२०</w:t>
            </w:r>
          </w:p>
        </w:tc>
        <w:tc>
          <w:tcPr>
            <w:tcW w:w="2844" w:type="pct"/>
            <w:hideMark/>
          </w:tcPr>
          <w:p w14:paraId="2B69DB73" w14:textId="77777777" w:rsidR="00845B77" w:rsidRPr="000A34BD" w:rsidRDefault="00845B77">
            <w:pPr>
              <w:numPr>
                <w:ilvl w:val="0"/>
                <w:numId w:val="68"/>
              </w:numPr>
              <w:tabs>
                <w:tab w:val="left" w:pos="720"/>
              </w:tabs>
              <w:rPr>
                <w:rFonts w:cs="Kalimati"/>
                <w:b/>
                <w:bCs/>
                <w:sz w:val="20"/>
                <w:szCs w:val="20"/>
              </w:rPr>
            </w:pPr>
            <w:r w:rsidRPr="000A34BD">
              <w:rPr>
                <w:rFonts w:ascii="Kokila" w:hAnsi="Kokila" w:cs="Kalimati" w:hint="cs"/>
                <w:b/>
                <w:bCs/>
                <w:sz w:val="20"/>
                <w:szCs w:val="20"/>
                <w:cs/>
                <w:lang w:bidi="hi-IN"/>
              </w:rPr>
              <w:t>प्रस्तावित</w:t>
            </w:r>
            <w:r w:rsidRPr="000A34BD">
              <w:rPr>
                <w:rFonts w:cs="Kalimati"/>
                <w:b/>
                <w:bCs/>
                <w:sz w:val="20"/>
                <w:szCs w:val="20"/>
                <w:cs/>
                <w:lang w:bidi="hi-IN"/>
              </w:rPr>
              <w:t xml:space="preserve"> </w:t>
            </w:r>
            <w:r w:rsidRPr="000A34BD">
              <w:rPr>
                <w:rFonts w:ascii="Kokila" w:hAnsi="Kokila" w:cs="Kalimati" w:hint="cs"/>
                <w:b/>
                <w:bCs/>
                <w:sz w:val="20"/>
                <w:szCs w:val="20"/>
                <w:cs/>
                <w:lang w:bidi="hi-IN"/>
              </w:rPr>
              <w:t>बगैंचा</w:t>
            </w:r>
            <w:r w:rsidRPr="000A34BD">
              <w:rPr>
                <w:rFonts w:cs="Kalimati"/>
                <w:b/>
                <w:bCs/>
                <w:sz w:val="20"/>
                <w:szCs w:val="20"/>
                <w:cs/>
                <w:lang w:bidi="hi-IN"/>
              </w:rPr>
              <w:t xml:space="preserve"> </w:t>
            </w:r>
            <w:r w:rsidRPr="000A34BD">
              <w:rPr>
                <w:rFonts w:ascii="Kokila" w:hAnsi="Kokila" w:cs="Kalimati" w:hint="cs"/>
                <w:b/>
                <w:bCs/>
                <w:sz w:val="20"/>
                <w:szCs w:val="20"/>
                <w:cs/>
                <w:lang w:bidi="hi-IN"/>
              </w:rPr>
              <w:t>स्थलमा</w:t>
            </w:r>
            <w:r w:rsidRPr="000A34BD">
              <w:rPr>
                <w:rFonts w:cs="Kalimati"/>
                <w:b/>
                <w:bCs/>
                <w:sz w:val="20"/>
                <w:szCs w:val="20"/>
                <w:cs/>
                <w:lang w:bidi="hi-IN"/>
              </w:rPr>
              <w:t xml:space="preserve"> </w:t>
            </w:r>
            <w:r w:rsidRPr="000A34BD">
              <w:rPr>
                <w:rFonts w:ascii="Kokila" w:hAnsi="Kokila" w:cs="Kalimati" w:hint="cs"/>
                <w:b/>
                <w:bCs/>
                <w:sz w:val="20"/>
                <w:szCs w:val="20"/>
                <w:cs/>
                <w:lang w:bidi="hi-IN"/>
              </w:rPr>
              <w:t>सिंचाईको</w:t>
            </w:r>
            <w:r w:rsidRPr="000A34BD">
              <w:rPr>
                <w:rFonts w:cs="Kalimati"/>
                <w:b/>
                <w:bCs/>
                <w:sz w:val="20"/>
                <w:szCs w:val="20"/>
                <w:cs/>
                <w:lang w:bidi="hi-IN"/>
              </w:rPr>
              <w:t xml:space="preserve"> </w:t>
            </w:r>
            <w:r w:rsidRPr="000A34BD">
              <w:rPr>
                <w:rFonts w:ascii="Kokila" w:hAnsi="Kokila" w:cs="Kalimati" w:hint="cs"/>
                <w:b/>
                <w:bCs/>
                <w:sz w:val="20"/>
                <w:szCs w:val="20"/>
                <w:cs/>
                <w:lang w:bidi="hi-IN"/>
              </w:rPr>
              <w:t>अवस्था</w:t>
            </w:r>
            <w:r w:rsidRPr="000A34BD">
              <w:rPr>
                <w:rFonts w:ascii="Kokila" w:hAnsi="Kokila" w:cs="Kalimati"/>
                <w:b/>
                <w:bCs/>
                <w:sz w:val="20"/>
                <w:szCs w:val="20"/>
                <w:lang w:bidi="hi-IN"/>
              </w:rPr>
              <w:t xml:space="preserve"> </w:t>
            </w:r>
            <w:r w:rsidRPr="000A34BD">
              <w:rPr>
                <w:rFonts w:ascii="Kokila" w:hAnsi="Kokila" w:cs="Kalimati" w:hint="cs"/>
                <w:b/>
                <w:bCs/>
                <w:sz w:val="20"/>
                <w:szCs w:val="20"/>
                <w:cs/>
              </w:rPr>
              <w:t xml:space="preserve"> </w:t>
            </w:r>
            <w:r w:rsidRPr="000A34BD">
              <w:rPr>
                <w:rFonts w:ascii="Kokila" w:hAnsi="Kokila" w:cs="Kalimati" w:hint="cs"/>
                <w:b/>
                <w:bCs/>
                <w:sz w:val="20"/>
                <w:szCs w:val="20"/>
                <w:cs/>
                <w:lang w:bidi="hi-IN"/>
              </w:rPr>
              <w:t>र</w:t>
            </w:r>
            <w:r w:rsidRPr="000A34BD">
              <w:rPr>
                <w:rFonts w:ascii="Kokila" w:hAnsi="Kokila" w:cs="Kalimati" w:hint="cs"/>
                <w:b/>
                <w:bCs/>
                <w:sz w:val="20"/>
                <w:szCs w:val="20"/>
                <w:cs/>
              </w:rPr>
              <w:t xml:space="preserve"> </w:t>
            </w:r>
            <w:r w:rsidRPr="000A34BD">
              <w:rPr>
                <w:rFonts w:ascii="Kokila" w:hAnsi="Kokila" w:cs="Kalimati"/>
                <w:b/>
                <w:bCs/>
                <w:sz w:val="20"/>
                <w:szCs w:val="20"/>
                <w:lang w:bidi="hi-IN"/>
              </w:rPr>
              <w:t xml:space="preserve"> </w:t>
            </w:r>
            <w:r w:rsidRPr="000A34BD">
              <w:rPr>
                <w:rFonts w:ascii="Kokila" w:hAnsi="Kokila" w:cs="Kalimati" w:hint="cs"/>
                <w:b/>
                <w:bCs/>
                <w:sz w:val="20"/>
                <w:szCs w:val="20"/>
                <w:cs/>
                <w:lang w:bidi="hi-IN"/>
              </w:rPr>
              <w:t>सम्भावना</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१२</w:t>
            </w:r>
            <w:r w:rsidRPr="000A34BD">
              <w:rPr>
                <w:rFonts w:ascii="Kokila" w:hAnsi="Kokila" w:cs="Kalimati"/>
                <w:b/>
                <w:bCs/>
                <w:sz w:val="20"/>
                <w:szCs w:val="20"/>
                <w:lang w:bidi="hi-IN"/>
              </w:rPr>
              <w:t>)</w:t>
            </w:r>
          </w:p>
        </w:tc>
      </w:tr>
      <w:tr w:rsidR="0026384E" w:rsidRPr="000A34BD" w14:paraId="24A68F67" w14:textId="77777777" w:rsidTr="007D6E51">
        <w:trPr>
          <w:trHeight w:val="405"/>
        </w:trPr>
        <w:tc>
          <w:tcPr>
            <w:tcW w:w="527" w:type="pct"/>
            <w:vMerge/>
            <w:vAlign w:val="center"/>
            <w:hideMark/>
          </w:tcPr>
          <w:p w14:paraId="0BEE0ABE"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61EC0F0"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4DC8D95" w14:textId="77777777" w:rsidR="00845B77" w:rsidRPr="000A34BD" w:rsidRDefault="00845B77" w:rsidP="00E80EF5">
            <w:pPr>
              <w:tabs>
                <w:tab w:val="left" w:pos="720"/>
              </w:tabs>
              <w:jc w:val="both"/>
              <w:rPr>
                <w:rFonts w:cs="Kalimati"/>
                <w:b/>
                <w:bCs/>
                <w:sz w:val="20"/>
                <w:szCs w:val="20"/>
              </w:rPr>
            </w:pPr>
          </w:p>
        </w:tc>
        <w:tc>
          <w:tcPr>
            <w:tcW w:w="2844" w:type="pct"/>
            <w:hideMark/>
          </w:tcPr>
          <w:p w14:paraId="3C30512A" w14:textId="77777777" w:rsidR="00845B77" w:rsidRPr="000A34BD" w:rsidRDefault="00845B77" w:rsidP="00E80EF5">
            <w:pPr>
              <w:tabs>
                <w:tab w:val="left" w:pos="720"/>
              </w:tabs>
              <w:rPr>
                <w:rFonts w:cs="Kalimati"/>
                <w:sz w:val="20"/>
                <w:szCs w:val="20"/>
              </w:rPr>
            </w:pP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श्रोत</w:t>
            </w:r>
            <w:r w:rsidRPr="000A34BD">
              <w:rPr>
                <w:rFonts w:cs="Kalimati"/>
                <w:sz w:val="20"/>
                <w:szCs w:val="20"/>
                <w:cs/>
                <w:lang w:bidi="hi-IN"/>
              </w:rPr>
              <w:t xml:space="preserve"> </w:t>
            </w:r>
            <w:r w:rsidRPr="000A34BD">
              <w:rPr>
                <w:rFonts w:ascii="Kokila" w:hAnsi="Kokila" w:cs="Kalimati" w:hint="cs"/>
                <w:sz w:val="20"/>
                <w:szCs w:val="20"/>
                <w:cs/>
                <w:lang w:bidi="hi-IN"/>
              </w:rPr>
              <w:t>अनि</w:t>
            </w:r>
            <w:r w:rsidRPr="000A34BD">
              <w:rPr>
                <w:rFonts w:ascii="Kokila" w:hAnsi="Kokila" w:cs="Kalimati"/>
                <w:sz w:val="20"/>
                <w:szCs w:val="20"/>
                <w:lang w:bidi="hi-IN"/>
              </w:rPr>
              <w:t xml:space="preserve"> </w:t>
            </w:r>
            <w:r w:rsidRPr="000A34BD">
              <w:rPr>
                <w:rFonts w:ascii="Kokila" w:hAnsi="Kokila" w:cs="Kalimati" w:hint="cs"/>
                <w:sz w:val="20"/>
                <w:szCs w:val="20"/>
                <w:cs/>
                <w:lang w:bidi="hi-IN"/>
              </w:rPr>
              <w:t>वार्य</w:t>
            </w:r>
            <w:r w:rsidRPr="000A34BD">
              <w:rPr>
                <w:rFonts w:cs="Kalimati"/>
                <w:sz w:val="20"/>
                <w:szCs w:val="20"/>
                <w:cs/>
                <w:lang w:bidi="hi-IN"/>
              </w:rPr>
              <w:t xml:space="preserve"> </w:t>
            </w:r>
            <w:r w:rsidRPr="000A34BD">
              <w:rPr>
                <w:rFonts w:ascii="Kokila" w:hAnsi="Kokila" w:cs="Kalimati" w:hint="cs"/>
                <w:sz w:val="20"/>
                <w:szCs w:val="20"/>
                <w:cs/>
                <w:lang w:bidi="hi-IN"/>
              </w:rPr>
              <w:t xml:space="preserve">खुलाउनुहोस </w:t>
            </w:r>
            <w:r w:rsidRPr="000A34BD">
              <w:rPr>
                <w:rFonts w:ascii="Kokila" w:hAnsi="Kokila" w:cs="Kalimati"/>
                <w:sz w:val="20"/>
                <w:szCs w:val="20"/>
                <w:lang w:bidi="hi-IN"/>
              </w:rPr>
              <w:t>………….</w:t>
            </w:r>
          </w:p>
        </w:tc>
      </w:tr>
      <w:tr w:rsidR="0026384E" w:rsidRPr="000A34BD" w14:paraId="16782985" w14:textId="77777777" w:rsidTr="007D6E51">
        <w:trPr>
          <w:trHeight w:val="405"/>
        </w:trPr>
        <w:tc>
          <w:tcPr>
            <w:tcW w:w="527" w:type="pct"/>
            <w:vMerge/>
            <w:vAlign w:val="center"/>
            <w:hideMark/>
          </w:tcPr>
          <w:p w14:paraId="24D81F69"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1239D37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F7156CA" w14:textId="77777777" w:rsidR="00845B77" w:rsidRPr="000A34BD" w:rsidRDefault="00845B77" w:rsidP="00E80EF5">
            <w:pPr>
              <w:tabs>
                <w:tab w:val="left" w:pos="720"/>
              </w:tabs>
              <w:jc w:val="both"/>
              <w:rPr>
                <w:rFonts w:cs="Kalimati"/>
                <w:b/>
                <w:bCs/>
                <w:sz w:val="20"/>
                <w:szCs w:val="20"/>
              </w:rPr>
            </w:pPr>
          </w:p>
        </w:tc>
        <w:tc>
          <w:tcPr>
            <w:tcW w:w="2844" w:type="pct"/>
            <w:hideMark/>
          </w:tcPr>
          <w:p w14:paraId="4A1B5AD3"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क</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१२</w:t>
            </w:r>
            <w:r w:rsidRPr="000A34BD">
              <w:rPr>
                <w:rFonts w:cs="Kalimati"/>
                <w:sz w:val="20"/>
                <w:szCs w:val="20"/>
                <w:cs/>
                <w:lang w:bidi="hi-IN"/>
              </w:rPr>
              <w:t xml:space="preserve"> </w:t>
            </w:r>
            <w:r w:rsidRPr="000A34BD">
              <w:rPr>
                <w:rFonts w:ascii="Kokila" w:hAnsi="Kokila" w:cs="Kalimati" w:hint="cs"/>
                <w:sz w:val="20"/>
                <w:szCs w:val="20"/>
                <w:cs/>
                <w:lang w:bidi="hi-IN"/>
              </w:rPr>
              <w:t>महिना</w:t>
            </w:r>
            <w:r w:rsidRPr="000A34BD">
              <w:rPr>
                <w:rFonts w:cs="Kalimati"/>
                <w:sz w:val="20"/>
                <w:szCs w:val="20"/>
                <w:cs/>
                <w:lang w:bidi="hi-IN"/>
              </w:rPr>
              <w:t xml:space="preserve"> </w:t>
            </w:r>
            <w:r w:rsidRPr="000A34BD">
              <w:rPr>
                <w:rFonts w:ascii="Kokila" w:hAnsi="Kokila" w:cs="Kalimati" w:hint="cs"/>
                <w:sz w:val="20"/>
                <w:szCs w:val="20"/>
                <w:cs/>
                <w:lang w:bidi="hi-IN"/>
              </w:rPr>
              <w:t>सिंचाई</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cs/>
                <w:lang w:bidi="hi-IN"/>
              </w:rPr>
              <w:t xml:space="preserve"> </w:t>
            </w:r>
            <w:r w:rsidRPr="000A34BD">
              <w:rPr>
                <w:rFonts w:ascii="Kokila" w:hAnsi="Kokila" w:cs="Kalimati" w:hint="cs"/>
                <w:sz w:val="20"/>
                <w:szCs w:val="20"/>
                <w:cs/>
                <w:lang w:bidi="hi-IN"/>
              </w:rPr>
              <w:t>सक्ने</w:t>
            </w:r>
            <w:r w:rsidRPr="000A34BD">
              <w:rPr>
                <w:rFonts w:cs="Kalimati"/>
                <w:sz w:val="20"/>
                <w:szCs w:val="20"/>
                <w:cs/>
                <w:lang w:bidi="hi-IN"/>
              </w:rPr>
              <w:t xml:space="preserve"> </w:t>
            </w:r>
            <w:r w:rsidRPr="000A34BD">
              <w:rPr>
                <w:rFonts w:ascii="Kokila" w:hAnsi="Kokila" w:cs="Kalimati" w:hint="cs"/>
                <w:sz w:val="20"/>
                <w:szCs w:val="20"/>
                <w:cs/>
                <w:lang w:bidi="hi-IN"/>
              </w:rPr>
              <w:t>श्रोतको</w:t>
            </w:r>
            <w:r w:rsidRPr="000A34BD">
              <w:rPr>
                <w:rFonts w:cs="Kalimati"/>
                <w:sz w:val="20"/>
                <w:szCs w:val="20"/>
                <w:cs/>
                <w:lang w:bidi="hi-IN"/>
              </w:rPr>
              <w:t xml:space="preserve"> </w:t>
            </w:r>
            <w:r w:rsidRPr="000A34BD">
              <w:rPr>
                <w:rFonts w:ascii="Kokila" w:hAnsi="Kokila" w:cs="Kalimati" w:hint="cs"/>
                <w:sz w:val="20"/>
                <w:szCs w:val="20"/>
                <w:cs/>
                <w:lang w:bidi="hi-IN"/>
              </w:rPr>
              <w:t>व्यवस्था</w:t>
            </w:r>
            <w:r w:rsidRPr="000A34BD">
              <w:rPr>
                <w:rFonts w:cs="Kalimati"/>
                <w:sz w:val="20"/>
                <w:szCs w:val="20"/>
                <w:cs/>
                <w:lang w:bidi="hi-IN"/>
              </w:rPr>
              <w:t xml:space="preserve"> </w:t>
            </w:r>
            <w:r w:rsidRPr="000A34BD">
              <w:rPr>
                <w:rFonts w:ascii="Kokila" w:hAnsi="Kokila" w:cs="Kalimati" w:hint="cs"/>
                <w:sz w:val="20"/>
                <w:szCs w:val="20"/>
                <w:cs/>
                <w:lang w:bidi="hi-IN"/>
              </w:rPr>
              <w:t>भएको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१२</w:t>
            </w:r>
            <w:r w:rsidRPr="000A34BD">
              <w:rPr>
                <w:rFonts w:cs="Kalimati"/>
                <w:sz w:val="20"/>
                <w:szCs w:val="20"/>
                <w:lang w:bidi="hi-IN"/>
              </w:rPr>
              <w:t>)</w:t>
            </w:r>
          </w:p>
        </w:tc>
      </w:tr>
      <w:tr w:rsidR="0026384E" w:rsidRPr="000A34BD" w14:paraId="1C426DDF" w14:textId="77777777" w:rsidTr="007D6E51">
        <w:trPr>
          <w:trHeight w:val="795"/>
        </w:trPr>
        <w:tc>
          <w:tcPr>
            <w:tcW w:w="527" w:type="pct"/>
            <w:vMerge/>
            <w:vAlign w:val="center"/>
            <w:hideMark/>
          </w:tcPr>
          <w:p w14:paraId="1ADD9721"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41FB8F3A"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6AB26D6C" w14:textId="77777777" w:rsidR="00845B77" w:rsidRPr="000A34BD" w:rsidRDefault="00845B77" w:rsidP="00E80EF5">
            <w:pPr>
              <w:tabs>
                <w:tab w:val="left" w:pos="720"/>
              </w:tabs>
              <w:jc w:val="both"/>
              <w:rPr>
                <w:rFonts w:cs="Kalimati"/>
                <w:b/>
                <w:bCs/>
                <w:sz w:val="20"/>
                <w:szCs w:val="20"/>
              </w:rPr>
            </w:pPr>
          </w:p>
        </w:tc>
        <w:tc>
          <w:tcPr>
            <w:tcW w:w="2844" w:type="pct"/>
            <w:hideMark/>
          </w:tcPr>
          <w:p w14:paraId="5A1CC1C4"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ख</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मौसमी</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सुविधा</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hint="cs"/>
                <w:sz w:val="20"/>
                <w:szCs w:val="20"/>
                <w:cs/>
                <w:lang w:bidi="hi-IN"/>
              </w:rPr>
              <w:t>र</w:t>
            </w:r>
            <w:r w:rsidRPr="000A34BD">
              <w:rPr>
                <w:rFonts w:ascii="Kokila" w:hAnsi="Kokila" w:cs="Kalimati"/>
                <w:sz w:val="20"/>
                <w:szCs w:val="20"/>
                <w:lang w:bidi="hi-IN"/>
              </w:rPr>
              <w:t xml:space="preserve"> </w:t>
            </w:r>
            <w:r w:rsidRPr="000A34BD">
              <w:rPr>
                <w:rFonts w:ascii="Kokila" w:hAnsi="Kokila" w:cs="Kalimati" w:hint="cs"/>
                <w:sz w:val="20"/>
                <w:szCs w:val="20"/>
                <w:cs/>
                <w:lang w:bidi="hi-IN"/>
              </w:rPr>
              <w:t>सामान्य</w:t>
            </w:r>
            <w:r w:rsidRPr="000A34BD">
              <w:rPr>
                <w:rFonts w:cs="Kalimati"/>
                <w:sz w:val="20"/>
                <w:szCs w:val="20"/>
                <w:cs/>
                <w:lang w:bidi="hi-IN"/>
              </w:rPr>
              <w:t xml:space="preserve"> </w:t>
            </w:r>
            <w:r w:rsidRPr="000A34BD">
              <w:rPr>
                <w:rFonts w:ascii="Kokila" w:hAnsi="Kokila" w:cs="Kalimati" w:hint="cs"/>
                <w:sz w:val="20"/>
                <w:szCs w:val="20"/>
                <w:cs/>
                <w:lang w:bidi="hi-IN"/>
              </w:rPr>
              <w:t>पूर्वाधार</w:t>
            </w:r>
            <w:r w:rsidRPr="000A34BD">
              <w:rPr>
                <w:rFonts w:cs="Kalimati"/>
                <w:sz w:val="20"/>
                <w:szCs w:val="20"/>
                <w:cs/>
                <w:lang w:bidi="hi-IN"/>
              </w:rPr>
              <w:t xml:space="preserve"> </w:t>
            </w:r>
            <w:r w:rsidRPr="000A34BD">
              <w:rPr>
                <w:rFonts w:ascii="Kokila" w:hAnsi="Kokila" w:cs="Kalimati" w:hint="cs"/>
                <w:sz w:val="20"/>
                <w:szCs w:val="20"/>
                <w:cs/>
                <w:lang w:bidi="hi-IN"/>
              </w:rPr>
              <w:t>सुधारमार्फत</w:t>
            </w:r>
            <w:r w:rsidRPr="000A34BD">
              <w:rPr>
                <w:rFonts w:cs="Kalimati"/>
                <w:sz w:val="20"/>
                <w:szCs w:val="20"/>
                <w:cs/>
                <w:lang w:bidi="hi-IN"/>
              </w:rPr>
              <w:t xml:space="preserve"> </w:t>
            </w:r>
            <w:r w:rsidRPr="000A34BD">
              <w:rPr>
                <w:rFonts w:ascii="Kokila" w:hAnsi="Kokila" w:cs="Kalimati" w:hint="cs"/>
                <w:sz w:val="20"/>
                <w:szCs w:val="20"/>
                <w:cs/>
                <w:lang w:bidi="hi-IN"/>
              </w:rPr>
              <w:t>१२</w:t>
            </w:r>
            <w:r w:rsidRPr="000A34BD">
              <w:rPr>
                <w:rFonts w:cs="Kalimati"/>
                <w:sz w:val="20"/>
                <w:szCs w:val="20"/>
                <w:cs/>
                <w:lang w:bidi="hi-IN"/>
              </w:rPr>
              <w:t xml:space="preserve"> </w:t>
            </w:r>
            <w:r w:rsidRPr="000A34BD">
              <w:rPr>
                <w:rFonts w:ascii="Kokila" w:hAnsi="Kokila" w:cs="Kalimati" w:hint="cs"/>
                <w:sz w:val="20"/>
                <w:szCs w:val="20"/>
                <w:cs/>
                <w:lang w:bidi="hi-IN"/>
              </w:rPr>
              <w:t>महिना</w:t>
            </w:r>
            <w:r w:rsidRPr="000A34BD">
              <w:rPr>
                <w:rFonts w:cs="Kalimati"/>
                <w:sz w:val="20"/>
                <w:szCs w:val="20"/>
                <w:cs/>
                <w:lang w:bidi="hi-IN"/>
              </w:rPr>
              <w:t xml:space="preserve"> </w:t>
            </w:r>
            <w:r w:rsidRPr="000A34BD">
              <w:rPr>
                <w:rFonts w:ascii="Kokila" w:hAnsi="Kokila" w:cs="Kalimati" w:hint="cs"/>
                <w:sz w:val="20"/>
                <w:szCs w:val="20"/>
                <w:cs/>
                <w:lang w:bidi="hi-IN"/>
              </w:rPr>
              <w:t>नै</w:t>
            </w:r>
            <w:r w:rsidRPr="000A34BD">
              <w:rPr>
                <w:rFonts w:cs="Kalimati"/>
                <w:sz w:val="20"/>
                <w:szCs w:val="20"/>
                <w:cs/>
                <w:lang w:bidi="hi-IN"/>
              </w:rPr>
              <w:t xml:space="preserve"> </w:t>
            </w:r>
            <w:r w:rsidRPr="000A34BD">
              <w:rPr>
                <w:rFonts w:ascii="Kokila" w:hAnsi="Kokila" w:cs="Kalimati" w:hint="cs"/>
                <w:sz w:val="20"/>
                <w:szCs w:val="20"/>
                <w:cs/>
                <w:lang w:bidi="hi-IN"/>
              </w:rPr>
              <w:t>सिंचाई</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cs/>
                <w:lang w:bidi="hi-IN"/>
              </w:rPr>
              <w:t xml:space="preserve"> </w:t>
            </w:r>
            <w:r w:rsidRPr="000A34BD">
              <w:rPr>
                <w:rFonts w:ascii="Kokila" w:hAnsi="Kokila" w:cs="Kalimati" w:hint="cs"/>
                <w:sz w:val="20"/>
                <w:szCs w:val="20"/>
                <w:cs/>
                <w:lang w:bidi="hi-IN"/>
              </w:rPr>
              <w:t>सकिने</w:t>
            </w:r>
            <w:r w:rsidRPr="000A34BD">
              <w:rPr>
                <w:rFonts w:cs="Kalimati"/>
                <w:sz w:val="20"/>
                <w:szCs w:val="20"/>
                <w:cs/>
                <w:lang w:bidi="hi-IN"/>
              </w:rPr>
              <w:t xml:space="preserve"> </w:t>
            </w:r>
            <w:r w:rsidRPr="000A34BD">
              <w:rPr>
                <w:rFonts w:ascii="Kokila" w:hAnsi="Kokila" w:cs="Kalimati" w:hint="cs"/>
                <w:sz w:val="20"/>
                <w:szCs w:val="20"/>
                <w:cs/>
                <w:lang w:bidi="hi-IN"/>
              </w:rPr>
              <w:t>अवस्था</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१०</w:t>
            </w:r>
            <w:r w:rsidRPr="000A34BD">
              <w:rPr>
                <w:rFonts w:ascii="Kokila" w:hAnsi="Kokila" w:cs="Kalimati"/>
                <w:sz w:val="20"/>
                <w:szCs w:val="20"/>
                <w:lang w:bidi="hi-IN"/>
              </w:rPr>
              <w:t>)</w:t>
            </w:r>
            <w:r w:rsidRPr="000A34BD">
              <w:rPr>
                <w:rFonts w:cs="Kalimati"/>
                <w:sz w:val="20"/>
                <w:szCs w:val="20"/>
                <w:cs/>
                <w:lang w:bidi="hi-IN"/>
              </w:rPr>
              <w:t xml:space="preserve"> </w:t>
            </w:r>
          </w:p>
        </w:tc>
      </w:tr>
      <w:tr w:rsidR="0026384E" w:rsidRPr="000A34BD" w14:paraId="7376CD6F" w14:textId="77777777" w:rsidTr="007D6E51">
        <w:trPr>
          <w:trHeight w:val="795"/>
        </w:trPr>
        <w:tc>
          <w:tcPr>
            <w:tcW w:w="527" w:type="pct"/>
            <w:vMerge/>
            <w:vAlign w:val="center"/>
            <w:hideMark/>
          </w:tcPr>
          <w:p w14:paraId="3B7DCC8B"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641CC3BD"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3E8E224C" w14:textId="77777777" w:rsidR="00845B77" w:rsidRPr="000A34BD" w:rsidRDefault="00845B77" w:rsidP="00E80EF5">
            <w:pPr>
              <w:tabs>
                <w:tab w:val="left" w:pos="720"/>
              </w:tabs>
              <w:jc w:val="both"/>
              <w:rPr>
                <w:rFonts w:cs="Kalimati"/>
                <w:b/>
                <w:bCs/>
                <w:sz w:val="20"/>
                <w:szCs w:val="20"/>
              </w:rPr>
            </w:pPr>
          </w:p>
        </w:tc>
        <w:tc>
          <w:tcPr>
            <w:tcW w:w="2844" w:type="pct"/>
            <w:hideMark/>
          </w:tcPr>
          <w:p w14:paraId="6DC68204"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ग</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व्यवस्था</w:t>
            </w:r>
            <w:r w:rsidRPr="000A34BD">
              <w:rPr>
                <w:rFonts w:cs="Kalimati"/>
                <w:sz w:val="20"/>
                <w:szCs w:val="20"/>
                <w:cs/>
                <w:lang w:bidi="hi-IN"/>
              </w:rPr>
              <w:t xml:space="preserve"> </w:t>
            </w:r>
            <w:r w:rsidRPr="000A34BD">
              <w:rPr>
                <w:rFonts w:ascii="Kokila" w:hAnsi="Kokila" w:cs="Kalimati" w:hint="cs"/>
                <w:sz w:val="20"/>
                <w:szCs w:val="20"/>
                <w:cs/>
                <w:lang w:bidi="hi-IN"/>
              </w:rPr>
              <w:t>हाल</w:t>
            </w:r>
            <w:r w:rsidRPr="000A34BD">
              <w:rPr>
                <w:rFonts w:cs="Kalimati"/>
                <w:sz w:val="20"/>
                <w:szCs w:val="20"/>
                <w:cs/>
                <w:lang w:bidi="hi-IN"/>
              </w:rPr>
              <w:t xml:space="preserve"> </w:t>
            </w:r>
            <w:r w:rsidRPr="000A34BD">
              <w:rPr>
                <w:rFonts w:ascii="Kokila" w:hAnsi="Kokila" w:cs="Kalimati" w:hint="cs"/>
                <w:sz w:val="20"/>
                <w:szCs w:val="20"/>
                <w:cs/>
                <w:lang w:bidi="hi-IN"/>
              </w:rPr>
              <w:t>नभएको</w:t>
            </w:r>
            <w:r w:rsidRPr="000A34BD">
              <w:rPr>
                <w:rFonts w:cs="Kalimati"/>
                <w:sz w:val="20"/>
                <w:szCs w:val="20"/>
                <w:cs/>
                <w:lang w:bidi="hi-IN"/>
              </w:rPr>
              <w:t xml:space="preserve"> </w:t>
            </w:r>
            <w:r w:rsidRPr="000A34BD">
              <w:rPr>
                <w:rFonts w:ascii="Kokila" w:hAnsi="Kokila" w:cs="Kalimati" w:hint="cs"/>
                <w:sz w:val="20"/>
                <w:szCs w:val="20"/>
                <w:cs/>
                <w:lang w:bidi="hi-IN"/>
              </w:rPr>
              <w:t>तर</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श्रोत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स्थलबाट</w:t>
            </w:r>
            <w:r w:rsidRPr="000A34BD">
              <w:rPr>
                <w:rFonts w:cs="Kalimati"/>
                <w:sz w:val="20"/>
                <w:szCs w:val="20"/>
                <w:cs/>
                <w:lang w:bidi="hi-IN"/>
              </w:rPr>
              <w:t xml:space="preserve"> </w:t>
            </w:r>
            <w:r w:rsidRPr="000A34BD">
              <w:rPr>
                <w:rFonts w:ascii="Kokila" w:hAnsi="Kokila" w:cs="Kalimati" w:hint="cs"/>
                <w:sz w:val="20"/>
                <w:szCs w:val="20"/>
                <w:cs/>
                <w:lang w:bidi="hi-IN"/>
              </w:rPr>
              <w:t>२००</w:t>
            </w:r>
            <w:r w:rsidRPr="000A34BD">
              <w:rPr>
                <w:rFonts w:ascii="Kokila" w:hAnsi="Kokila" w:cs="Kalimati"/>
                <w:sz w:val="20"/>
                <w:szCs w:val="20"/>
                <w:lang w:bidi="hi-IN"/>
              </w:rPr>
              <w:t xml:space="preserve"> </w:t>
            </w:r>
            <w:r w:rsidRPr="000A34BD">
              <w:rPr>
                <w:rFonts w:cs="Kalimati"/>
                <w:sz w:val="20"/>
                <w:szCs w:val="20"/>
                <w:lang w:bidi="hi-IN"/>
              </w:rPr>
              <w:t xml:space="preserve">- </w:t>
            </w:r>
            <w:r w:rsidRPr="000A34BD">
              <w:rPr>
                <w:rFonts w:ascii="Kokila" w:hAnsi="Kokila" w:cs="Kalimati" w:hint="cs"/>
                <w:sz w:val="20"/>
                <w:szCs w:val="20"/>
                <w:cs/>
                <w:lang w:bidi="hi-IN"/>
              </w:rPr>
              <w:t>१०००</w:t>
            </w:r>
            <w:r w:rsidRPr="000A34BD">
              <w:rPr>
                <w:rFonts w:cs="Kalimati"/>
                <w:sz w:val="20"/>
                <w:szCs w:val="20"/>
                <w:cs/>
                <w:lang w:bidi="hi-IN"/>
              </w:rPr>
              <w:t xml:space="preserve"> </w:t>
            </w:r>
            <w:r w:rsidRPr="000A34BD">
              <w:rPr>
                <w:rFonts w:ascii="Kokila" w:hAnsi="Kokila" w:cs="Kalimati" w:hint="cs"/>
                <w:sz w:val="20"/>
                <w:szCs w:val="20"/>
                <w:cs/>
                <w:lang w:bidi="hi-IN"/>
              </w:rPr>
              <w:t>मिटर</w:t>
            </w:r>
            <w:r w:rsidRPr="000A34BD">
              <w:rPr>
                <w:rFonts w:cs="Kalimati"/>
                <w:sz w:val="20"/>
                <w:szCs w:val="20"/>
                <w:cs/>
                <w:lang w:bidi="hi-IN"/>
              </w:rPr>
              <w:t xml:space="preserve"> </w:t>
            </w:r>
            <w:r w:rsidRPr="000A34BD">
              <w:rPr>
                <w:rFonts w:ascii="Kokila" w:hAnsi="Kokila" w:cs="Kalimati" w:hint="cs"/>
                <w:sz w:val="20"/>
                <w:szCs w:val="20"/>
                <w:cs/>
                <w:lang w:bidi="hi-IN"/>
              </w:rPr>
              <w:t>सम्मको</w:t>
            </w:r>
            <w:r w:rsidRPr="000A34BD">
              <w:rPr>
                <w:rFonts w:cs="Kalimati"/>
                <w:sz w:val="20"/>
                <w:szCs w:val="20"/>
                <w:cs/>
                <w:lang w:bidi="hi-IN"/>
              </w:rPr>
              <w:t xml:space="preserve"> </w:t>
            </w:r>
            <w:r w:rsidRPr="000A34BD">
              <w:rPr>
                <w:rFonts w:ascii="Kokila" w:hAnsi="Kokila" w:cs="Kalimati" w:hint="cs"/>
                <w:sz w:val="20"/>
                <w:szCs w:val="20"/>
                <w:cs/>
                <w:lang w:bidi="hi-IN"/>
              </w:rPr>
              <w:t>दुरीमा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hint="cs"/>
                <w:sz w:val="20"/>
                <w:szCs w:val="20"/>
                <w:cs/>
                <w:lang w:bidi="hi-IN"/>
              </w:rPr>
              <w:t>वा</w:t>
            </w:r>
            <w:r w:rsidRPr="000A34BD">
              <w:rPr>
                <w:rFonts w:cs="Kalimati"/>
                <w:sz w:val="20"/>
                <w:szCs w:val="20"/>
                <w:cs/>
                <w:lang w:bidi="hi-IN"/>
              </w:rPr>
              <w:t xml:space="preserve"> </w:t>
            </w:r>
            <w:r w:rsidRPr="000A34BD">
              <w:rPr>
                <w:rFonts w:ascii="Kokila" w:hAnsi="Kokila" w:cs="Kalimati" w:hint="cs"/>
                <w:sz w:val="20"/>
                <w:szCs w:val="20"/>
                <w:cs/>
                <w:lang w:bidi="hi-IN"/>
              </w:rPr>
              <w:t>सिंचाइको</w:t>
            </w:r>
            <w:r w:rsidRPr="000A34BD">
              <w:rPr>
                <w:rFonts w:cs="Kalimati"/>
                <w:sz w:val="20"/>
                <w:szCs w:val="20"/>
                <w:cs/>
                <w:lang w:bidi="hi-IN"/>
              </w:rPr>
              <w:t xml:space="preserve"> </w:t>
            </w:r>
            <w:r w:rsidRPr="000A34BD">
              <w:rPr>
                <w:rFonts w:ascii="Kokila" w:hAnsi="Kokila" w:cs="Kalimati" w:hint="cs"/>
                <w:sz w:val="20"/>
                <w:szCs w:val="20"/>
                <w:cs/>
                <w:lang w:bidi="hi-IN"/>
              </w:rPr>
              <w:t>उपयुक्त</w:t>
            </w:r>
            <w:r w:rsidRPr="000A34BD">
              <w:rPr>
                <w:rFonts w:cs="Kalimati"/>
                <w:sz w:val="20"/>
                <w:szCs w:val="20"/>
                <w:cs/>
                <w:lang w:bidi="hi-IN"/>
              </w:rPr>
              <w:t xml:space="preserve"> </w:t>
            </w:r>
            <w:r w:rsidRPr="000A34BD">
              <w:rPr>
                <w:rFonts w:ascii="Kokila" w:hAnsi="Kokila" w:cs="Kalimati" w:hint="cs"/>
                <w:sz w:val="20"/>
                <w:szCs w:val="20"/>
                <w:cs/>
                <w:lang w:bidi="hi-IN"/>
              </w:rPr>
              <w:t>विकल्प</w:t>
            </w:r>
            <w:r w:rsidRPr="000A34BD">
              <w:rPr>
                <w:rFonts w:cs="Kalimati"/>
                <w:sz w:val="20"/>
                <w:szCs w:val="20"/>
                <w:cs/>
                <w:lang w:bidi="hi-IN"/>
              </w:rPr>
              <w:t xml:space="preserve"> </w:t>
            </w:r>
            <w:r w:rsidRPr="000A34BD">
              <w:rPr>
                <w:rFonts w:ascii="Kokila" w:hAnsi="Kokila" w:cs="Kalimati" w:hint="cs"/>
                <w:sz w:val="20"/>
                <w:szCs w:val="20"/>
                <w:cs/>
                <w:lang w:bidi="hi-IN"/>
              </w:rPr>
              <w:t>प्रस्ताव</w:t>
            </w:r>
            <w:r w:rsidRPr="000A34BD">
              <w:rPr>
                <w:rFonts w:cs="Kalimati"/>
                <w:sz w:val="20"/>
                <w:szCs w:val="20"/>
                <w:cs/>
                <w:lang w:bidi="hi-IN"/>
              </w:rPr>
              <w:t xml:space="preserve"> </w:t>
            </w:r>
            <w:r w:rsidRPr="000A34BD">
              <w:rPr>
                <w:rFonts w:ascii="Kokila" w:hAnsi="Kokila" w:cs="Kalimati" w:hint="cs"/>
                <w:sz w:val="20"/>
                <w:szCs w:val="20"/>
                <w:cs/>
                <w:lang w:bidi="hi-IN"/>
              </w:rPr>
              <w:t>गरेको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८</w:t>
            </w:r>
            <w:r w:rsidRPr="000A34BD">
              <w:rPr>
                <w:rFonts w:ascii="Kokila" w:hAnsi="Kokila" w:cs="Kalimati"/>
                <w:sz w:val="20"/>
                <w:szCs w:val="20"/>
                <w:lang w:bidi="hi-IN"/>
              </w:rPr>
              <w:t>)</w:t>
            </w:r>
          </w:p>
        </w:tc>
      </w:tr>
      <w:tr w:rsidR="0026384E" w:rsidRPr="000A34BD" w14:paraId="1421E682" w14:textId="77777777" w:rsidTr="007D6E51">
        <w:trPr>
          <w:trHeight w:val="795"/>
        </w:trPr>
        <w:tc>
          <w:tcPr>
            <w:tcW w:w="527" w:type="pct"/>
            <w:vMerge/>
            <w:vAlign w:val="center"/>
            <w:hideMark/>
          </w:tcPr>
          <w:p w14:paraId="2FB41070"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29E76EEE"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E977CED" w14:textId="77777777" w:rsidR="00845B77" w:rsidRPr="000A34BD" w:rsidRDefault="00845B77" w:rsidP="00E80EF5">
            <w:pPr>
              <w:tabs>
                <w:tab w:val="left" w:pos="720"/>
              </w:tabs>
              <w:jc w:val="both"/>
              <w:rPr>
                <w:rFonts w:cs="Kalimati"/>
                <w:b/>
                <w:bCs/>
                <w:sz w:val="20"/>
                <w:szCs w:val="20"/>
              </w:rPr>
            </w:pPr>
          </w:p>
        </w:tc>
        <w:tc>
          <w:tcPr>
            <w:tcW w:w="2844" w:type="pct"/>
            <w:hideMark/>
          </w:tcPr>
          <w:p w14:paraId="04A0491F"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ङ</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व्यवस्था</w:t>
            </w:r>
            <w:r w:rsidRPr="000A34BD">
              <w:rPr>
                <w:rFonts w:cs="Kalimati"/>
                <w:sz w:val="20"/>
                <w:szCs w:val="20"/>
                <w:cs/>
                <w:lang w:bidi="hi-IN"/>
              </w:rPr>
              <w:t xml:space="preserve"> </w:t>
            </w:r>
            <w:r w:rsidRPr="000A34BD">
              <w:rPr>
                <w:rFonts w:ascii="Kokila" w:hAnsi="Kokila" w:cs="Kalimati" w:hint="cs"/>
                <w:sz w:val="20"/>
                <w:szCs w:val="20"/>
                <w:cs/>
                <w:lang w:bidi="hi-IN"/>
              </w:rPr>
              <w:t>हाल</w:t>
            </w:r>
            <w:r w:rsidRPr="000A34BD">
              <w:rPr>
                <w:rFonts w:cs="Kalimati"/>
                <w:sz w:val="20"/>
                <w:szCs w:val="20"/>
                <w:cs/>
                <w:lang w:bidi="hi-IN"/>
              </w:rPr>
              <w:t xml:space="preserve"> </w:t>
            </w:r>
            <w:r w:rsidRPr="000A34BD">
              <w:rPr>
                <w:rFonts w:ascii="Kokila" w:hAnsi="Kokila" w:cs="Kalimati" w:hint="cs"/>
                <w:sz w:val="20"/>
                <w:szCs w:val="20"/>
                <w:cs/>
                <w:lang w:bidi="hi-IN"/>
              </w:rPr>
              <w:t>नभएको</w:t>
            </w:r>
            <w:r w:rsidRPr="000A34BD">
              <w:rPr>
                <w:rFonts w:cs="Kalimati"/>
                <w:sz w:val="20"/>
                <w:szCs w:val="20"/>
                <w:cs/>
                <w:lang w:bidi="hi-IN"/>
              </w:rPr>
              <w:t xml:space="preserve"> </w:t>
            </w:r>
            <w:r w:rsidRPr="000A34BD">
              <w:rPr>
                <w:rFonts w:ascii="Kokila" w:hAnsi="Kokila" w:cs="Kalimati" w:hint="cs"/>
                <w:sz w:val="20"/>
                <w:szCs w:val="20"/>
                <w:cs/>
                <w:lang w:bidi="hi-IN"/>
              </w:rPr>
              <w:t>तर</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श्रोत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स्थलबाट</w:t>
            </w:r>
            <w:r w:rsidRPr="000A34BD">
              <w:rPr>
                <w:rFonts w:cs="Kalimati"/>
                <w:sz w:val="20"/>
                <w:szCs w:val="20"/>
                <w:cs/>
                <w:lang w:bidi="hi-IN"/>
              </w:rPr>
              <w:t xml:space="preserve"> </w:t>
            </w:r>
            <w:r w:rsidRPr="000A34BD">
              <w:rPr>
                <w:rFonts w:ascii="Kokila" w:hAnsi="Kokila" w:cs="Kalimati" w:hint="cs"/>
                <w:sz w:val="20"/>
                <w:szCs w:val="20"/>
                <w:cs/>
                <w:lang w:bidi="hi-IN"/>
              </w:rPr>
              <w:t>१०००</w:t>
            </w:r>
            <w:r w:rsidRPr="000A34BD">
              <w:rPr>
                <w:rFonts w:cs="Kalimati"/>
                <w:sz w:val="20"/>
                <w:szCs w:val="20"/>
                <w:cs/>
                <w:lang w:bidi="hi-IN"/>
              </w:rPr>
              <w:t xml:space="preserve"> </w:t>
            </w:r>
            <w:r w:rsidRPr="000A34BD">
              <w:rPr>
                <w:rFonts w:ascii="Kokila" w:hAnsi="Kokila" w:cs="Kalimati" w:hint="cs"/>
                <w:sz w:val="20"/>
                <w:szCs w:val="20"/>
                <w:cs/>
                <w:lang w:bidi="hi-IN"/>
              </w:rPr>
              <w:t>मिटर</w:t>
            </w:r>
            <w:r w:rsidRPr="000A34BD">
              <w:rPr>
                <w:rFonts w:cs="Kalimati"/>
                <w:sz w:val="20"/>
                <w:szCs w:val="20"/>
                <w:cs/>
                <w:lang w:bidi="hi-IN"/>
              </w:rPr>
              <w:t xml:space="preserve"> </w:t>
            </w:r>
            <w:r w:rsidRPr="000A34BD">
              <w:rPr>
                <w:rFonts w:ascii="Kokila" w:hAnsi="Kokila" w:cs="Kalimati" w:hint="cs"/>
                <w:sz w:val="20"/>
                <w:szCs w:val="20"/>
                <w:cs/>
                <w:lang w:bidi="hi-IN"/>
              </w:rPr>
              <w:t>भन्दा</w:t>
            </w:r>
            <w:r w:rsidRPr="000A34BD">
              <w:rPr>
                <w:rFonts w:cs="Kalimati"/>
                <w:sz w:val="20"/>
                <w:szCs w:val="20"/>
                <w:cs/>
                <w:lang w:bidi="hi-IN"/>
              </w:rPr>
              <w:t xml:space="preserve"> </w:t>
            </w:r>
            <w:r w:rsidRPr="000A34BD">
              <w:rPr>
                <w:rFonts w:ascii="Kokila" w:hAnsi="Kokila" w:cs="Kalimati" w:hint="cs"/>
                <w:sz w:val="20"/>
                <w:szCs w:val="20"/>
                <w:cs/>
                <w:lang w:bidi="hi-IN"/>
              </w:rPr>
              <w:t>टाढाको</w:t>
            </w:r>
            <w:r w:rsidRPr="000A34BD">
              <w:rPr>
                <w:rFonts w:cs="Kalimati"/>
                <w:sz w:val="20"/>
                <w:szCs w:val="20"/>
                <w:cs/>
                <w:lang w:bidi="hi-IN"/>
              </w:rPr>
              <w:t xml:space="preserve"> </w:t>
            </w:r>
            <w:r w:rsidRPr="000A34BD">
              <w:rPr>
                <w:rFonts w:ascii="Kokila" w:hAnsi="Kokila" w:cs="Kalimati" w:hint="cs"/>
                <w:sz w:val="20"/>
                <w:szCs w:val="20"/>
                <w:cs/>
                <w:lang w:bidi="hi-IN"/>
              </w:rPr>
              <w:t>दुरीमा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४</w:t>
            </w:r>
            <w:r w:rsidRPr="000A34BD">
              <w:rPr>
                <w:rFonts w:ascii="Kokila" w:hAnsi="Kokila" w:cs="Kalimati"/>
                <w:sz w:val="20"/>
                <w:szCs w:val="20"/>
                <w:lang w:bidi="hi-IN"/>
              </w:rPr>
              <w:t>)</w:t>
            </w:r>
          </w:p>
        </w:tc>
      </w:tr>
      <w:tr w:rsidR="0026384E" w:rsidRPr="000A34BD" w14:paraId="064C70D1" w14:textId="77777777" w:rsidTr="007D6E51">
        <w:trPr>
          <w:trHeight w:val="405"/>
        </w:trPr>
        <w:tc>
          <w:tcPr>
            <w:tcW w:w="527" w:type="pct"/>
            <w:vMerge/>
            <w:vAlign w:val="center"/>
            <w:hideMark/>
          </w:tcPr>
          <w:p w14:paraId="7394BE33"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2C51947A"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0B9E02A" w14:textId="77777777" w:rsidR="00845B77" w:rsidRPr="000A34BD" w:rsidRDefault="00845B77" w:rsidP="00E80EF5">
            <w:pPr>
              <w:tabs>
                <w:tab w:val="left" w:pos="720"/>
              </w:tabs>
              <w:jc w:val="both"/>
              <w:rPr>
                <w:rFonts w:cs="Kalimati"/>
                <w:b/>
                <w:bCs/>
                <w:sz w:val="20"/>
                <w:szCs w:val="20"/>
              </w:rPr>
            </w:pPr>
          </w:p>
        </w:tc>
        <w:tc>
          <w:tcPr>
            <w:tcW w:w="2844" w:type="pct"/>
            <w:hideMark/>
          </w:tcPr>
          <w:p w14:paraId="05D98EEB"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rPr>
              <w:t>च</w:t>
            </w:r>
            <w:r w:rsidRPr="000A34BD">
              <w:rPr>
                <w:rFonts w:ascii="Kokila" w:hAnsi="Kokila" w:cs="Kalimati"/>
                <w:sz w:val="20"/>
                <w:szCs w:val="20"/>
              </w:rPr>
              <w:t>)</w:t>
            </w:r>
            <w:r w:rsidRPr="000A34BD">
              <w:rPr>
                <w:rFonts w:cs="Kalimati"/>
                <w:sz w:val="20"/>
                <w:szCs w:val="20"/>
                <w:cs/>
                <w:lang w:bidi="hi-IN"/>
              </w:rPr>
              <w:t xml:space="preserve"> </w:t>
            </w:r>
            <w:r w:rsidRPr="000A34BD">
              <w:rPr>
                <w:rFonts w:ascii="Kokila" w:hAnsi="Kokila" w:cs="Kalimati" w:hint="cs"/>
                <w:sz w:val="20"/>
                <w:szCs w:val="20"/>
                <w:cs/>
                <w:lang w:bidi="hi-IN"/>
              </w:rPr>
              <w:t>सिंचाईको</w:t>
            </w:r>
            <w:r w:rsidRPr="000A34BD">
              <w:rPr>
                <w:rFonts w:cs="Kalimati"/>
                <w:sz w:val="20"/>
                <w:szCs w:val="20"/>
                <w:cs/>
                <w:lang w:bidi="hi-IN"/>
              </w:rPr>
              <w:t xml:space="preserve"> </w:t>
            </w:r>
            <w:r w:rsidRPr="000A34BD">
              <w:rPr>
                <w:rFonts w:ascii="Kokila" w:hAnsi="Kokila" w:cs="Kalimati" w:hint="cs"/>
                <w:sz w:val="20"/>
                <w:szCs w:val="20"/>
                <w:cs/>
                <w:lang w:bidi="hi-IN"/>
              </w:rPr>
              <w:t>व्यवस्था</w:t>
            </w:r>
            <w:r w:rsidRPr="000A34BD">
              <w:rPr>
                <w:rFonts w:cs="Kalimati"/>
                <w:sz w:val="20"/>
                <w:szCs w:val="20"/>
                <w:cs/>
                <w:lang w:bidi="hi-IN"/>
              </w:rPr>
              <w:t xml:space="preserve"> </w:t>
            </w:r>
            <w:r w:rsidRPr="000A34BD">
              <w:rPr>
                <w:rFonts w:ascii="Kokila" w:hAnsi="Kokila" w:cs="Kalimati" w:hint="cs"/>
                <w:sz w:val="20"/>
                <w:szCs w:val="20"/>
                <w:cs/>
                <w:lang w:bidi="hi-IN"/>
              </w:rPr>
              <w:t>नरहेको</w:t>
            </w:r>
            <w:r w:rsidRPr="000A34BD">
              <w:rPr>
                <w:rFonts w:cs="Kalimati"/>
                <w:sz w:val="20"/>
                <w:szCs w:val="20"/>
                <w:cs/>
                <w:lang w:bidi="hi-IN"/>
              </w:rPr>
              <w:t xml:space="preserve"> </w:t>
            </w:r>
            <w:r w:rsidRPr="000A34BD">
              <w:rPr>
                <w:rFonts w:ascii="Kokila" w:hAnsi="Kokila" w:cs="Kalimati" w:hint="cs"/>
                <w:sz w:val="20"/>
                <w:szCs w:val="20"/>
                <w:cs/>
                <w:lang w:bidi="hi-IN"/>
              </w:rPr>
              <w:t>र</w:t>
            </w:r>
            <w:r w:rsidRPr="000A34BD">
              <w:rPr>
                <w:rFonts w:cs="Kalimati"/>
                <w:sz w:val="20"/>
                <w:szCs w:val="20"/>
                <w:cs/>
                <w:lang w:bidi="hi-IN"/>
              </w:rPr>
              <w:t xml:space="preserve"> </w:t>
            </w:r>
            <w:r w:rsidRPr="000A34BD">
              <w:rPr>
                <w:rFonts w:ascii="Kokila" w:hAnsi="Kokila" w:cs="Kalimati" w:hint="cs"/>
                <w:sz w:val="20"/>
                <w:szCs w:val="20"/>
                <w:cs/>
                <w:lang w:bidi="hi-IN"/>
              </w:rPr>
              <w:t>कुनै</w:t>
            </w:r>
            <w:r w:rsidRPr="000A34BD">
              <w:rPr>
                <w:rFonts w:cs="Kalimati"/>
                <w:sz w:val="20"/>
                <w:szCs w:val="20"/>
                <w:cs/>
                <w:lang w:bidi="hi-IN"/>
              </w:rPr>
              <w:t xml:space="preserve"> </w:t>
            </w:r>
            <w:r w:rsidRPr="000A34BD">
              <w:rPr>
                <w:rFonts w:ascii="Kokila" w:hAnsi="Kokila" w:cs="Kalimati" w:hint="cs"/>
                <w:sz w:val="20"/>
                <w:szCs w:val="20"/>
                <w:cs/>
                <w:lang w:bidi="hi-IN"/>
              </w:rPr>
              <w:t>विकल्प</w:t>
            </w:r>
            <w:r w:rsidRPr="000A34BD">
              <w:rPr>
                <w:rFonts w:cs="Kalimati"/>
                <w:sz w:val="20"/>
                <w:szCs w:val="20"/>
                <w:cs/>
                <w:lang w:bidi="hi-IN"/>
              </w:rPr>
              <w:t xml:space="preserve"> </w:t>
            </w:r>
            <w:r w:rsidRPr="000A34BD">
              <w:rPr>
                <w:rFonts w:ascii="Kokila" w:hAnsi="Kokila" w:cs="Kalimati" w:hint="cs"/>
                <w:sz w:val="20"/>
                <w:szCs w:val="20"/>
                <w:cs/>
                <w:lang w:bidi="hi-IN"/>
              </w:rPr>
              <w:t>समेत</w:t>
            </w:r>
            <w:r w:rsidRPr="000A34BD">
              <w:rPr>
                <w:rFonts w:cs="Kalimati"/>
                <w:sz w:val="20"/>
                <w:szCs w:val="20"/>
                <w:cs/>
                <w:lang w:bidi="hi-IN"/>
              </w:rPr>
              <w:t xml:space="preserve"> </w:t>
            </w:r>
            <w:r w:rsidRPr="000A34BD">
              <w:rPr>
                <w:rFonts w:ascii="Kokila" w:hAnsi="Kokila" w:cs="Kalimati" w:hint="cs"/>
                <w:sz w:val="20"/>
                <w:szCs w:val="20"/>
                <w:cs/>
                <w:lang w:bidi="hi-IN"/>
              </w:rPr>
              <w:t>प्रस्ताव</w:t>
            </w:r>
            <w:r w:rsidRPr="000A34BD">
              <w:rPr>
                <w:rFonts w:cs="Kalimati"/>
                <w:sz w:val="20"/>
                <w:szCs w:val="20"/>
                <w:cs/>
                <w:lang w:bidi="hi-IN"/>
              </w:rPr>
              <w:t xml:space="preserve"> </w:t>
            </w:r>
            <w:r w:rsidRPr="000A34BD">
              <w:rPr>
                <w:rFonts w:ascii="Kokila" w:hAnsi="Kokila" w:cs="Kalimati" w:hint="cs"/>
                <w:sz w:val="20"/>
                <w:szCs w:val="20"/>
                <w:cs/>
                <w:lang w:bidi="hi-IN"/>
              </w:rPr>
              <w:t>नगरेको</w:t>
            </w:r>
            <w:r w:rsidRPr="000A34BD">
              <w:rPr>
                <w:rFonts w:cs="Kalimati"/>
                <w:sz w:val="20"/>
                <w:szCs w:val="20"/>
                <w:cs/>
                <w:lang w:bidi="hi-IN"/>
              </w:rPr>
              <w:t xml:space="preserve"> </w:t>
            </w:r>
            <w:r w:rsidRPr="000A34BD">
              <w:rPr>
                <w:rFonts w:cs="Kalimati"/>
                <w:sz w:val="20"/>
                <w:szCs w:val="20"/>
                <w:lang w:bidi="hi-IN"/>
              </w:rPr>
              <w:t>(</w:t>
            </w:r>
            <w:r w:rsidRPr="000A34BD">
              <w:rPr>
                <w:rFonts w:cs="Kalimati" w:hint="cs"/>
                <w:sz w:val="20"/>
                <w:szCs w:val="20"/>
                <w:cs/>
              </w:rPr>
              <w:t>०</w:t>
            </w:r>
            <w:r w:rsidRPr="000A34BD">
              <w:rPr>
                <w:rFonts w:ascii="Kokila" w:hAnsi="Kokila" w:cs="Kalimati"/>
                <w:sz w:val="20"/>
                <w:szCs w:val="20"/>
              </w:rPr>
              <w:t>)</w:t>
            </w:r>
            <w:r w:rsidRPr="000A34BD">
              <w:rPr>
                <w:rFonts w:cs="Kalimati"/>
                <w:sz w:val="20"/>
                <w:szCs w:val="20"/>
                <w:cs/>
                <w:lang w:bidi="hi-IN"/>
              </w:rPr>
              <w:t xml:space="preserve"> </w:t>
            </w:r>
          </w:p>
        </w:tc>
      </w:tr>
      <w:tr w:rsidR="0026384E" w:rsidRPr="000A34BD" w14:paraId="07D66BAA" w14:textId="77777777" w:rsidTr="007D6E51">
        <w:trPr>
          <w:trHeight w:val="405"/>
        </w:trPr>
        <w:tc>
          <w:tcPr>
            <w:tcW w:w="527" w:type="pct"/>
            <w:vMerge/>
            <w:vAlign w:val="center"/>
            <w:hideMark/>
          </w:tcPr>
          <w:p w14:paraId="3D90B22E"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731067A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7653C72" w14:textId="77777777" w:rsidR="00845B77" w:rsidRPr="000A34BD" w:rsidRDefault="00845B77" w:rsidP="00E80EF5">
            <w:pPr>
              <w:tabs>
                <w:tab w:val="left" w:pos="720"/>
              </w:tabs>
              <w:jc w:val="both"/>
              <w:rPr>
                <w:rFonts w:cs="Kalimati"/>
                <w:b/>
                <w:bCs/>
                <w:sz w:val="20"/>
                <w:szCs w:val="20"/>
              </w:rPr>
            </w:pPr>
          </w:p>
        </w:tc>
        <w:tc>
          <w:tcPr>
            <w:tcW w:w="2844" w:type="pct"/>
            <w:hideMark/>
          </w:tcPr>
          <w:p w14:paraId="61CCC60B" w14:textId="77777777" w:rsidR="00845B77" w:rsidRPr="000A34BD" w:rsidRDefault="00845B77">
            <w:pPr>
              <w:numPr>
                <w:ilvl w:val="0"/>
                <w:numId w:val="68"/>
              </w:numPr>
              <w:ind w:left="253" w:hanging="253"/>
              <w:rPr>
                <w:rFonts w:cs="Kalimati"/>
                <w:b/>
                <w:bCs/>
                <w:sz w:val="20"/>
                <w:szCs w:val="20"/>
              </w:rPr>
            </w:pPr>
            <w:r w:rsidRPr="000A34BD">
              <w:rPr>
                <w:rFonts w:cs="Kalimati"/>
                <w:b/>
                <w:bCs/>
                <w:sz w:val="20"/>
                <w:szCs w:val="20"/>
                <w:cs/>
                <w:lang w:bidi="hi-IN"/>
              </w:rPr>
              <w:t xml:space="preserve"> </w:t>
            </w:r>
            <w:r w:rsidRPr="000A34BD">
              <w:rPr>
                <w:rFonts w:ascii="Kokila" w:hAnsi="Kokila" w:cs="Kalimati" w:hint="cs"/>
                <w:b/>
                <w:bCs/>
                <w:sz w:val="20"/>
                <w:szCs w:val="20"/>
                <w:cs/>
                <w:lang w:bidi="hi-IN"/>
              </w:rPr>
              <w:t>यातायातको</w:t>
            </w:r>
            <w:r w:rsidRPr="000A34BD">
              <w:rPr>
                <w:rFonts w:cs="Kalimati"/>
                <w:b/>
                <w:bCs/>
                <w:sz w:val="20"/>
                <w:szCs w:val="20"/>
                <w:cs/>
                <w:lang w:bidi="hi-IN"/>
              </w:rPr>
              <w:t xml:space="preserve"> </w:t>
            </w:r>
            <w:r w:rsidRPr="000A34BD">
              <w:rPr>
                <w:rFonts w:ascii="Kokila" w:hAnsi="Kokila" w:cs="Kalimati" w:hint="cs"/>
                <w:b/>
                <w:bCs/>
                <w:sz w:val="20"/>
                <w:szCs w:val="20"/>
                <w:cs/>
                <w:lang w:bidi="hi-IN"/>
              </w:rPr>
              <w:t>पहुँच</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८</w:t>
            </w:r>
            <w:r w:rsidRPr="000A34BD">
              <w:rPr>
                <w:rFonts w:ascii="Kokila" w:hAnsi="Kokila" w:cs="Kalimati"/>
                <w:b/>
                <w:bCs/>
                <w:sz w:val="20"/>
                <w:szCs w:val="20"/>
                <w:lang w:bidi="hi-IN"/>
              </w:rPr>
              <w:t>)</w:t>
            </w:r>
          </w:p>
        </w:tc>
      </w:tr>
      <w:tr w:rsidR="0026384E" w:rsidRPr="000A34BD" w14:paraId="616A17B4" w14:textId="77777777" w:rsidTr="007D6E51">
        <w:trPr>
          <w:trHeight w:val="405"/>
        </w:trPr>
        <w:tc>
          <w:tcPr>
            <w:tcW w:w="527" w:type="pct"/>
            <w:vMerge/>
            <w:vAlign w:val="center"/>
            <w:hideMark/>
          </w:tcPr>
          <w:p w14:paraId="47ED202A"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6EF7C91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32E97AE7" w14:textId="77777777" w:rsidR="00845B77" w:rsidRPr="000A34BD" w:rsidRDefault="00845B77" w:rsidP="00E80EF5">
            <w:pPr>
              <w:tabs>
                <w:tab w:val="left" w:pos="720"/>
              </w:tabs>
              <w:jc w:val="both"/>
              <w:rPr>
                <w:rFonts w:cs="Kalimati"/>
                <w:b/>
                <w:bCs/>
                <w:sz w:val="20"/>
                <w:szCs w:val="20"/>
              </w:rPr>
            </w:pPr>
          </w:p>
        </w:tc>
        <w:tc>
          <w:tcPr>
            <w:tcW w:w="2844" w:type="pct"/>
            <w:hideMark/>
          </w:tcPr>
          <w:p w14:paraId="421CAEC8"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क</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बाह्रै</w:t>
            </w:r>
            <w:r w:rsidRPr="000A34BD">
              <w:rPr>
                <w:rFonts w:cs="Kalimati"/>
                <w:sz w:val="20"/>
                <w:szCs w:val="20"/>
                <w:cs/>
                <w:lang w:bidi="hi-IN"/>
              </w:rPr>
              <w:t xml:space="preserve"> </w:t>
            </w:r>
            <w:r w:rsidRPr="000A34BD">
              <w:rPr>
                <w:rFonts w:ascii="Kokila" w:hAnsi="Kokila" w:cs="Kalimati" w:hint="cs"/>
                <w:sz w:val="20"/>
                <w:szCs w:val="20"/>
                <w:cs/>
                <w:lang w:bidi="hi-IN"/>
              </w:rPr>
              <w:t>महिना</w:t>
            </w:r>
            <w:r w:rsidRPr="000A34BD">
              <w:rPr>
                <w:rFonts w:cs="Kalimati"/>
                <w:sz w:val="20"/>
                <w:szCs w:val="20"/>
                <w:cs/>
                <w:lang w:bidi="hi-IN"/>
              </w:rPr>
              <w:t xml:space="preserve"> </w:t>
            </w:r>
            <w:r w:rsidRPr="000A34BD">
              <w:rPr>
                <w:rFonts w:ascii="Kokila" w:hAnsi="Kokila" w:cs="Kalimati" w:hint="cs"/>
                <w:sz w:val="20"/>
                <w:szCs w:val="20"/>
                <w:cs/>
                <w:lang w:bidi="hi-IN"/>
              </w:rPr>
              <w:t>चल्ने</w:t>
            </w:r>
            <w:r w:rsidRPr="000A34BD">
              <w:rPr>
                <w:rFonts w:cs="Kalimati"/>
                <w:sz w:val="20"/>
                <w:szCs w:val="20"/>
                <w:cs/>
                <w:lang w:bidi="hi-IN"/>
              </w:rPr>
              <w:t xml:space="preserve"> </w:t>
            </w:r>
            <w:r w:rsidRPr="000A34BD">
              <w:rPr>
                <w:rFonts w:ascii="Kokila" w:hAnsi="Kokila" w:cs="Kalimati" w:hint="cs"/>
                <w:sz w:val="20"/>
                <w:szCs w:val="20"/>
                <w:cs/>
                <w:lang w:bidi="hi-IN"/>
              </w:rPr>
              <w:t>मोटरबाटोसँग</w:t>
            </w:r>
            <w:r w:rsidRPr="000A34BD">
              <w:rPr>
                <w:rFonts w:cs="Kalimati"/>
                <w:sz w:val="20"/>
                <w:szCs w:val="20"/>
                <w:cs/>
                <w:lang w:bidi="hi-IN"/>
              </w:rPr>
              <w:t xml:space="preserve"> </w:t>
            </w:r>
            <w:r w:rsidRPr="000A34BD">
              <w:rPr>
                <w:rFonts w:ascii="Kokila" w:hAnsi="Kokila" w:cs="Kalimati" w:hint="cs"/>
                <w:sz w:val="20"/>
                <w:szCs w:val="20"/>
                <w:cs/>
                <w:lang w:bidi="hi-IN"/>
              </w:rPr>
              <w:t>जोडिएको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८</w:t>
            </w:r>
            <w:r w:rsidRPr="000A34BD">
              <w:rPr>
                <w:rFonts w:ascii="Kokila" w:hAnsi="Kokila" w:cs="Kalimati"/>
                <w:sz w:val="20"/>
                <w:szCs w:val="20"/>
                <w:lang w:bidi="hi-IN"/>
              </w:rPr>
              <w:t>)</w:t>
            </w:r>
          </w:p>
        </w:tc>
      </w:tr>
      <w:tr w:rsidR="0026384E" w:rsidRPr="000A34BD" w14:paraId="592C2496" w14:textId="77777777" w:rsidTr="007D6E51">
        <w:trPr>
          <w:trHeight w:val="405"/>
        </w:trPr>
        <w:tc>
          <w:tcPr>
            <w:tcW w:w="527" w:type="pct"/>
            <w:vMerge/>
            <w:vAlign w:val="center"/>
            <w:hideMark/>
          </w:tcPr>
          <w:p w14:paraId="3E1C478E"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5DF1F364"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613373E" w14:textId="77777777" w:rsidR="00845B77" w:rsidRPr="000A34BD" w:rsidRDefault="00845B77" w:rsidP="00E80EF5">
            <w:pPr>
              <w:tabs>
                <w:tab w:val="left" w:pos="720"/>
              </w:tabs>
              <w:jc w:val="both"/>
              <w:rPr>
                <w:rFonts w:cs="Kalimati"/>
                <w:b/>
                <w:bCs/>
                <w:sz w:val="20"/>
                <w:szCs w:val="20"/>
              </w:rPr>
            </w:pPr>
          </w:p>
        </w:tc>
        <w:tc>
          <w:tcPr>
            <w:tcW w:w="2844" w:type="pct"/>
            <w:hideMark/>
          </w:tcPr>
          <w:p w14:paraId="4A3B1F4A"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ख</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rPr>
              <w:t>बाह्रै</w:t>
            </w:r>
            <w:r w:rsidRPr="000A34BD">
              <w:rPr>
                <w:rFonts w:cs="Kalimati"/>
                <w:sz w:val="20"/>
                <w:szCs w:val="20"/>
                <w:cs/>
                <w:lang w:bidi="hi-IN"/>
              </w:rPr>
              <w:t xml:space="preserve"> </w:t>
            </w:r>
            <w:r w:rsidRPr="000A34BD">
              <w:rPr>
                <w:rFonts w:ascii="Kokila" w:hAnsi="Kokila" w:cs="Kalimati" w:hint="cs"/>
                <w:sz w:val="20"/>
                <w:szCs w:val="20"/>
                <w:cs/>
                <w:lang w:bidi="hi-IN"/>
              </w:rPr>
              <w:t>महिना</w:t>
            </w:r>
            <w:r w:rsidRPr="000A34BD">
              <w:rPr>
                <w:rFonts w:cs="Kalimati"/>
                <w:sz w:val="20"/>
                <w:szCs w:val="20"/>
                <w:cs/>
                <w:lang w:bidi="hi-IN"/>
              </w:rPr>
              <w:t xml:space="preserve"> </w:t>
            </w:r>
            <w:r w:rsidRPr="000A34BD">
              <w:rPr>
                <w:rFonts w:ascii="Kokila" w:hAnsi="Kokila" w:cs="Kalimati" w:hint="cs"/>
                <w:sz w:val="20"/>
                <w:szCs w:val="20"/>
                <w:cs/>
                <w:lang w:bidi="hi-IN"/>
              </w:rPr>
              <w:t>चल्ने</w:t>
            </w:r>
            <w:r w:rsidRPr="000A34BD">
              <w:rPr>
                <w:rFonts w:cs="Kalimati"/>
                <w:sz w:val="20"/>
                <w:szCs w:val="20"/>
                <w:cs/>
                <w:lang w:bidi="hi-IN"/>
              </w:rPr>
              <w:t xml:space="preserve"> </w:t>
            </w:r>
            <w:r w:rsidRPr="000A34BD">
              <w:rPr>
                <w:rFonts w:ascii="Kokila" w:hAnsi="Kokila" w:cs="Kalimati" w:hint="cs"/>
                <w:sz w:val="20"/>
                <w:szCs w:val="20"/>
                <w:cs/>
                <w:lang w:bidi="hi-IN"/>
              </w:rPr>
              <w:t>मोटरबाटोबाट</w:t>
            </w:r>
            <w:r w:rsidRPr="000A34BD">
              <w:rPr>
                <w:rFonts w:cs="Kalimati"/>
                <w:sz w:val="20"/>
                <w:szCs w:val="20"/>
                <w:cs/>
                <w:lang w:bidi="hi-IN"/>
              </w:rPr>
              <w:t xml:space="preserve"> </w:t>
            </w:r>
            <w:r w:rsidRPr="000A34BD">
              <w:rPr>
                <w:rFonts w:ascii="Kokila" w:hAnsi="Kokila" w:cs="Kalimati" w:hint="cs"/>
                <w:sz w:val="20"/>
                <w:szCs w:val="20"/>
                <w:cs/>
                <w:lang w:bidi="hi-IN"/>
              </w:rPr>
              <w:t>२०००</w:t>
            </w:r>
            <w:r w:rsidRPr="000A34BD">
              <w:rPr>
                <w:rFonts w:cs="Kalimati"/>
                <w:sz w:val="20"/>
                <w:szCs w:val="20"/>
                <w:cs/>
                <w:lang w:bidi="hi-IN"/>
              </w:rPr>
              <w:t xml:space="preserve"> </w:t>
            </w:r>
            <w:r w:rsidRPr="000A34BD">
              <w:rPr>
                <w:rFonts w:ascii="Kokila" w:hAnsi="Kokila" w:cs="Kalimati" w:hint="cs"/>
                <w:sz w:val="20"/>
                <w:szCs w:val="20"/>
                <w:cs/>
                <w:lang w:bidi="hi-IN"/>
              </w:rPr>
              <w:t>मिटर</w:t>
            </w:r>
            <w:r w:rsidRPr="000A34BD">
              <w:rPr>
                <w:rFonts w:cs="Kalimati"/>
                <w:sz w:val="20"/>
                <w:szCs w:val="20"/>
                <w:cs/>
                <w:lang w:bidi="hi-IN"/>
              </w:rPr>
              <w:t xml:space="preserve"> </w:t>
            </w:r>
            <w:r w:rsidRPr="000A34BD">
              <w:rPr>
                <w:rFonts w:ascii="Kokila" w:hAnsi="Kokila" w:cs="Kalimati" w:hint="cs"/>
                <w:sz w:val="20"/>
                <w:szCs w:val="20"/>
                <w:cs/>
                <w:lang w:bidi="hi-IN"/>
              </w:rPr>
              <w:t>सम्मको</w:t>
            </w:r>
            <w:r w:rsidRPr="000A34BD">
              <w:rPr>
                <w:rFonts w:cs="Kalimati"/>
                <w:sz w:val="20"/>
                <w:szCs w:val="20"/>
                <w:cs/>
                <w:lang w:bidi="hi-IN"/>
              </w:rPr>
              <w:t xml:space="preserve"> </w:t>
            </w:r>
            <w:r w:rsidRPr="000A34BD">
              <w:rPr>
                <w:rFonts w:ascii="Kokila" w:hAnsi="Kokila" w:cs="Kalimati" w:hint="cs"/>
                <w:sz w:val="20"/>
                <w:szCs w:val="20"/>
                <w:cs/>
                <w:lang w:bidi="hi-IN"/>
              </w:rPr>
              <w:t>दुरीमा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cs="Kalimati"/>
                <w:sz w:val="20"/>
                <w:szCs w:val="20"/>
                <w:lang w:bidi="hi-IN"/>
              </w:rPr>
              <w:t>(</w:t>
            </w:r>
            <w:r w:rsidRPr="000A34BD">
              <w:rPr>
                <w:rFonts w:ascii="Kokila" w:hAnsi="Kokila" w:cs="Kalimati" w:hint="cs"/>
                <w:sz w:val="20"/>
                <w:szCs w:val="20"/>
                <w:cs/>
                <w:lang w:bidi="hi-IN"/>
              </w:rPr>
              <w:t>७</w:t>
            </w:r>
            <w:r w:rsidRPr="000A34BD">
              <w:rPr>
                <w:rFonts w:ascii="Kokila" w:hAnsi="Kokila" w:cs="Kalimati"/>
                <w:sz w:val="20"/>
                <w:szCs w:val="20"/>
                <w:lang w:bidi="hi-IN"/>
              </w:rPr>
              <w:t>)</w:t>
            </w:r>
          </w:p>
        </w:tc>
      </w:tr>
      <w:tr w:rsidR="0026384E" w:rsidRPr="000A34BD" w14:paraId="6150E82C" w14:textId="77777777" w:rsidTr="007D6E51">
        <w:trPr>
          <w:trHeight w:val="405"/>
        </w:trPr>
        <w:tc>
          <w:tcPr>
            <w:tcW w:w="527" w:type="pct"/>
            <w:vMerge/>
            <w:vAlign w:val="center"/>
            <w:hideMark/>
          </w:tcPr>
          <w:p w14:paraId="0D846C02"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2C303037"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FB67D41" w14:textId="77777777" w:rsidR="00845B77" w:rsidRPr="000A34BD" w:rsidRDefault="00845B77" w:rsidP="00E80EF5">
            <w:pPr>
              <w:tabs>
                <w:tab w:val="left" w:pos="720"/>
              </w:tabs>
              <w:jc w:val="both"/>
              <w:rPr>
                <w:rFonts w:cs="Kalimati"/>
                <w:b/>
                <w:bCs/>
                <w:sz w:val="20"/>
                <w:szCs w:val="20"/>
              </w:rPr>
            </w:pPr>
          </w:p>
        </w:tc>
        <w:tc>
          <w:tcPr>
            <w:tcW w:w="2844" w:type="pct"/>
            <w:hideMark/>
          </w:tcPr>
          <w:p w14:paraId="26F00733"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ग</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हिउँदमा</w:t>
            </w:r>
            <w:r w:rsidRPr="000A34BD">
              <w:rPr>
                <w:rFonts w:cs="Kalimati"/>
                <w:sz w:val="20"/>
                <w:szCs w:val="20"/>
                <w:cs/>
                <w:lang w:bidi="hi-IN"/>
              </w:rPr>
              <w:t xml:space="preserve"> </w:t>
            </w:r>
            <w:r w:rsidRPr="000A34BD">
              <w:rPr>
                <w:rFonts w:ascii="Kokila" w:hAnsi="Kokila" w:cs="Kalimati" w:hint="cs"/>
                <w:sz w:val="20"/>
                <w:szCs w:val="20"/>
                <w:cs/>
                <w:lang w:bidi="hi-IN"/>
              </w:rPr>
              <w:t>मात्र</w:t>
            </w:r>
            <w:r w:rsidRPr="000A34BD">
              <w:rPr>
                <w:rFonts w:cs="Kalimati"/>
                <w:sz w:val="20"/>
                <w:szCs w:val="20"/>
                <w:cs/>
                <w:lang w:bidi="hi-IN"/>
              </w:rPr>
              <w:t xml:space="preserve"> </w:t>
            </w:r>
            <w:r w:rsidRPr="000A34BD">
              <w:rPr>
                <w:rFonts w:ascii="Kokila" w:hAnsi="Kokila" w:cs="Kalimati" w:hint="cs"/>
                <w:sz w:val="20"/>
                <w:szCs w:val="20"/>
                <w:cs/>
                <w:lang w:bidi="hi-IN"/>
              </w:rPr>
              <w:t>चल्ने</w:t>
            </w:r>
            <w:r w:rsidRPr="000A34BD">
              <w:rPr>
                <w:rFonts w:cs="Kalimati"/>
                <w:sz w:val="20"/>
                <w:szCs w:val="20"/>
                <w:cs/>
                <w:lang w:bidi="hi-IN"/>
              </w:rPr>
              <w:t xml:space="preserve"> </w:t>
            </w:r>
            <w:r w:rsidRPr="000A34BD">
              <w:rPr>
                <w:rFonts w:ascii="Kokila" w:hAnsi="Kokila" w:cs="Kalimati" w:hint="cs"/>
                <w:sz w:val="20"/>
                <w:szCs w:val="20"/>
                <w:cs/>
                <w:lang w:bidi="hi-IN"/>
              </w:rPr>
              <w:t>मोटरबाटोको</w:t>
            </w:r>
            <w:r w:rsidRPr="000A34BD">
              <w:rPr>
                <w:rFonts w:cs="Kalimati"/>
                <w:sz w:val="20"/>
                <w:szCs w:val="20"/>
                <w:cs/>
                <w:lang w:bidi="hi-IN"/>
              </w:rPr>
              <w:t xml:space="preserve"> </w:t>
            </w:r>
            <w:r w:rsidRPr="000A34BD">
              <w:rPr>
                <w:rFonts w:ascii="Kokila" w:hAnsi="Kokila" w:cs="Kalimati" w:hint="cs"/>
                <w:sz w:val="20"/>
                <w:szCs w:val="20"/>
                <w:cs/>
                <w:lang w:bidi="hi-IN"/>
              </w:rPr>
              <w:t>पहुँचमा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६</w:t>
            </w:r>
            <w:r w:rsidRPr="000A34BD">
              <w:rPr>
                <w:rFonts w:ascii="Kokila" w:hAnsi="Kokila" w:cs="Kalimati"/>
                <w:sz w:val="20"/>
                <w:szCs w:val="20"/>
                <w:lang w:bidi="hi-IN"/>
              </w:rPr>
              <w:t>)</w:t>
            </w:r>
          </w:p>
        </w:tc>
      </w:tr>
      <w:tr w:rsidR="0026384E" w:rsidRPr="000A34BD" w14:paraId="47BDB568" w14:textId="77777777" w:rsidTr="007D6E51">
        <w:trPr>
          <w:trHeight w:val="405"/>
        </w:trPr>
        <w:tc>
          <w:tcPr>
            <w:tcW w:w="527" w:type="pct"/>
            <w:vMerge/>
            <w:vAlign w:val="center"/>
            <w:hideMark/>
          </w:tcPr>
          <w:p w14:paraId="77E7C61C"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11A8101E"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777F10C2" w14:textId="77777777" w:rsidR="00845B77" w:rsidRPr="000A34BD" w:rsidRDefault="00845B77" w:rsidP="00E80EF5">
            <w:pPr>
              <w:tabs>
                <w:tab w:val="left" w:pos="720"/>
              </w:tabs>
              <w:jc w:val="both"/>
              <w:rPr>
                <w:rFonts w:cs="Kalimati"/>
                <w:b/>
                <w:bCs/>
                <w:sz w:val="20"/>
                <w:szCs w:val="20"/>
              </w:rPr>
            </w:pPr>
          </w:p>
        </w:tc>
        <w:tc>
          <w:tcPr>
            <w:tcW w:w="2844" w:type="pct"/>
            <w:hideMark/>
          </w:tcPr>
          <w:p w14:paraId="60B2D5B7"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lang w:bidi="hi-IN"/>
              </w:rPr>
              <w:t>घ</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हिउँदमा</w:t>
            </w:r>
            <w:r w:rsidRPr="000A34BD">
              <w:rPr>
                <w:rFonts w:cs="Kalimati"/>
                <w:sz w:val="20"/>
                <w:szCs w:val="20"/>
                <w:cs/>
                <w:lang w:bidi="hi-IN"/>
              </w:rPr>
              <w:t xml:space="preserve"> </w:t>
            </w:r>
            <w:r w:rsidRPr="000A34BD">
              <w:rPr>
                <w:rFonts w:ascii="Kokila" w:hAnsi="Kokila" w:cs="Kalimati" w:hint="cs"/>
                <w:sz w:val="20"/>
                <w:szCs w:val="20"/>
                <w:cs/>
                <w:lang w:bidi="hi-IN"/>
              </w:rPr>
              <w:t>मात्र</w:t>
            </w:r>
            <w:r w:rsidRPr="000A34BD">
              <w:rPr>
                <w:rFonts w:cs="Kalimati"/>
                <w:sz w:val="20"/>
                <w:szCs w:val="20"/>
                <w:cs/>
                <w:lang w:bidi="hi-IN"/>
              </w:rPr>
              <w:t xml:space="preserve"> </w:t>
            </w:r>
            <w:r w:rsidRPr="000A34BD">
              <w:rPr>
                <w:rFonts w:ascii="Kokila" w:hAnsi="Kokila" w:cs="Kalimati" w:hint="cs"/>
                <w:sz w:val="20"/>
                <w:szCs w:val="20"/>
                <w:cs/>
                <w:lang w:bidi="hi-IN"/>
              </w:rPr>
              <w:t>चल्ने</w:t>
            </w:r>
            <w:r w:rsidRPr="000A34BD">
              <w:rPr>
                <w:rFonts w:cs="Kalimati"/>
                <w:sz w:val="20"/>
                <w:szCs w:val="20"/>
                <w:cs/>
                <w:lang w:bidi="hi-IN"/>
              </w:rPr>
              <w:t xml:space="preserve"> </w:t>
            </w:r>
            <w:r w:rsidRPr="000A34BD">
              <w:rPr>
                <w:rFonts w:ascii="Kokila" w:hAnsi="Kokila" w:cs="Kalimati" w:hint="cs"/>
                <w:sz w:val="20"/>
                <w:szCs w:val="20"/>
                <w:cs/>
                <w:lang w:bidi="hi-IN"/>
              </w:rPr>
              <w:t>सडकबाट</w:t>
            </w:r>
            <w:r w:rsidRPr="000A34BD">
              <w:rPr>
                <w:rFonts w:cs="Kalimati"/>
                <w:sz w:val="20"/>
                <w:szCs w:val="20"/>
                <w:cs/>
                <w:lang w:bidi="hi-IN"/>
              </w:rPr>
              <w:t xml:space="preserve"> </w:t>
            </w:r>
            <w:r w:rsidRPr="000A34BD">
              <w:rPr>
                <w:rFonts w:ascii="Kokila" w:hAnsi="Kokila" w:cs="Kalimati" w:hint="cs"/>
                <w:sz w:val="20"/>
                <w:szCs w:val="20"/>
                <w:cs/>
                <w:lang w:bidi="hi-IN"/>
              </w:rPr>
              <w:t>२०००</w:t>
            </w:r>
            <w:r w:rsidRPr="000A34BD">
              <w:rPr>
                <w:rFonts w:cs="Kalimati"/>
                <w:sz w:val="20"/>
                <w:szCs w:val="20"/>
                <w:cs/>
                <w:lang w:bidi="hi-IN"/>
              </w:rPr>
              <w:t xml:space="preserve"> </w:t>
            </w:r>
            <w:r w:rsidRPr="000A34BD">
              <w:rPr>
                <w:rFonts w:ascii="Kokila" w:hAnsi="Kokila" w:cs="Kalimati" w:hint="cs"/>
                <w:sz w:val="20"/>
                <w:szCs w:val="20"/>
                <w:cs/>
                <w:lang w:bidi="hi-IN"/>
              </w:rPr>
              <w:t>मिटर</w:t>
            </w:r>
            <w:r w:rsidRPr="000A34BD">
              <w:rPr>
                <w:rFonts w:cs="Kalimati"/>
                <w:sz w:val="20"/>
                <w:szCs w:val="20"/>
                <w:cs/>
                <w:lang w:bidi="hi-IN"/>
              </w:rPr>
              <w:t xml:space="preserve"> </w:t>
            </w:r>
            <w:r w:rsidRPr="000A34BD">
              <w:rPr>
                <w:rFonts w:ascii="Kokila" w:hAnsi="Kokila" w:cs="Kalimati" w:hint="cs"/>
                <w:sz w:val="20"/>
                <w:szCs w:val="20"/>
                <w:cs/>
                <w:lang w:bidi="hi-IN"/>
              </w:rPr>
              <w:t>सम्मको</w:t>
            </w:r>
            <w:r w:rsidRPr="000A34BD">
              <w:rPr>
                <w:rFonts w:cs="Kalimati"/>
                <w:sz w:val="20"/>
                <w:szCs w:val="20"/>
                <w:cs/>
                <w:lang w:bidi="hi-IN"/>
              </w:rPr>
              <w:t xml:space="preserve"> </w:t>
            </w:r>
            <w:r w:rsidRPr="000A34BD">
              <w:rPr>
                <w:rFonts w:ascii="Kokila" w:hAnsi="Kokila" w:cs="Kalimati" w:hint="cs"/>
                <w:sz w:val="20"/>
                <w:szCs w:val="20"/>
                <w:cs/>
                <w:lang w:bidi="hi-IN"/>
              </w:rPr>
              <w:t>दुरीमा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45A53654" w14:textId="77777777" w:rsidTr="007D6E51">
        <w:trPr>
          <w:trHeight w:val="405"/>
        </w:trPr>
        <w:tc>
          <w:tcPr>
            <w:tcW w:w="527" w:type="pct"/>
            <w:vMerge/>
            <w:vAlign w:val="center"/>
            <w:hideMark/>
          </w:tcPr>
          <w:p w14:paraId="53E52E26" w14:textId="77777777" w:rsidR="00845B77" w:rsidRPr="000A34BD" w:rsidRDefault="00845B77" w:rsidP="00E80EF5">
            <w:pPr>
              <w:tabs>
                <w:tab w:val="left" w:pos="720"/>
              </w:tabs>
              <w:jc w:val="both"/>
              <w:rPr>
                <w:rFonts w:cs="Kalimati"/>
                <w:b/>
                <w:bCs/>
                <w:sz w:val="20"/>
                <w:szCs w:val="20"/>
              </w:rPr>
            </w:pPr>
          </w:p>
        </w:tc>
        <w:tc>
          <w:tcPr>
            <w:tcW w:w="1158" w:type="pct"/>
            <w:vMerge/>
            <w:vAlign w:val="center"/>
            <w:hideMark/>
          </w:tcPr>
          <w:p w14:paraId="1A2839B4"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43A7653" w14:textId="77777777" w:rsidR="00845B77" w:rsidRPr="000A34BD" w:rsidRDefault="00845B77" w:rsidP="00E80EF5">
            <w:pPr>
              <w:tabs>
                <w:tab w:val="left" w:pos="720"/>
              </w:tabs>
              <w:jc w:val="both"/>
              <w:rPr>
                <w:rFonts w:cs="Kalimati"/>
                <w:b/>
                <w:bCs/>
                <w:sz w:val="20"/>
                <w:szCs w:val="20"/>
              </w:rPr>
            </w:pPr>
          </w:p>
        </w:tc>
        <w:tc>
          <w:tcPr>
            <w:tcW w:w="2844" w:type="pct"/>
            <w:hideMark/>
          </w:tcPr>
          <w:p w14:paraId="21DA1004" w14:textId="77777777" w:rsidR="00845B77" w:rsidRPr="000A34BD" w:rsidRDefault="00845B77" w:rsidP="00E80EF5">
            <w:pPr>
              <w:tabs>
                <w:tab w:val="left" w:pos="720"/>
              </w:tabs>
              <w:rPr>
                <w:rFonts w:cs="Kalimati"/>
                <w:sz w:val="20"/>
                <w:szCs w:val="20"/>
              </w:rPr>
            </w:pPr>
            <w:r w:rsidRPr="000A34BD">
              <w:rPr>
                <w:rFonts w:ascii="Kokila" w:hAnsi="Kokila" w:cs="Kalimati"/>
                <w:sz w:val="20"/>
                <w:szCs w:val="20"/>
                <w:lang w:bidi="hi-IN"/>
              </w:rPr>
              <w:t>(</w:t>
            </w:r>
            <w:r w:rsidRPr="000A34BD">
              <w:rPr>
                <w:rFonts w:ascii="Kokila" w:hAnsi="Kokila" w:cs="Kalimati" w:hint="cs"/>
                <w:sz w:val="20"/>
                <w:szCs w:val="20"/>
                <w:cs/>
              </w:rPr>
              <w:t>ङ</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गोरेटो</w:t>
            </w:r>
            <w:r w:rsidRPr="000A34BD">
              <w:rPr>
                <w:rFonts w:cs="Kalimati"/>
                <w:sz w:val="20"/>
                <w:szCs w:val="20"/>
              </w:rPr>
              <w:t xml:space="preserve">, </w:t>
            </w:r>
            <w:r w:rsidRPr="000A34BD">
              <w:rPr>
                <w:rFonts w:ascii="Kokila" w:hAnsi="Kokila" w:cs="Kalimati" w:hint="cs"/>
                <w:sz w:val="20"/>
                <w:szCs w:val="20"/>
                <w:cs/>
                <w:lang w:bidi="hi-IN"/>
              </w:rPr>
              <w:t>घोडेटो</w:t>
            </w:r>
            <w:r w:rsidRPr="000A34BD">
              <w:rPr>
                <w:rFonts w:cs="Kalimati"/>
                <w:sz w:val="20"/>
                <w:szCs w:val="20"/>
              </w:rPr>
              <w:t xml:space="preserve">, </w:t>
            </w:r>
            <w:r w:rsidRPr="000A34BD">
              <w:rPr>
                <w:rFonts w:ascii="Kokila" w:hAnsi="Kokila" w:cs="Kalimati" w:hint="cs"/>
                <w:sz w:val="20"/>
                <w:szCs w:val="20"/>
                <w:cs/>
                <w:lang w:bidi="hi-IN"/>
              </w:rPr>
              <w:t>आदी</w:t>
            </w:r>
            <w:r w:rsidRPr="000A34BD">
              <w:rPr>
                <w:rFonts w:cs="Kalimati"/>
                <w:sz w:val="20"/>
                <w:szCs w:val="20"/>
                <w:cs/>
                <w:lang w:bidi="hi-IN"/>
              </w:rPr>
              <w:t xml:space="preserve"> </w:t>
            </w:r>
            <w:r w:rsidRPr="000A34BD">
              <w:rPr>
                <w:rFonts w:ascii="Kokila" w:hAnsi="Kokila" w:cs="Kalimati"/>
                <w:sz w:val="20"/>
                <w:szCs w:val="20"/>
              </w:rPr>
              <w:t>(</w:t>
            </w:r>
            <w:r w:rsidRPr="000A34BD">
              <w:rPr>
                <w:rFonts w:ascii="Kokila" w:hAnsi="Kokila" w:cs="Kalimati" w:hint="cs"/>
                <w:sz w:val="20"/>
                <w:szCs w:val="20"/>
                <w:cs/>
                <w:lang w:bidi="hi-IN"/>
              </w:rPr>
              <w:t>४</w:t>
            </w:r>
            <w:r w:rsidRPr="000A34BD">
              <w:rPr>
                <w:rFonts w:ascii="Kokila" w:hAnsi="Kokila" w:cs="Kalimati"/>
                <w:sz w:val="20"/>
                <w:szCs w:val="20"/>
                <w:lang w:bidi="hi-IN"/>
              </w:rPr>
              <w:t>)</w:t>
            </w:r>
          </w:p>
        </w:tc>
      </w:tr>
      <w:tr w:rsidR="0026384E" w:rsidRPr="000A34BD" w14:paraId="0FA51EA1" w14:textId="77777777" w:rsidTr="007D6E51">
        <w:trPr>
          <w:trHeight w:val="405"/>
        </w:trPr>
        <w:tc>
          <w:tcPr>
            <w:tcW w:w="527" w:type="pct"/>
            <w:vMerge w:val="restart"/>
            <w:vAlign w:val="center"/>
            <w:hideMark/>
          </w:tcPr>
          <w:p w14:paraId="6E221C4A"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३</w:t>
            </w:r>
          </w:p>
        </w:tc>
        <w:tc>
          <w:tcPr>
            <w:tcW w:w="1158" w:type="pct"/>
            <w:vMerge w:val="restart"/>
            <w:vAlign w:val="center"/>
            <w:hideMark/>
          </w:tcPr>
          <w:p w14:paraId="2DA432A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जमिनको</w:t>
            </w:r>
            <w:r w:rsidRPr="000A34BD">
              <w:rPr>
                <w:rFonts w:cs="Kalimati"/>
                <w:b/>
                <w:bCs/>
                <w:sz w:val="20"/>
                <w:szCs w:val="20"/>
              </w:rPr>
              <w:t xml:space="preserve"> </w:t>
            </w:r>
            <w:r w:rsidRPr="000A34BD">
              <w:rPr>
                <w:rFonts w:ascii="Kokila" w:hAnsi="Kokila" w:cs="Kalimati" w:hint="cs"/>
                <w:b/>
                <w:bCs/>
                <w:sz w:val="20"/>
                <w:szCs w:val="20"/>
                <w:cs/>
                <w:lang w:bidi="hi-IN"/>
              </w:rPr>
              <w:t>क्लष्टर</w:t>
            </w:r>
            <w:r w:rsidRPr="000A34BD">
              <w:rPr>
                <w:rFonts w:cs="Kalimati"/>
                <w:b/>
                <w:bCs/>
                <w:sz w:val="20"/>
                <w:szCs w:val="20"/>
              </w:rPr>
              <w:t xml:space="preserve"> </w:t>
            </w:r>
          </w:p>
        </w:tc>
        <w:tc>
          <w:tcPr>
            <w:tcW w:w="472" w:type="pct"/>
            <w:vMerge w:val="restart"/>
            <w:vAlign w:val="center"/>
            <w:hideMark/>
          </w:tcPr>
          <w:p w14:paraId="0F38F0F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३०</w:t>
            </w:r>
          </w:p>
        </w:tc>
        <w:tc>
          <w:tcPr>
            <w:tcW w:w="2844" w:type="pct"/>
            <w:hideMark/>
          </w:tcPr>
          <w:p w14:paraId="1681E118" w14:textId="77777777" w:rsidR="00845B77" w:rsidRPr="000A34BD" w:rsidRDefault="00845B77">
            <w:pPr>
              <w:numPr>
                <w:ilvl w:val="0"/>
                <w:numId w:val="69"/>
              </w:numPr>
              <w:tabs>
                <w:tab w:val="left" w:pos="720"/>
              </w:tabs>
              <w:rPr>
                <w:rFonts w:cs="Kalimati"/>
                <w:b/>
                <w:bCs/>
                <w:sz w:val="20"/>
                <w:szCs w:val="20"/>
              </w:rPr>
            </w:pPr>
            <w:r w:rsidRPr="000A34BD">
              <w:rPr>
                <w:rFonts w:ascii="Kokila" w:hAnsi="Kokila" w:cs="Kalimati" w:hint="cs"/>
                <w:b/>
                <w:bCs/>
                <w:sz w:val="20"/>
                <w:szCs w:val="20"/>
                <w:cs/>
                <w:lang w:bidi="hi-IN"/>
              </w:rPr>
              <w:t>क्लष्टरको</w:t>
            </w:r>
            <w:r w:rsidRPr="000A34BD">
              <w:rPr>
                <w:rFonts w:cs="Kalimati"/>
                <w:b/>
                <w:bCs/>
                <w:sz w:val="20"/>
                <w:szCs w:val="20"/>
                <w:cs/>
                <w:lang w:bidi="hi-IN"/>
              </w:rPr>
              <w:t xml:space="preserve"> </w:t>
            </w:r>
            <w:r w:rsidRPr="000A34BD">
              <w:rPr>
                <w:rFonts w:ascii="Kokila" w:hAnsi="Kokila" w:cs="Kalimati" w:hint="cs"/>
                <w:b/>
                <w:bCs/>
                <w:sz w:val="20"/>
                <w:szCs w:val="20"/>
                <w:cs/>
                <w:lang w:bidi="hi-IN"/>
              </w:rPr>
              <w:t>अवस्था</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२०</w:t>
            </w:r>
            <w:r w:rsidRPr="000A34BD">
              <w:rPr>
                <w:rFonts w:ascii="Kokila" w:hAnsi="Kokila" w:cs="Kalimati"/>
                <w:b/>
                <w:bCs/>
                <w:sz w:val="20"/>
                <w:szCs w:val="20"/>
                <w:lang w:bidi="hi-IN"/>
              </w:rPr>
              <w:t>)</w:t>
            </w:r>
            <w:r w:rsidRPr="000A34BD">
              <w:rPr>
                <w:rFonts w:cs="Kalimati"/>
                <w:b/>
                <w:bCs/>
                <w:sz w:val="20"/>
                <w:szCs w:val="20"/>
                <w:cs/>
                <w:lang w:bidi="hi-IN"/>
              </w:rPr>
              <w:t xml:space="preserve"> </w:t>
            </w:r>
          </w:p>
        </w:tc>
      </w:tr>
      <w:tr w:rsidR="0026384E" w:rsidRPr="000A34BD" w14:paraId="6026AF47" w14:textId="77777777" w:rsidTr="007D6E51">
        <w:trPr>
          <w:trHeight w:val="405"/>
        </w:trPr>
        <w:tc>
          <w:tcPr>
            <w:tcW w:w="527" w:type="pct"/>
            <w:vMerge/>
            <w:vAlign w:val="center"/>
            <w:hideMark/>
          </w:tcPr>
          <w:p w14:paraId="4C94AFD9"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7F2AFBDC"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F0D1392" w14:textId="77777777" w:rsidR="00845B77" w:rsidRPr="000A34BD" w:rsidRDefault="00845B77" w:rsidP="00E80EF5">
            <w:pPr>
              <w:tabs>
                <w:tab w:val="left" w:pos="720"/>
              </w:tabs>
              <w:jc w:val="both"/>
              <w:rPr>
                <w:rFonts w:cs="Kalimati"/>
                <w:b/>
                <w:bCs/>
                <w:sz w:val="20"/>
                <w:szCs w:val="20"/>
              </w:rPr>
            </w:pPr>
          </w:p>
        </w:tc>
        <w:tc>
          <w:tcPr>
            <w:tcW w:w="2844" w:type="pct"/>
            <w:hideMark/>
          </w:tcPr>
          <w:p w14:paraId="23B48A34" w14:textId="77777777" w:rsidR="00845B77" w:rsidRPr="000A34BD" w:rsidRDefault="00845B77">
            <w:pPr>
              <w:numPr>
                <w:ilvl w:val="0"/>
                <w:numId w:val="70"/>
              </w:numPr>
              <w:ind w:left="433" w:hanging="433"/>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w:t>
            </w:r>
            <w:r w:rsidRPr="000A34BD">
              <w:rPr>
                <w:rFonts w:cs="Kalimati"/>
                <w:sz w:val="20"/>
                <w:szCs w:val="20"/>
                <w:cs/>
                <w:lang w:bidi="hi-IN"/>
              </w:rPr>
              <w:t xml:space="preserve"> </w:t>
            </w:r>
            <w:r w:rsidRPr="000A34BD">
              <w:rPr>
                <w:rFonts w:ascii="Kokila" w:hAnsi="Kokila" w:cs="Kalimati" w:hint="cs"/>
                <w:sz w:val="20"/>
                <w:szCs w:val="20"/>
                <w:cs/>
                <w:lang w:bidi="hi-IN"/>
              </w:rPr>
              <w:t>एकै</w:t>
            </w:r>
            <w:r w:rsidRPr="000A34BD">
              <w:rPr>
                <w:rFonts w:cs="Kalimati"/>
                <w:sz w:val="20"/>
                <w:szCs w:val="20"/>
                <w:cs/>
                <w:lang w:bidi="hi-IN"/>
              </w:rPr>
              <w:t xml:space="preserve"> </w:t>
            </w:r>
            <w:r w:rsidRPr="000A34BD">
              <w:rPr>
                <w:rFonts w:ascii="Kokila" w:hAnsi="Kokila" w:cs="Kalimati" w:hint="cs"/>
                <w:sz w:val="20"/>
                <w:szCs w:val="20"/>
                <w:cs/>
                <w:lang w:bidi="hi-IN"/>
              </w:rPr>
              <w:t>चक्लामा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२०</w:t>
            </w:r>
            <w:r w:rsidRPr="000A34BD">
              <w:rPr>
                <w:rFonts w:ascii="Kokila" w:hAnsi="Kokila" w:cs="Kalimati"/>
                <w:sz w:val="20"/>
                <w:szCs w:val="20"/>
                <w:lang w:bidi="hi-IN"/>
              </w:rPr>
              <w:t>)</w:t>
            </w:r>
          </w:p>
        </w:tc>
      </w:tr>
      <w:tr w:rsidR="0026384E" w:rsidRPr="000A34BD" w14:paraId="64457668" w14:textId="77777777" w:rsidTr="007D6E51">
        <w:trPr>
          <w:trHeight w:val="404"/>
        </w:trPr>
        <w:tc>
          <w:tcPr>
            <w:tcW w:w="527" w:type="pct"/>
            <w:vMerge/>
            <w:vAlign w:val="center"/>
            <w:hideMark/>
          </w:tcPr>
          <w:p w14:paraId="471F0E16" w14:textId="77777777" w:rsidR="00845B77" w:rsidRPr="000A34BD" w:rsidRDefault="00845B77" w:rsidP="00E80EF5">
            <w:pPr>
              <w:tabs>
                <w:tab w:val="left" w:pos="720"/>
              </w:tabs>
              <w:jc w:val="both"/>
              <w:rPr>
                <w:rFonts w:cs="Kalimati"/>
                <w:sz w:val="20"/>
                <w:szCs w:val="20"/>
              </w:rPr>
            </w:pPr>
            <w:bookmarkStart w:id="0" w:name="_Hlk155096780"/>
          </w:p>
        </w:tc>
        <w:tc>
          <w:tcPr>
            <w:tcW w:w="1158" w:type="pct"/>
            <w:vMerge/>
            <w:vAlign w:val="center"/>
            <w:hideMark/>
          </w:tcPr>
          <w:p w14:paraId="0D6C2CED"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0A0425CA" w14:textId="77777777" w:rsidR="00845B77" w:rsidRPr="000A34BD" w:rsidRDefault="00845B77" w:rsidP="00E80EF5">
            <w:pPr>
              <w:tabs>
                <w:tab w:val="left" w:pos="720"/>
              </w:tabs>
              <w:jc w:val="both"/>
              <w:rPr>
                <w:rFonts w:cs="Kalimati"/>
                <w:b/>
                <w:bCs/>
                <w:sz w:val="20"/>
                <w:szCs w:val="20"/>
              </w:rPr>
            </w:pPr>
          </w:p>
        </w:tc>
        <w:tc>
          <w:tcPr>
            <w:tcW w:w="2844" w:type="pct"/>
            <w:hideMark/>
          </w:tcPr>
          <w:p w14:paraId="5C2A77DE" w14:textId="77777777" w:rsidR="00845B77" w:rsidRPr="000A34BD" w:rsidRDefault="00845B77">
            <w:pPr>
              <w:numPr>
                <w:ilvl w:val="0"/>
                <w:numId w:val="70"/>
              </w:numPr>
              <w:ind w:left="343"/>
              <w:rPr>
                <w:rFonts w:ascii="Kokila" w:hAnsi="Kokila" w:cs="Kalimati"/>
                <w:sz w:val="20"/>
                <w:szCs w:val="20"/>
                <w:lang w:bidi="hi-IN"/>
              </w:rPr>
            </w:pP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w:t>
            </w:r>
            <w:r w:rsidRPr="000A34BD">
              <w:rPr>
                <w:rFonts w:cs="Kalimati"/>
                <w:sz w:val="20"/>
                <w:szCs w:val="20"/>
                <w:cs/>
                <w:lang w:bidi="hi-IN"/>
              </w:rPr>
              <w:t xml:space="preserve"> </w:t>
            </w:r>
            <w:r w:rsidRPr="000A34BD">
              <w:rPr>
                <w:rFonts w:ascii="Kokila" w:hAnsi="Kokila" w:cs="Kalimati" w:hint="cs"/>
                <w:sz w:val="20"/>
                <w:szCs w:val="20"/>
                <w:cs/>
              </w:rPr>
              <w:t>दुई</w:t>
            </w:r>
            <w:r w:rsidRPr="000A34BD">
              <w:rPr>
                <w:rFonts w:cs="Kalimati"/>
                <w:sz w:val="20"/>
                <w:szCs w:val="20"/>
                <w:cs/>
                <w:lang w:bidi="hi-IN"/>
              </w:rPr>
              <w:t xml:space="preserve"> </w:t>
            </w:r>
            <w:r w:rsidRPr="000A34BD">
              <w:rPr>
                <w:rFonts w:ascii="Kokila" w:hAnsi="Kokila" w:cs="Kalimati" w:hint="cs"/>
                <w:sz w:val="20"/>
                <w:szCs w:val="20"/>
                <w:cs/>
                <w:lang w:bidi="hi-IN"/>
              </w:rPr>
              <w:t>चक्लामा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१८</w:t>
            </w:r>
            <w:r w:rsidRPr="000A34BD">
              <w:rPr>
                <w:rFonts w:ascii="Kokila" w:hAnsi="Kokila" w:cs="Kalimati"/>
                <w:sz w:val="20"/>
                <w:szCs w:val="20"/>
                <w:lang w:bidi="hi-IN"/>
              </w:rPr>
              <w:t>)</w:t>
            </w:r>
          </w:p>
        </w:tc>
      </w:tr>
      <w:tr w:rsidR="0026384E" w:rsidRPr="000A34BD" w14:paraId="596E7B9D" w14:textId="77777777" w:rsidTr="007D6E51">
        <w:trPr>
          <w:trHeight w:val="413"/>
        </w:trPr>
        <w:tc>
          <w:tcPr>
            <w:tcW w:w="527" w:type="pct"/>
            <w:vMerge/>
            <w:vAlign w:val="center"/>
            <w:hideMark/>
          </w:tcPr>
          <w:p w14:paraId="57DC7029"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3EC7C2D1"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0899150" w14:textId="77777777" w:rsidR="00845B77" w:rsidRPr="000A34BD" w:rsidRDefault="00845B77" w:rsidP="00E80EF5">
            <w:pPr>
              <w:tabs>
                <w:tab w:val="left" w:pos="720"/>
              </w:tabs>
              <w:jc w:val="both"/>
              <w:rPr>
                <w:rFonts w:cs="Kalimati"/>
                <w:b/>
                <w:bCs/>
                <w:sz w:val="20"/>
                <w:szCs w:val="20"/>
              </w:rPr>
            </w:pPr>
          </w:p>
        </w:tc>
        <w:tc>
          <w:tcPr>
            <w:tcW w:w="2844" w:type="pct"/>
            <w:hideMark/>
          </w:tcPr>
          <w:p w14:paraId="0898652F" w14:textId="77777777" w:rsidR="00845B77" w:rsidRPr="000A34BD" w:rsidRDefault="00845B77">
            <w:pPr>
              <w:numPr>
                <w:ilvl w:val="0"/>
                <w:numId w:val="70"/>
              </w:numPr>
              <w:tabs>
                <w:tab w:val="left" w:pos="720"/>
              </w:tabs>
              <w:rPr>
                <w:rFonts w:ascii="Kokila" w:hAnsi="Kokila" w:cs="Kalimati"/>
                <w:sz w:val="20"/>
                <w:szCs w:val="20"/>
                <w:lang w:bidi="hi-IN"/>
              </w:rPr>
            </w:pP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w:t>
            </w:r>
            <w:r w:rsidRPr="000A34BD">
              <w:rPr>
                <w:rFonts w:cs="Kalimati"/>
                <w:sz w:val="20"/>
                <w:szCs w:val="20"/>
                <w:cs/>
                <w:lang w:bidi="hi-IN"/>
              </w:rPr>
              <w:t xml:space="preserve"> </w:t>
            </w:r>
            <w:r w:rsidRPr="000A34BD">
              <w:rPr>
                <w:rFonts w:ascii="Kokila" w:hAnsi="Kokila" w:cs="Kalimati" w:hint="cs"/>
                <w:sz w:val="20"/>
                <w:szCs w:val="20"/>
                <w:cs/>
              </w:rPr>
              <w:t>तीन</w:t>
            </w:r>
            <w:r w:rsidRPr="000A34BD">
              <w:rPr>
                <w:rFonts w:cs="Kalimati"/>
                <w:sz w:val="20"/>
                <w:szCs w:val="20"/>
                <w:cs/>
                <w:lang w:bidi="hi-IN"/>
              </w:rPr>
              <w:t xml:space="preserve"> </w:t>
            </w:r>
            <w:r w:rsidRPr="000A34BD">
              <w:rPr>
                <w:rFonts w:ascii="Kokila" w:hAnsi="Kokila" w:cs="Kalimati" w:hint="cs"/>
                <w:sz w:val="20"/>
                <w:szCs w:val="20"/>
                <w:cs/>
                <w:lang w:bidi="hi-IN"/>
              </w:rPr>
              <w:t>चक्लामा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१५</w:t>
            </w:r>
            <w:r w:rsidRPr="000A34BD">
              <w:rPr>
                <w:rFonts w:ascii="Kokila" w:hAnsi="Kokila" w:cs="Kalimati"/>
                <w:sz w:val="20"/>
                <w:szCs w:val="20"/>
                <w:lang w:bidi="hi-IN"/>
              </w:rPr>
              <w:t>)</w:t>
            </w:r>
          </w:p>
        </w:tc>
      </w:tr>
      <w:bookmarkEnd w:id="0"/>
      <w:tr w:rsidR="0026384E" w:rsidRPr="000A34BD" w14:paraId="463A8E34" w14:textId="77777777" w:rsidTr="007D6E51">
        <w:trPr>
          <w:trHeight w:val="405"/>
        </w:trPr>
        <w:tc>
          <w:tcPr>
            <w:tcW w:w="527" w:type="pct"/>
            <w:vMerge/>
            <w:vAlign w:val="center"/>
            <w:hideMark/>
          </w:tcPr>
          <w:p w14:paraId="7E891112"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6B60D3FA"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7CB10225" w14:textId="77777777" w:rsidR="00845B77" w:rsidRPr="000A34BD" w:rsidRDefault="00845B77" w:rsidP="00E80EF5">
            <w:pPr>
              <w:tabs>
                <w:tab w:val="left" w:pos="720"/>
              </w:tabs>
              <w:jc w:val="both"/>
              <w:rPr>
                <w:rFonts w:cs="Kalimati"/>
                <w:b/>
                <w:bCs/>
                <w:sz w:val="20"/>
                <w:szCs w:val="20"/>
              </w:rPr>
            </w:pPr>
          </w:p>
        </w:tc>
        <w:tc>
          <w:tcPr>
            <w:tcW w:w="2844" w:type="pct"/>
            <w:hideMark/>
          </w:tcPr>
          <w:p w14:paraId="2DAC4E0A" w14:textId="77777777" w:rsidR="00845B77" w:rsidRPr="000A34BD" w:rsidRDefault="00845B77">
            <w:pPr>
              <w:numPr>
                <w:ilvl w:val="0"/>
                <w:numId w:val="70"/>
              </w:numPr>
              <w:tabs>
                <w:tab w:val="left" w:pos="720"/>
              </w:tabs>
              <w:rPr>
                <w:rFonts w:cs="Kalimati"/>
                <w:sz w:val="20"/>
                <w:szCs w:val="20"/>
                <w:cs/>
              </w:rPr>
            </w:pP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स्थल</w:t>
            </w:r>
            <w:r w:rsidRPr="000A34BD">
              <w:rPr>
                <w:rFonts w:cs="Kalimati"/>
                <w:sz w:val="20"/>
                <w:szCs w:val="20"/>
                <w:cs/>
                <w:lang w:bidi="hi-IN"/>
              </w:rPr>
              <w:t xml:space="preserve"> </w:t>
            </w:r>
            <w:r w:rsidRPr="000A34BD">
              <w:rPr>
                <w:rFonts w:ascii="Kokila" w:hAnsi="Kokila" w:cs="Kalimati" w:hint="cs"/>
                <w:sz w:val="20"/>
                <w:szCs w:val="20"/>
                <w:cs/>
              </w:rPr>
              <w:t>तीन भन्दा बढि</w:t>
            </w:r>
            <w:r w:rsidRPr="000A34BD">
              <w:rPr>
                <w:rFonts w:cs="Kalimati"/>
                <w:sz w:val="20"/>
                <w:szCs w:val="20"/>
                <w:cs/>
                <w:lang w:bidi="hi-IN"/>
              </w:rPr>
              <w:t xml:space="preserve"> </w:t>
            </w:r>
            <w:r w:rsidRPr="000A34BD">
              <w:rPr>
                <w:rFonts w:ascii="Kokila" w:hAnsi="Kokila" w:cs="Kalimati" w:hint="cs"/>
                <w:sz w:val="20"/>
                <w:szCs w:val="20"/>
                <w:cs/>
                <w:lang w:bidi="hi-IN"/>
              </w:rPr>
              <w:t>चक्लामा</w:t>
            </w:r>
            <w:r w:rsidRPr="000A34BD">
              <w:rPr>
                <w:rFonts w:cs="Kalimati"/>
                <w:sz w:val="20"/>
                <w:szCs w:val="20"/>
                <w:cs/>
                <w:lang w:bidi="hi-IN"/>
              </w:rPr>
              <w:t xml:space="preserve"> </w:t>
            </w:r>
            <w:r w:rsidRPr="000A34BD">
              <w:rPr>
                <w:rFonts w:ascii="Kokila" w:hAnsi="Kokila" w:cs="Kalimati" w:hint="cs"/>
                <w:sz w:val="20"/>
                <w:szCs w:val="20"/>
                <w:cs/>
                <w:lang w:bidi="hi-IN"/>
              </w:rPr>
              <w:t>रहेको</w:t>
            </w:r>
            <w:r w:rsidRPr="000A34BD">
              <w:rPr>
                <w:rFonts w:cs="Kalimati"/>
                <w:sz w:val="20"/>
                <w:szCs w:val="20"/>
                <w:cs/>
                <w:lang w:bidi="hi-IN"/>
              </w:rPr>
              <w:t xml:space="preserve"> ( </w:t>
            </w:r>
            <w:r w:rsidRPr="000A34BD">
              <w:rPr>
                <w:rFonts w:ascii="Kokila" w:hAnsi="Kokila" w:cs="Kalimati" w:hint="cs"/>
                <w:sz w:val="20"/>
                <w:szCs w:val="20"/>
                <w:cs/>
                <w:lang w:bidi="hi-IN"/>
              </w:rPr>
              <w:t>अनुपयुक्त</w:t>
            </w:r>
            <w:r w:rsidRPr="000A34BD">
              <w:rPr>
                <w:rFonts w:cs="Kalimati"/>
                <w:sz w:val="20"/>
                <w:szCs w:val="20"/>
                <w:lang w:bidi="hi-IN"/>
              </w:rPr>
              <w:t xml:space="preserve"> )</w:t>
            </w:r>
          </w:p>
        </w:tc>
      </w:tr>
      <w:tr w:rsidR="0026384E" w:rsidRPr="000A34BD" w14:paraId="666F3990" w14:textId="77777777" w:rsidTr="007D6E51">
        <w:trPr>
          <w:trHeight w:val="405"/>
        </w:trPr>
        <w:tc>
          <w:tcPr>
            <w:tcW w:w="527" w:type="pct"/>
            <w:vMerge/>
            <w:vAlign w:val="center"/>
            <w:hideMark/>
          </w:tcPr>
          <w:p w14:paraId="4F6E400D"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539C006C"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2C916F0" w14:textId="77777777" w:rsidR="00845B77" w:rsidRPr="000A34BD" w:rsidRDefault="00845B77" w:rsidP="00E80EF5">
            <w:pPr>
              <w:tabs>
                <w:tab w:val="left" w:pos="720"/>
              </w:tabs>
              <w:jc w:val="both"/>
              <w:rPr>
                <w:rFonts w:cs="Kalimati"/>
                <w:b/>
                <w:bCs/>
                <w:sz w:val="20"/>
                <w:szCs w:val="20"/>
              </w:rPr>
            </w:pPr>
          </w:p>
        </w:tc>
        <w:tc>
          <w:tcPr>
            <w:tcW w:w="2844" w:type="pct"/>
            <w:hideMark/>
          </w:tcPr>
          <w:p w14:paraId="1781B7A7" w14:textId="77777777" w:rsidR="00845B77" w:rsidRPr="000A34BD" w:rsidRDefault="00845B77">
            <w:pPr>
              <w:numPr>
                <w:ilvl w:val="0"/>
                <w:numId w:val="69"/>
              </w:numPr>
              <w:tabs>
                <w:tab w:val="left" w:pos="720"/>
              </w:tabs>
              <w:rPr>
                <w:rFonts w:cs="Kalimati"/>
                <w:b/>
                <w:bCs/>
                <w:sz w:val="20"/>
                <w:szCs w:val="20"/>
              </w:rPr>
            </w:pPr>
            <w:r w:rsidRPr="000A34BD">
              <w:rPr>
                <w:rFonts w:ascii="Kokila" w:hAnsi="Kokila" w:cs="Kalimati" w:hint="cs"/>
                <w:b/>
                <w:bCs/>
                <w:sz w:val="20"/>
                <w:szCs w:val="20"/>
                <w:cs/>
                <w:lang w:bidi="hi-IN"/>
              </w:rPr>
              <w:t>आवेदनमा</w:t>
            </w:r>
            <w:r w:rsidRPr="000A34BD">
              <w:rPr>
                <w:rFonts w:cs="Kalimati"/>
                <w:b/>
                <w:bCs/>
                <w:sz w:val="20"/>
                <w:szCs w:val="20"/>
                <w:cs/>
                <w:lang w:bidi="hi-IN"/>
              </w:rPr>
              <w:t xml:space="preserve"> </w:t>
            </w:r>
            <w:r w:rsidRPr="000A34BD">
              <w:rPr>
                <w:rFonts w:ascii="Kokila" w:hAnsi="Kokila" w:cs="Kalimati" w:hint="cs"/>
                <w:b/>
                <w:bCs/>
                <w:sz w:val="20"/>
                <w:szCs w:val="20"/>
                <w:cs/>
              </w:rPr>
              <w:t>प्रस्ताव गरिएका</w:t>
            </w:r>
            <w:r w:rsidRPr="000A34BD">
              <w:rPr>
                <w:rFonts w:cs="Kalimati"/>
                <w:b/>
                <w:bCs/>
                <w:sz w:val="20"/>
                <w:szCs w:val="20"/>
                <w:cs/>
                <w:lang w:bidi="hi-IN"/>
              </w:rPr>
              <w:t xml:space="preserve"> </w:t>
            </w:r>
            <w:r w:rsidRPr="000A34BD">
              <w:rPr>
                <w:rFonts w:ascii="Kokila" w:hAnsi="Kokila" w:cs="Kalimati" w:hint="cs"/>
                <w:b/>
                <w:bCs/>
                <w:sz w:val="20"/>
                <w:szCs w:val="20"/>
                <w:cs/>
                <w:lang w:bidi="hi-IN"/>
              </w:rPr>
              <w:t>बालीको</w:t>
            </w:r>
            <w:r w:rsidRPr="000A34BD">
              <w:rPr>
                <w:rFonts w:cs="Kalimati"/>
                <w:b/>
                <w:bCs/>
                <w:sz w:val="20"/>
                <w:szCs w:val="20"/>
                <w:cs/>
                <w:lang w:bidi="hi-IN"/>
              </w:rPr>
              <w:t xml:space="preserve"> </w:t>
            </w:r>
            <w:r w:rsidRPr="000A34BD">
              <w:rPr>
                <w:rFonts w:ascii="Kokila" w:hAnsi="Kokila" w:cs="Kalimati" w:hint="cs"/>
                <w:b/>
                <w:bCs/>
                <w:sz w:val="20"/>
                <w:szCs w:val="20"/>
                <w:cs/>
                <w:lang w:bidi="hi-IN"/>
              </w:rPr>
              <w:t>संख्या</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१०</w:t>
            </w:r>
            <w:r w:rsidRPr="000A34BD">
              <w:rPr>
                <w:rFonts w:ascii="Kokila" w:hAnsi="Kokila" w:cs="Kalimati"/>
                <w:b/>
                <w:bCs/>
                <w:sz w:val="20"/>
                <w:szCs w:val="20"/>
                <w:lang w:bidi="hi-IN"/>
              </w:rPr>
              <w:t>)</w:t>
            </w:r>
          </w:p>
        </w:tc>
      </w:tr>
      <w:tr w:rsidR="0026384E" w:rsidRPr="000A34BD" w14:paraId="110EBFBE" w14:textId="77777777" w:rsidTr="007D6E51">
        <w:trPr>
          <w:trHeight w:val="405"/>
        </w:trPr>
        <w:tc>
          <w:tcPr>
            <w:tcW w:w="527" w:type="pct"/>
            <w:vMerge/>
            <w:vAlign w:val="center"/>
            <w:hideMark/>
          </w:tcPr>
          <w:p w14:paraId="5400367B"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2736FF7A"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03F3A94A" w14:textId="77777777" w:rsidR="00845B77" w:rsidRPr="000A34BD" w:rsidRDefault="00845B77" w:rsidP="00E80EF5">
            <w:pPr>
              <w:tabs>
                <w:tab w:val="left" w:pos="720"/>
              </w:tabs>
              <w:jc w:val="both"/>
              <w:rPr>
                <w:rFonts w:cs="Kalimati"/>
                <w:b/>
                <w:bCs/>
                <w:sz w:val="20"/>
                <w:szCs w:val="20"/>
              </w:rPr>
            </w:pPr>
          </w:p>
        </w:tc>
        <w:tc>
          <w:tcPr>
            <w:tcW w:w="2844" w:type="pct"/>
            <w:hideMark/>
          </w:tcPr>
          <w:p w14:paraId="35B237AD" w14:textId="77777777" w:rsidR="00845B77" w:rsidRPr="000A34BD" w:rsidRDefault="00845B77">
            <w:pPr>
              <w:numPr>
                <w:ilvl w:val="0"/>
                <w:numId w:val="76"/>
              </w:numPr>
              <w:tabs>
                <w:tab w:val="left" w:pos="720"/>
              </w:tabs>
              <w:rPr>
                <w:rFonts w:cs="Kalimati"/>
                <w:sz w:val="20"/>
                <w:szCs w:val="20"/>
              </w:rPr>
            </w:pPr>
            <w:r w:rsidRPr="000A34BD">
              <w:rPr>
                <w:rFonts w:ascii="Kokila" w:hAnsi="Kokila" w:cs="Kalimati" w:hint="cs"/>
                <w:sz w:val="20"/>
                <w:szCs w:val="20"/>
                <w:cs/>
                <w:lang w:bidi="hi-IN"/>
              </w:rPr>
              <w:t>१</w:t>
            </w:r>
            <w:r w:rsidRPr="000A34BD">
              <w:rPr>
                <w:rFonts w:cs="Kalimati"/>
                <w:sz w:val="20"/>
                <w:szCs w:val="20"/>
                <w:cs/>
                <w:lang w:bidi="hi-IN"/>
              </w:rPr>
              <w:t xml:space="preserve"> </w:t>
            </w:r>
            <w:r w:rsidRPr="000A34BD">
              <w:rPr>
                <w:rFonts w:ascii="Kokila" w:hAnsi="Kokila" w:cs="Kalimati" w:hint="cs"/>
                <w:sz w:val="20"/>
                <w:szCs w:val="20"/>
                <w:cs/>
                <w:lang w:bidi="hi-IN"/>
              </w:rPr>
              <w:t>बाली</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१०</w:t>
            </w:r>
            <w:r w:rsidRPr="000A34BD">
              <w:rPr>
                <w:rFonts w:ascii="Kokila" w:hAnsi="Kokila" w:cs="Kalimati"/>
                <w:sz w:val="20"/>
                <w:szCs w:val="20"/>
                <w:lang w:bidi="hi-IN"/>
              </w:rPr>
              <w:t>)</w:t>
            </w:r>
          </w:p>
        </w:tc>
      </w:tr>
      <w:tr w:rsidR="0026384E" w:rsidRPr="000A34BD" w14:paraId="67C62343" w14:textId="77777777" w:rsidTr="007D6E51">
        <w:trPr>
          <w:trHeight w:val="405"/>
        </w:trPr>
        <w:tc>
          <w:tcPr>
            <w:tcW w:w="527" w:type="pct"/>
            <w:vMerge/>
            <w:vAlign w:val="center"/>
            <w:hideMark/>
          </w:tcPr>
          <w:p w14:paraId="7DDE91F8"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5E92CEE7"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1185ED7" w14:textId="77777777" w:rsidR="00845B77" w:rsidRPr="000A34BD" w:rsidRDefault="00845B77" w:rsidP="00E80EF5">
            <w:pPr>
              <w:tabs>
                <w:tab w:val="left" w:pos="720"/>
              </w:tabs>
              <w:jc w:val="both"/>
              <w:rPr>
                <w:rFonts w:cs="Kalimati"/>
                <w:b/>
                <w:bCs/>
                <w:sz w:val="20"/>
                <w:szCs w:val="20"/>
              </w:rPr>
            </w:pPr>
          </w:p>
        </w:tc>
        <w:tc>
          <w:tcPr>
            <w:tcW w:w="2844" w:type="pct"/>
            <w:hideMark/>
          </w:tcPr>
          <w:p w14:paraId="5EFB3FA9" w14:textId="77777777" w:rsidR="00845B77" w:rsidRPr="000A34BD" w:rsidRDefault="00845B77">
            <w:pPr>
              <w:numPr>
                <w:ilvl w:val="0"/>
                <w:numId w:val="76"/>
              </w:numPr>
              <w:tabs>
                <w:tab w:val="left" w:pos="720"/>
              </w:tabs>
              <w:rPr>
                <w:rFonts w:cs="Kalimati"/>
                <w:sz w:val="20"/>
                <w:szCs w:val="20"/>
              </w:rPr>
            </w:pPr>
            <w:r w:rsidRPr="000A34BD">
              <w:rPr>
                <w:rFonts w:ascii="Kokila" w:hAnsi="Kokila" w:cs="Kalimati" w:hint="cs"/>
                <w:sz w:val="20"/>
                <w:szCs w:val="20"/>
                <w:cs/>
                <w:lang w:bidi="hi-IN"/>
              </w:rPr>
              <w:t>२</w:t>
            </w:r>
            <w:r w:rsidRPr="000A34BD">
              <w:rPr>
                <w:rFonts w:cs="Kalimati"/>
                <w:sz w:val="20"/>
                <w:szCs w:val="20"/>
                <w:cs/>
                <w:lang w:bidi="hi-IN"/>
              </w:rPr>
              <w:t xml:space="preserve"> </w:t>
            </w:r>
            <w:r w:rsidRPr="000A34BD">
              <w:rPr>
                <w:rFonts w:ascii="Kokila" w:hAnsi="Kokila" w:cs="Kalimati" w:hint="cs"/>
                <w:sz w:val="20"/>
                <w:szCs w:val="20"/>
                <w:cs/>
                <w:lang w:bidi="hi-IN"/>
              </w:rPr>
              <w:t>बाली</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८</w:t>
            </w:r>
            <w:r w:rsidRPr="000A34BD">
              <w:rPr>
                <w:rFonts w:ascii="Kokila" w:hAnsi="Kokila" w:cs="Kalimati"/>
                <w:sz w:val="20"/>
                <w:szCs w:val="20"/>
                <w:lang w:bidi="hi-IN"/>
              </w:rPr>
              <w:t>)</w:t>
            </w:r>
          </w:p>
        </w:tc>
      </w:tr>
      <w:tr w:rsidR="0026384E" w:rsidRPr="000A34BD" w14:paraId="7DE36EC9" w14:textId="77777777" w:rsidTr="007D6E51">
        <w:trPr>
          <w:trHeight w:val="405"/>
        </w:trPr>
        <w:tc>
          <w:tcPr>
            <w:tcW w:w="527" w:type="pct"/>
            <w:vMerge/>
            <w:vAlign w:val="center"/>
            <w:hideMark/>
          </w:tcPr>
          <w:p w14:paraId="3743BE9F"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3CF4A83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0E60047" w14:textId="77777777" w:rsidR="00845B77" w:rsidRPr="000A34BD" w:rsidRDefault="00845B77" w:rsidP="00E80EF5">
            <w:pPr>
              <w:tabs>
                <w:tab w:val="left" w:pos="720"/>
              </w:tabs>
              <w:jc w:val="both"/>
              <w:rPr>
                <w:rFonts w:cs="Kalimati"/>
                <w:b/>
                <w:bCs/>
                <w:sz w:val="20"/>
                <w:szCs w:val="20"/>
              </w:rPr>
            </w:pPr>
          </w:p>
        </w:tc>
        <w:tc>
          <w:tcPr>
            <w:tcW w:w="2844" w:type="pct"/>
            <w:hideMark/>
          </w:tcPr>
          <w:p w14:paraId="62A56368" w14:textId="77777777" w:rsidR="00845B77" w:rsidRPr="000A34BD" w:rsidRDefault="00845B77">
            <w:pPr>
              <w:numPr>
                <w:ilvl w:val="0"/>
                <w:numId w:val="76"/>
              </w:numPr>
              <w:tabs>
                <w:tab w:val="left" w:pos="720"/>
              </w:tabs>
              <w:rPr>
                <w:rFonts w:cs="Kalimati"/>
                <w:sz w:val="20"/>
                <w:szCs w:val="20"/>
              </w:rPr>
            </w:pPr>
            <w:r w:rsidRPr="000A34BD">
              <w:rPr>
                <w:rFonts w:ascii="Kokila" w:hAnsi="Kokila" w:cs="Kalimati" w:hint="cs"/>
                <w:sz w:val="20"/>
                <w:szCs w:val="20"/>
                <w:cs/>
                <w:lang w:bidi="hi-IN"/>
              </w:rPr>
              <w:t>दुई</w:t>
            </w:r>
            <w:r w:rsidRPr="000A34BD">
              <w:rPr>
                <w:rFonts w:cs="Kalimati"/>
                <w:sz w:val="20"/>
                <w:szCs w:val="20"/>
                <w:cs/>
                <w:lang w:bidi="hi-IN"/>
              </w:rPr>
              <w:t xml:space="preserve"> </w:t>
            </w:r>
            <w:r w:rsidRPr="000A34BD">
              <w:rPr>
                <w:rFonts w:ascii="Kokila" w:hAnsi="Kokila" w:cs="Kalimati" w:hint="cs"/>
                <w:sz w:val="20"/>
                <w:szCs w:val="20"/>
                <w:cs/>
                <w:lang w:bidi="hi-IN"/>
              </w:rPr>
              <w:t>बाली</w:t>
            </w:r>
            <w:r w:rsidRPr="000A34BD">
              <w:rPr>
                <w:rFonts w:cs="Kalimati"/>
                <w:sz w:val="20"/>
                <w:szCs w:val="20"/>
                <w:cs/>
                <w:lang w:bidi="hi-IN"/>
              </w:rPr>
              <w:t xml:space="preserve"> </w:t>
            </w:r>
            <w:r w:rsidRPr="000A34BD">
              <w:rPr>
                <w:rFonts w:ascii="Kokila" w:hAnsi="Kokila" w:cs="Kalimati" w:hint="cs"/>
                <w:sz w:val="20"/>
                <w:szCs w:val="20"/>
                <w:cs/>
                <w:lang w:bidi="hi-IN"/>
              </w:rPr>
              <w:t>भन्दा</w:t>
            </w:r>
            <w:r w:rsidRPr="000A34BD">
              <w:rPr>
                <w:rFonts w:cs="Kalimati"/>
                <w:sz w:val="20"/>
                <w:szCs w:val="20"/>
                <w:cs/>
                <w:lang w:bidi="hi-IN"/>
              </w:rPr>
              <w:t xml:space="preserve"> </w:t>
            </w:r>
            <w:r w:rsidRPr="000A34BD">
              <w:rPr>
                <w:rFonts w:ascii="Kokila" w:hAnsi="Kokila" w:cs="Kalimati" w:hint="cs"/>
                <w:sz w:val="20"/>
                <w:szCs w:val="20"/>
                <w:cs/>
                <w:lang w:bidi="hi-IN"/>
              </w:rPr>
              <w:t>बढी</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5E278735" w14:textId="77777777" w:rsidTr="007D6E51">
        <w:trPr>
          <w:trHeight w:val="795"/>
        </w:trPr>
        <w:tc>
          <w:tcPr>
            <w:tcW w:w="527" w:type="pct"/>
            <w:vMerge w:val="restart"/>
            <w:vAlign w:val="center"/>
            <w:hideMark/>
          </w:tcPr>
          <w:p w14:paraId="191E0557"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४</w:t>
            </w:r>
          </w:p>
        </w:tc>
        <w:tc>
          <w:tcPr>
            <w:tcW w:w="1158" w:type="pct"/>
            <w:vMerge w:val="restart"/>
            <w:vAlign w:val="center"/>
            <w:hideMark/>
          </w:tcPr>
          <w:p w14:paraId="2FBF98DF"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आवेदकको</w:t>
            </w:r>
            <w:r w:rsidRPr="000A34BD">
              <w:rPr>
                <w:rFonts w:cs="Kalimati"/>
                <w:b/>
                <w:bCs/>
                <w:sz w:val="20"/>
                <w:szCs w:val="20"/>
              </w:rPr>
              <w:t xml:space="preserve"> </w:t>
            </w:r>
            <w:r w:rsidRPr="000A34BD">
              <w:rPr>
                <w:rFonts w:ascii="Kokila" w:hAnsi="Kokila" w:cs="Kalimati" w:hint="cs"/>
                <w:b/>
                <w:bCs/>
                <w:sz w:val="20"/>
                <w:szCs w:val="20"/>
                <w:cs/>
                <w:lang w:bidi="hi-IN"/>
              </w:rPr>
              <w:t>प्राविधिक</w:t>
            </w:r>
            <w:r w:rsidRPr="000A34BD">
              <w:rPr>
                <w:rFonts w:cs="Kalimati"/>
                <w:b/>
                <w:bCs/>
                <w:sz w:val="20"/>
                <w:szCs w:val="20"/>
                <w:rtl/>
                <w:cs/>
              </w:rPr>
              <w:t xml:space="preserve"> </w:t>
            </w:r>
            <w:r w:rsidRPr="000A34BD">
              <w:rPr>
                <w:rFonts w:ascii="Kokila" w:hAnsi="Kokila" w:cs="Kalimati" w:hint="cs"/>
                <w:b/>
                <w:bCs/>
                <w:sz w:val="20"/>
                <w:szCs w:val="20"/>
                <w:cs/>
                <w:lang w:bidi="hi-IN"/>
              </w:rPr>
              <w:t>ज्ञान</w:t>
            </w:r>
            <w:r w:rsidRPr="000A34BD">
              <w:rPr>
                <w:rFonts w:cs="Kalimati"/>
                <w:b/>
                <w:bCs/>
                <w:sz w:val="20"/>
                <w:szCs w:val="20"/>
                <w:rtl/>
                <w:cs/>
              </w:rPr>
              <w:t xml:space="preserve"> </w:t>
            </w:r>
            <w:r w:rsidRPr="000A34BD">
              <w:rPr>
                <w:rFonts w:ascii="Kokila" w:hAnsi="Kokila" w:cs="Kalimati" w:hint="cs"/>
                <w:b/>
                <w:bCs/>
                <w:sz w:val="20"/>
                <w:szCs w:val="20"/>
                <w:cs/>
                <w:lang w:bidi="hi-IN"/>
              </w:rPr>
              <w:t>सिप</w:t>
            </w:r>
            <w:r w:rsidRPr="000A34BD">
              <w:rPr>
                <w:rFonts w:cs="Kalimati"/>
                <w:b/>
                <w:bCs/>
                <w:sz w:val="20"/>
                <w:szCs w:val="20"/>
              </w:rPr>
              <w:t xml:space="preserve"> </w:t>
            </w:r>
          </w:p>
        </w:tc>
        <w:tc>
          <w:tcPr>
            <w:tcW w:w="472" w:type="pct"/>
            <w:vMerge w:val="restart"/>
            <w:vAlign w:val="center"/>
            <w:hideMark/>
          </w:tcPr>
          <w:p w14:paraId="64587AA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१०</w:t>
            </w:r>
          </w:p>
        </w:tc>
        <w:tc>
          <w:tcPr>
            <w:tcW w:w="2844" w:type="pct"/>
            <w:hideMark/>
          </w:tcPr>
          <w:p w14:paraId="31672C9E" w14:textId="77777777" w:rsidR="00845B77" w:rsidRPr="000A34BD" w:rsidRDefault="00845B77">
            <w:pPr>
              <w:numPr>
                <w:ilvl w:val="0"/>
                <w:numId w:val="75"/>
              </w:numPr>
              <w:tabs>
                <w:tab w:val="left" w:pos="720"/>
              </w:tabs>
              <w:rPr>
                <w:rFonts w:cs="Kalimati"/>
                <w:sz w:val="20"/>
                <w:szCs w:val="20"/>
              </w:rPr>
            </w:pPr>
            <w:r w:rsidRPr="000A34BD">
              <w:rPr>
                <w:rFonts w:ascii="Kokila" w:hAnsi="Kokila" w:cs="Kalimati" w:hint="cs"/>
                <w:sz w:val="20"/>
                <w:szCs w:val="20"/>
                <w:cs/>
                <w:lang w:bidi="hi-IN"/>
              </w:rPr>
              <w:t>आवेदकले</w:t>
            </w:r>
            <w:r w:rsidRPr="000A34BD">
              <w:rPr>
                <w:rFonts w:cs="Kalimati"/>
                <w:sz w:val="20"/>
                <w:szCs w:val="20"/>
                <w:cs/>
                <w:lang w:bidi="hi-IN"/>
              </w:rPr>
              <w:t xml:space="preserve"> </w:t>
            </w: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बालीको</w:t>
            </w:r>
            <w:r w:rsidRPr="000A34BD">
              <w:rPr>
                <w:rFonts w:cs="Kalimati"/>
                <w:sz w:val="20"/>
                <w:szCs w:val="20"/>
                <w:cs/>
                <w:lang w:bidi="hi-IN"/>
              </w:rPr>
              <w:t xml:space="preserve"> </w:t>
            </w:r>
            <w:r w:rsidRPr="000A34BD">
              <w:rPr>
                <w:rFonts w:ascii="Kokila" w:hAnsi="Kokila" w:cs="Kalimati" w:hint="cs"/>
                <w:sz w:val="20"/>
                <w:szCs w:val="20"/>
                <w:cs/>
                <w:lang w:bidi="hi-IN"/>
              </w:rPr>
              <w:t>खेती</w:t>
            </w:r>
            <w:r w:rsidRPr="000A34BD">
              <w:rPr>
                <w:rFonts w:cs="Kalimati"/>
                <w:sz w:val="20"/>
                <w:szCs w:val="20"/>
                <w:cs/>
                <w:lang w:bidi="hi-IN"/>
              </w:rPr>
              <w:t xml:space="preserve"> </w:t>
            </w:r>
            <w:r w:rsidRPr="000A34BD">
              <w:rPr>
                <w:rFonts w:ascii="Kokila" w:hAnsi="Kokila" w:cs="Kalimati" w:hint="cs"/>
                <w:sz w:val="20"/>
                <w:szCs w:val="20"/>
                <w:cs/>
                <w:lang w:bidi="hi-IN"/>
              </w:rPr>
              <w:t>प्रविधि</w:t>
            </w:r>
            <w:r w:rsidRPr="000A34BD">
              <w:rPr>
                <w:rFonts w:cs="Kalimati"/>
                <w:sz w:val="20"/>
                <w:szCs w:val="20"/>
                <w:cs/>
                <w:lang w:bidi="hi-IN"/>
              </w:rPr>
              <w:t xml:space="preserve"> </w:t>
            </w:r>
            <w:r w:rsidRPr="000A34BD">
              <w:rPr>
                <w:rFonts w:ascii="Kokila" w:hAnsi="Kokila" w:cs="Kalimati" w:hint="cs"/>
                <w:sz w:val="20"/>
                <w:szCs w:val="20"/>
                <w:cs/>
                <w:lang w:bidi="hi-IN"/>
              </w:rPr>
              <w:t>सम्बन्धि</w:t>
            </w:r>
            <w:r w:rsidRPr="000A34BD">
              <w:rPr>
                <w:rFonts w:cs="Kalimati"/>
                <w:sz w:val="20"/>
                <w:szCs w:val="20"/>
                <w:cs/>
                <w:lang w:bidi="hi-IN"/>
              </w:rPr>
              <w:t xml:space="preserve"> </w:t>
            </w:r>
            <w:r w:rsidRPr="000A34BD">
              <w:rPr>
                <w:rFonts w:ascii="Kokila" w:hAnsi="Kokila" w:cs="Kalimati" w:hint="cs"/>
                <w:sz w:val="20"/>
                <w:szCs w:val="20"/>
                <w:cs/>
                <w:lang w:bidi="hi-IN"/>
              </w:rPr>
              <w:t>तालिम</w:t>
            </w:r>
            <w:r w:rsidRPr="000A34BD">
              <w:rPr>
                <w:rFonts w:cs="Kalimati"/>
                <w:sz w:val="20"/>
                <w:szCs w:val="20"/>
                <w:cs/>
                <w:lang w:bidi="hi-IN"/>
              </w:rPr>
              <w:t xml:space="preserve"> </w:t>
            </w:r>
            <w:r w:rsidRPr="000A34BD">
              <w:rPr>
                <w:rFonts w:ascii="Kokila" w:hAnsi="Kokila" w:cs="Kalimati" w:hint="cs"/>
                <w:sz w:val="20"/>
                <w:szCs w:val="20"/>
                <w:cs/>
                <w:lang w:bidi="hi-IN"/>
              </w:rPr>
              <w:t>हासिल</w:t>
            </w:r>
            <w:r w:rsidRPr="000A34BD">
              <w:rPr>
                <w:rFonts w:cs="Kalimati"/>
                <w:sz w:val="20"/>
                <w:szCs w:val="20"/>
                <w:cs/>
                <w:lang w:bidi="hi-IN"/>
              </w:rPr>
              <w:t xml:space="preserve"> </w:t>
            </w:r>
            <w:r w:rsidRPr="000A34BD">
              <w:rPr>
                <w:rFonts w:ascii="Kokila" w:hAnsi="Kokila" w:cs="Kalimati" w:hint="cs"/>
                <w:sz w:val="20"/>
                <w:szCs w:val="20"/>
                <w:cs/>
                <w:lang w:bidi="hi-IN"/>
              </w:rPr>
              <w:t>गरेको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प्रमाणपत्रका</w:t>
            </w:r>
            <w:r w:rsidRPr="000A34BD">
              <w:rPr>
                <w:rFonts w:cs="Kalimati"/>
                <w:sz w:val="20"/>
                <w:szCs w:val="20"/>
                <w:cs/>
                <w:lang w:bidi="hi-IN"/>
              </w:rPr>
              <w:t xml:space="preserve"> </w:t>
            </w:r>
            <w:r w:rsidRPr="000A34BD">
              <w:rPr>
                <w:rFonts w:ascii="Kokila" w:hAnsi="Kokila" w:cs="Kalimati" w:hint="cs"/>
                <w:sz w:val="20"/>
                <w:szCs w:val="20"/>
                <w:cs/>
                <w:lang w:bidi="hi-IN"/>
              </w:rPr>
              <w:t>आधारमा</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र</w:t>
            </w:r>
            <w:r w:rsidRPr="000A34BD">
              <w:rPr>
                <w:rFonts w:cs="Kalimati"/>
                <w:sz w:val="20"/>
                <w:szCs w:val="20"/>
                <w:cs/>
                <w:lang w:bidi="hi-IN"/>
              </w:rPr>
              <w:t xml:space="preserve"> </w:t>
            </w: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बालीको</w:t>
            </w:r>
            <w:r w:rsidRPr="000A34BD">
              <w:rPr>
                <w:rFonts w:cs="Kalimati"/>
                <w:sz w:val="20"/>
                <w:szCs w:val="20"/>
                <w:cs/>
                <w:lang w:bidi="hi-IN"/>
              </w:rPr>
              <w:t xml:space="preserve"> </w:t>
            </w:r>
            <w:r w:rsidRPr="000A34BD">
              <w:rPr>
                <w:rFonts w:ascii="Kokila" w:hAnsi="Kokila" w:cs="Kalimati" w:hint="cs"/>
                <w:sz w:val="20"/>
                <w:szCs w:val="20"/>
                <w:cs/>
                <w:lang w:bidi="hi-IN"/>
              </w:rPr>
              <w:t>खेतीपाती</w:t>
            </w:r>
            <w:r w:rsidRPr="000A34BD">
              <w:rPr>
                <w:rFonts w:cs="Kalimati"/>
                <w:sz w:val="20"/>
                <w:szCs w:val="20"/>
                <w:cs/>
                <w:lang w:bidi="hi-IN"/>
              </w:rPr>
              <w:t xml:space="preserve"> </w:t>
            </w:r>
            <w:r w:rsidRPr="000A34BD">
              <w:rPr>
                <w:rFonts w:ascii="Kokila" w:hAnsi="Kokila" w:cs="Kalimati" w:hint="cs"/>
                <w:sz w:val="20"/>
                <w:szCs w:val="20"/>
                <w:cs/>
                <w:lang w:bidi="hi-IN"/>
              </w:rPr>
              <w:t>गर्दै</w:t>
            </w:r>
            <w:r w:rsidRPr="000A34BD">
              <w:rPr>
                <w:rFonts w:cs="Kalimati"/>
                <w:sz w:val="20"/>
                <w:szCs w:val="20"/>
                <w:cs/>
                <w:lang w:bidi="hi-IN"/>
              </w:rPr>
              <w:t xml:space="preserve"> </w:t>
            </w:r>
            <w:r w:rsidRPr="000A34BD">
              <w:rPr>
                <w:rFonts w:ascii="Kokila" w:hAnsi="Kokila" w:cs="Kalimati" w:hint="cs"/>
                <w:sz w:val="20"/>
                <w:szCs w:val="20"/>
                <w:cs/>
                <w:lang w:bidi="hi-IN"/>
              </w:rPr>
              <w:t>आएको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१०</w:t>
            </w:r>
            <w:r w:rsidRPr="000A34BD">
              <w:rPr>
                <w:rFonts w:ascii="Kokila" w:hAnsi="Kokila" w:cs="Kalimati"/>
                <w:sz w:val="20"/>
                <w:szCs w:val="20"/>
                <w:lang w:bidi="hi-IN"/>
              </w:rPr>
              <w:t>)</w:t>
            </w:r>
          </w:p>
        </w:tc>
      </w:tr>
      <w:tr w:rsidR="0026384E" w:rsidRPr="000A34BD" w14:paraId="39F31A85" w14:textId="77777777" w:rsidTr="007D6E51">
        <w:trPr>
          <w:trHeight w:val="795"/>
        </w:trPr>
        <w:tc>
          <w:tcPr>
            <w:tcW w:w="527" w:type="pct"/>
            <w:vMerge/>
            <w:vAlign w:val="center"/>
            <w:hideMark/>
          </w:tcPr>
          <w:p w14:paraId="2D7AE5FB"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5ED58CF9"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18E0E8A" w14:textId="77777777" w:rsidR="00845B77" w:rsidRPr="000A34BD" w:rsidRDefault="00845B77" w:rsidP="00E80EF5">
            <w:pPr>
              <w:tabs>
                <w:tab w:val="left" w:pos="720"/>
              </w:tabs>
              <w:jc w:val="both"/>
              <w:rPr>
                <w:rFonts w:cs="Kalimati"/>
                <w:b/>
                <w:bCs/>
                <w:sz w:val="20"/>
                <w:szCs w:val="20"/>
              </w:rPr>
            </w:pPr>
          </w:p>
        </w:tc>
        <w:tc>
          <w:tcPr>
            <w:tcW w:w="2844" w:type="pct"/>
            <w:hideMark/>
          </w:tcPr>
          <w:p w14:paraId="01D0950F" w14:textId="77777777" w:rsidR="00845B77" w:rsidRPr="000A34BD" w:rsidRDefault="00845B77">
            <w:pPr>
              <w:numPr>
                <w:ilvl w:val="0"/>
                <w:numId w:val="75"/>
              </w:numPr>
              <w:tabs>
                <w:tab w:val="left" w:pos="720"/>
              </w:tabs>
              <w:rPr>
                <w:rFonts w:cs="Kalimati"/>
                <w:sz w:val="20"/>
                <w:szCs w:val="20"/>
              </w:rPr>
            </w:pPr>
            <w:r w:rsidRPr="000A34BD">
              <w:rPr>
                <w:rFonts w:ascii="Kokila" w:hAnsi="Kokila" w:cs="Kalimati" w:hint="cs"/>
                <w:sz w:val="20"/>
                <w:szCs w:val="20"/>
                <w:cs/>
                <w:lang w:bidi="hi-IN"/>
              </w:rPr>
              <w:t>आवेदकले</w:t>
            </w:r>
            <w:r w:rsidRPr="000A34BD">
              <w:rPr>
                <w:rFonts w:cs="Kalimati"/>
                <w:sz w:val="20"/>
                <w:szCs w:val="20"/>
                <w:cs/>
                <w:lang w:bidi="hi-IN"/>
              </w:rPr>
              <w:t xml:space="preserve"> </w:t>
            </w: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बालीको</w:t>
            </w:r>
            <w:r w:rsidRPr="000A34BD">
              <w:rPr>
                <w:rFonts w:cs="Kalimati"/>
                <w:sz w:val="20"/>
                <w:szCs w:val="20"/>
                <w:cs/>
                <w:lang w:bidi="hi-IN"/>
              </w:rPr>
              <w:t xml:space="preserve"> </w:t>
            </w:r>
            <w:r w:rsidRPr="000A34BD">
              <w:rPr>
                <w:rFonts w:ascii="Kokila" w:hAnsi="Kokila" w:cs="Kalimati" w:hint="cs"/>
                <w:sz w:val="20"/>
                <w:szCs w:val="20"/>
                <w:cs/>
                <w:lang w:bidi="hi-IN"/>
              </w:rPr>
              <w:t>खेती</w:t>
            </w:r>
            <w:r w:rsidRPr="000A34BD">
              <w:rPr>
                <w:rFonts w:cs="Kalimati"/>
                <w:sz w:val="20"/>
                <w:szCs w:val="20"/>
                <w:cs/>
                <w:lang w:bidi="hi-IN"/>
              </w:rPr>
              <w:t xml:space="preserve"> </w:t>
            </w:r>
            <w:r w:rsidRPr="000A34BD">
              <w:rPr>
                <w:rFonts w:ascii="Kokila" w:hAnsi="Kokila" w:cs="Kalimati" w:hint="cs"/>
                <w:sz w:val="20"/>
                <w:szCs w:val="20"/>
                <w:cs/>
                <w:lang w:bidi="hi-IN"/>
              </w:rPr>
              <w:t>प्रविधि</w:t>
            </w:r>
            <w:r w:rsidRPr="000A34BD">
              <w:rPr>
                <w:rFonts w:cs="Kalimati"/>
                <w:sz w:val="20"/>
                <w:szCs w:val="20"/>
                <w:cs/>
                <w:lang w:bidi="hi-IN"/>
              </w:rPr>
              <w:t xml:space="preserve"> </w:t>
            </w:r>
            <w:r w:rsidRPr="000A34BD">
              <w:rPr>
                <w:rFonts w:ascii="Kokila" w:hAnsi="Kokila" w:cs="Kalimati" w:hint="cs"/>
                <w:sz w:val="20"/>
                <w:szCs w:val="20"/>
                <w:cs/>
                <w:lang w:bidi="hi-IN"/>
              </w:rPr>
              <w:t>सम्बन्धि</w:t>
            </w:r>
            <w:r w:rsidRPr="000A34BD">
              <w:rPr>
                <w:rFonts w:cs="Kalimati"/>
                <w:sz w:val="20"/>
                <w:szCs w:val="20"/>
                <w:cs/>
                <w:lang w:bidi="hi-IN"/>
              </w:rPr>
              <w:t xml:space="preserve"> </w:t>
            </w:r>
            <w:r w:rsidRPr="000A34BD">
              <w:rPr>
                <w:rFonts w:ascii="Kokila" w:hAnsi="Kokila" w:cs="Kalimati" w:hint="cs"/>
                <w:sz w:val="20"/>
                <w:szCs w:val="20"/>
                <w:cs/>
                <w:lang w:bidi="hi-IN"/>
              </w:rPr>
              <w:t>तालिम</w:t>
            </w:r>
            <w:r w:rsidRPr="000A34BD">
              <w:rPr>
                <w:rFonts w:cs="Kalimati"/>
                <w:sz w:val="20"/>
                <w:szCs w:val="20"/>
                <w:cs/>
                <w:lang w:bidi="hi-IN"/>
              </w:rPr>
              <w:t xml:space="preserve"> </w:t>
            </w:r>
            <w:r w:rsidRPr="000A34BD">
              <w:rPr>
                <w:rFonts w:ascii="Kokila" w:hAnsi="Kokila" w:cs="Kalimati" w:hint="cs"/>
                <w:sz w:val="20"/>
                <w:szCs w:val="20"/>
                <w:cs/>
                <w:lang w:bidi="hi-IN"/>
              </w:rPr>
              <w:t>हासिल</w:t>
            </w:r>
            <w:r w:rsidRPr="000A34BD">
              <w:rPr>
                <w:rFonts w:cs="Kalimati"/>
                <w:sz w:val="20"/>
                <w:szCs w:val="20"/>
                <w:cs/>
                <w:lang w:bidi="hi-IN"/>
              </w:rPr>
              <w:t xml:space="preserve"> </w:t>
            </w:r>
            <w:r w:rsidRPr="000A34BD">
              <w:rPr>
                <w:rFonts w:ascii="Kokila" w:hAnsi="Kokila" w:cs="Kalimati" w:hint="cs"/>
                <w:sz w:val="20"/>
                <w:szCs w:val="20"/>
                <w:cs/>
                <w:lang w:bidi="hi-IN"/>
              </w:rPr>
              <w:t>गरेको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प्रमाणपत्रका</w:t>
            </w:r>
            <w:r w:rsidRPr="000A34BD">
              <w:rPr>
                <w:rFonts w:cs="Kalimati"/>
                <w:sz w:val="20"/>
                <w:szCs w:val="20"/>
                <w:cs/>
                <w:lang w:bidi="hi-IN"/>
              </w:rPr>
              <w:t xml:space="preserve"> </w:t>
            </w:r>
            <w:r w:rsidRPr="000A34BD">
              <w:rPr>
                <w:rFonts w:ascii="Kokila" w:hAnsi="Kokila" w:cs="Kalimati" w:hint="cs"/>
                <w:sz w:val="20"/>
                <w:szCs w:val="20"/>
                <w:cs/>
                <w:lang w:bidi="hi-IN"/>
              </w:rPr>
              <w:t>आधारमा</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वा</w:t>
            </w:r>
            <w:r w:rsidRPr="000A34BD">
              <w:rPr>
                <w:rFonts w:cs="Kalimati"/>
                <w:sz w:val="20"/>
                <w:szCs w:val="20"/>
                <w:cs/>
                <w:lang w:bidi="hi-IN"/>
              </w:rPr>
              <w:t xml:space="preserve"> </w:t>
            </w: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बालीको</w:t>
            </w:r>
            <w:r w:rsidRPr="000A34BD">
              <w:rPr>
                <w:rFonts w:cs="Kalimati"/>
                <w:sz w:val="20"/>
                <w:szCs w:val="20"/>
                <w:cs/>
                <w:lang w:bidi="hi-IN"/>
              </w:rPr>
              <w:t xml:space="preserve"> </w:t>
            </w:r>
            <w:r w:rsidRPr="000A34BD">
              <w:rPr>
                <w:rFonts w:ascii="Kokila" w:hAnsi="Kokila" w:cs="Kalimati" w:hint="cs"/>
                <w:sz w:val="20"/>
                <w:szCs w:val="20"/>
                <w:cs/>
                <w:lang w:bidi="hi-IN"/>
              </w:rPr>
              <w:t>खेतीपाती</w:t>
            </w:r>
            <w:r w:rsidRPr="000A34BD">
              <w:rPr>
                <w:rFonts w:cs="Kalimati"/>
                <w:sz w:val="20"/>
                <w:szCs w:val="20"/>
                <w:cs/>
                <w:lang w:bidi="hi-IN"/>
              </w:rPr>
              <w:t xml:space="preserve"> </w:t>
            </w:r>
            <w:r w:rsidRPr="000A34BD">
              <w:rPr>
                <w:rFonts w:ascii="Kokila" w:hAnsi="Kokila" w:cs="Kalimati" w:hint="cs"/>
                <w:sz w:val="20"/>
                <w:szCs w:val="20"/>
                <w:cs/>
                <w:lang w:bidi="hi-IN"/>
              </w:rPr>
              <w:t>गर्दै</w:t>
            </w:r>
            <w:r w:rsidRPr="000A34BD">
              <w:rPr>
                <w:rFonts w:cs="Kalimati"/>
                <w:sz w:val="20"/>
                <w:szCs w:val="20"/>
                <w:cs/>
                <w:lang w:bidi="hi-IN"/>
              </w:rPr>
              <w:t xml:space="preserve"> </w:t>
            </w:r>
            <w:r w:rsidRPr="000A34BD">
              <w:rPr>
                <w:rFonts w:ascii="Kokila" w:hAnsi="Kokila" w:cs="Kalimati" w:hint="cs"/>
                <w:sz w:val="20"/>
                <w:szCs w:val="20"/>
                <w:cs/>
                <w:lang w:bidi="hi-IN"/>
              </w:rPr>
              <w:t>आएको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15C8A16F" w14:textId="77777777" w:rsidTr="007D6E51">
        <w:trPr>
          <w:trHeight w:val="390"/>
        </w:trPr>
        <w:tc>
          <w:tcPr>
            <w:tcW w:w="527" w:type="pct"/>
            <w:vMerge w:val="restart"/>
            <w:vAlign w:val="center"/>
            <w:hideMark/>
          </w:tcPr>
          <w:p w14:paraId="3E4D3164" w14:textId="77777777" w:rsidR="00845B77" w:rsidRPr="000A34BD" w:rsidRDefault="00845B77" w:rsidP="00E80EF5">
            <w:pPr>
              <w:tabs>
                <w:tab w:val="left" w:pos="720"/>
              </w:tabs>
              <w:jc w:val="both"/>
              <w:rPr>
                <w:rFonts w:cs="Kalimati"/>
                <w:sz w:val="20"/>
                <w:szCs w:val="20"/>
                <w:cs/>
              </w:rPr>
            </w:pPr>
            <w:r w:rsidRPr="000A34BD">
              <w:rPr>
                <w:rFonts w:cs="Kalimati"/>
                <w:sz w:val="20"/>
                <w:szCs w:val="20"/>
              </w:rPr>
              <w:t> </w:t>
            </w:r>
            <w:r w:rsidRPr="000A34BD">
              <w:rPr>
                <w:rFonts w:cs="Kalimati" w:hint="cs"/>
                <w:sz w:val="20"/>
                <w:szCs w:val="20"/>
                <w:cs/>
              </w:rPr>
              <w:t>५</w:t>
            </w:r>
            <w:r w:rsidRPr="000A34BD">
              <w:rPr>
                <w:rFonts w:cs="Kalimati"/>
                <w:sz w:val="20"/>
                <w:szCs w:val="20"/>
                <w:cs/>
              </w:rPr>
              <w:t xml:space="preserve"> </w:t>
            </w:r>
          </w:p>
        </w:tc>
        <w:tc>
          <w:tcPr>
            <w:tcW w:w="1158" w:type="pct"/>
            <w:vMerge w:val="restart"/>
            <w:vAlign w:val="center"/>
            <w:hideMark/>
          </w:tcPr>
          <w:p w14:paraId="326CA857"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लागत</w:t>
            </w:r>
            <w:r w:rsidRPr="000A34BD">
              <w:rPr>
                <w:rFonts w:cs="Kalimati"/>
                <w:b/>
                <w:bCs/>
                <w:sz w:val="20"/>
                <w:szCs w:val="20"/>
                <w:rtl/>
                <w:cs/>
              </w:rPr>
              <w:t xml:space="preserve"> </w:t>
            </w:r>
            <w:r w:rsidRPr="000A34BD">
              <w:rPr>
                <w:rFonts w:ascii="Kokila" w:hAnsi="Kokila" w:cs="Kalimati" w:hint="cs"/>
                <w:b/>
                <w:bCs/>
                <w:sz w:val="20"/>
                <w:szCs w:val="20"/>
                <w:cs/>
                <w:lang w:bidi="hi-IN"/>
              </w:rPr>
              <w:t>साझेदारी</w:t>
            </w:r>
            <w:r w:rsidRPr="000A34BD">
              <w:rPr>
                <w:rFonts w:cs="Kalimati"/>
                <w:b/>
                <w:bCs/>
                <w:sz w:val="20"/>
                <w:szCs w:val="20"/>
              </w:rPr>
              <w:t xml:space="preserve"> </w:t>
            </w:r>
          </w:p>
        </w:tc>
        <w:tc>
          <w:tcPr>
            <w:tcW w:w="472" w:type="pct"/>
            <w:vMerge w:val="restart"/>
            <w:vAlign w:val="center"/>
            <w:hideMark/>
          </w:tcPr>
          <w:p w14:paraId="0D82D15F"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५</w:t>
            </w:r>
          </w:p>
        </w:tc>
        <w:tc>
          <w:tcPr>
            <w:tcW w:w="2844" w:type="pct"/>
            <w:hideMark/>
          </w:tcPr>
          <w:p w14:paraId="6EA6F317" w14:textId="77777777" w:rsidR="00845B77" w:rsidRPr="000A34BD" w:rsidRDefault="00845B77">
            <w:pPr>
              <w:numPr>
                <w:ilvl w:val="0"/>
                <w:numId w:val="74"/>
              </w:numPr>
              <w:tabs>
                <w:tab w:val="left" w:pos="720"/>
              </w:tabs>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cs/>
                <w:lang w:bidi="hi-IN"/>
              </w:rPr>
              <w:t xml:space="preserve"> </w:t>
            </w:r>
            <w:r w:rsidRPr="000A34BD">
              <w:rPr>
                <w:rFonts w:ascii="Kokila" w:hAnsi="Kokila" w:cs="Kalimati" w:hint="cs"/>
                <w:sz w:val="20"/>
                <w:szCs w:val="20"/>
                <w:cs/>
                <w:lang w:bidi="hi-IN"/>
              </w:rPr>
              <w:t>लागत</w:t>
            </w:r>
            <w:r w:rsidRPr="000A34BD">
              <w:rPr>
                <w:rFonts w:cs="Kalimati"/>
                <w:sz w:val="20"/>
                <w:szCs w:val="20"/>
                <w:cs/>
                <w:lang w:bidi="hi-IN"/>
              </w:rPr>
              <w:t xml:space="preserve"> </w:t>
            </w:r>
            <w:r w:rsidRPr="000A34BD">
              <w:rPr>
                <w:rFonts w:ascii="Kokila" w:hAnsi="Kokila" w:cs="Kalimati" w:hint="cs"/>
                <w:sz w:val="20"/>
                <w:szCs w:val="20"/>
                <w:cs/>
                <w:lang w:bidi="hi-IN"/>
              </w:rPr>
              <w:t>साझेदारी</w:t>
            </w:r>
            <w:r w:rsidRPr="000A34BD">
              <w:rPr>
                <w:rFonts w:cs="Kalimati"/>
                <w:sz w:val="20"/>
                <w:szCs w:val="20"/>
                <w:cs/>
                <w:lang w:bidi="hi-IN"/>
              </w:rPr>
              <w:t xml:space="preserve"> </w:t>
            </w:r>
            <w:r w:rsidRPr="000A34BD">
              <w:rPr>
                <w:rFonts w:ascii="Kokila" w:hAnsi="Kokila" w:cs="Kalimati" w:hint="cs"/>
                <w:sz w:val="20"/>
                <w:szCs w:val="20"/>
                <w:cs/>
                <w:lang w:bidi="hi-IN"/>
              </w:rPr>
              <w:t>६०</w:t>
            </w:r>
            <w:r w:rsidRPr="000A34BD">
              <w:rPr>
                <w:rFonts w:ascii="Kokila" w:hAnsi="Kokila" w:cs="Kalimati"/>
                <w:sz w:val="20"/>
                <w:szCs w:val="20"/>
                <w:lang w:bidi="hi-IN"/>
              </w:rPr>
              <w:t>%</w:t>
            </w:r>
            <w:r w:rsidRPr="000A34BD">
              <w:rPr>
                <w:rFonts w:cs="Kalimati"/>
                <w:sz w:val="20"/>
                <w:szCs w:val="20"/>
                <w:cs/>
                <w:lang w:bidi="hi-IN"/>
              </w:rPr>
              <w:t xml:space="preserve"> </w:t>
            </w:r>
            <w:r w:rsidRPr="000A34BD">
              <w:rPr>
                <w:rFonts w:ascii="Kokila" w:hAnsi="Kokila" w:cs="Kalimati" w:hint="cs"/>
                <w:sz w:val="20"/>
                <w:szCs w:val="20"/>
                <w:cs/>
                <w:lang w:bidi="hi-IN"/>
              </w:rPr>
              <w:t>भन्दा</w:t>
            </w:r>
            <w:r w:rsidRPr="000A34BD">
              <w:rPr>
                <w:rFonts w:cs="Kalimati"/>
                <w:sz w:val="20"/>
                <w:szCs w:val="20"/>
                <w:cs/>
                <w:lang w:bidi="hi-IN"/>
              </w:rPr>
              <w:t xml:space="preserve"> </w:t>
            </w:r>
            <w:r w:rsidRPr="000A34BD">
              <w:rPr>
                <w:rFonts w:ascii="Kokila" w:hAnsi="Kokila" w:cs="Kalimati" w:hint="cs"/>
                <w:sz w:val="20"/>
                <w:szCs w:val="20"/>
                <w:cs/>
                <w:lang w:bidi="hi-IN"/>
              </w:rPr>
              <w:t>माथि</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r w:rsidRPr="000A34BD">
              <w:rPr>
                <w:rFonts w:cs="Kalimati"/>
                <w:sz w:val="20"/>
                <w:szCs w:val="20"/>
                <w:cs/>
                <w:lang w:bidi="hi-IN"/>
              </w:rPr>
              <w:t xml:space="preserve"> </w:t>
            </w:r>
          </w:p>
        </w:tc>
      </w:tr>
      <w:tr w:rsidR="0026384E" w:rsidRPr="000A34BD" w14:paraId="54A771E3" w14:textId="77777777" w:rsidTr="007D6E51">
        <w:trPr>
          <w:trHeight w:val="405"/>
        </w:trPr>
        <w:tc>
          <w:tcPr>
            <w:tcW w:w="527" w:type="pct"/>
            <w:vMerge/>
            <w:vAlign w:val="center"/>
            <w:hideMark/>
          </w:tcPr>
          <w:p w14:paraId="4CE5DE57"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298F803B"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01371BFF" w14:textId="77777777" w:rsidR="00845B77" w:rsidRPr="000A34BD" w:rsidRDefault="00845B77" w:rsidP="00E80EF5">
            <w:pPr>
              <w:tabs>
                <w:tab w:val="left" w:pos="720"/>
              </w:tabs>
              <w:jc w:val="both"/>
              <w:rPr>
                <w:rFonts w:cs="Kalimati"/>
                <w:b/>
                <w:bCs/>
                <w:sz w:val="20"/>
                <w:szCs w:val="20"/>
              </w:rPr>
            </w:pPr>
          </w:p>
        </w:tc>
        <w:tc>
          <w:tcPr>
            <w:tcW w:w="2844" w:type="pct"/>
            <w:hideMark/>
          </w:tcPr>
          <w:p w14:paraId="3A39C0D5" w14:textId="77777777" w:rsidR="00845B77" w:rsidRPr="000A34BD" w:rsidRDefault="00845B77">
            <w:pPr>
              <w:numPr>
                <w:ilvl w:val="0"/>
                <w:numId w:val="74"/>
              </w:numPr>
              <w:tabs>
                <w:tab w:val="left" w:pos="720"/>
              </w:tabs>
              <w:rPr>
                <w:rFonts w:cs="Kalimati"/>
                <w:sz w:val="20"/>
                <w:szCs w:val="20"/>
              </w:rPr>
            </w:pPr>
            <w:r w:rsidRPr="000A34BD">
              <w:rPr>
                <w:rFonts w:ascii="Kokila" w:hAnsi="Kokila" w:cs="Kalimati" w:hint="cs"/>
                <w:sz w:val="20"/>
                <w:szCs w:val="20"/>
                <w:cs/>
                <w:lang w:bidi="hi-IN"/>
              </w:rPr>
              <w:t>लागत</w:t>
            </w:r>
            <w:r w:rsidRPr="000A34BD">
              <w:rPr>
                <w:rFonts w:cs="Kalimati"/>
                <w:sz w:val="20"/>
                <w:szCs w:val="20"/>
                <w:cs/>
                <w:lang w:bidi="hi-IN"/>
              </w:rPr>
              <w:t xml:space="preserve"> </w:t>
            </w:r>
            <w:r w:rsidRPr="000A34BD">
              <w:rPr>
                <w:rFonts w:ascii="Kokila" w:hAnsi="Kokila" w:cs="Kalimati" w:hint="cs"/>
                <w:sz w:val="20"/>
                <w:szCs w:val="20"/>
                <w:cs/>
                <w:lang w:bidi="hi-IN"/>
              </w:rPr>
              <w:t>साझेदारी</w:t>
            </w:r>
            <w:r w:rsidRPr="000A34BD">
              <w:rPr>
                <w:rFonts w:cs="Kalimati"/>
                <w:sz w:val="20"/>
                <w:szCs w:val="20"/>
                <w:cs/>
                <w:lang w:bidi="hi-IN"/>
              </w:rPr>
              <w:t xml:space="preserve"> </w:t>
            </w:r>
            <w:r w:rsidRPr="000A34BD">
              <w:rPr>
                <w:rFonts w:ascii="Kokila" w:hAnsi="Kokila" w:cs="Kalimati" w:hint="cs"/>
                <w:sz w:val="20"/>
                <w:szCs w:val="20"/>
                <w:cs/>
                <w:lang w:bidi="hi-IN"/>
              </w:rPr>
              <w:t>६०</w:t>
            </w:r>
            <w:r w:rsidRPr="000A34BD">
              <w:rPr>
                <w:rFonts w:ascii="Kokila" w:hAnsi="Kokila" w:cs="Kalimati"/>
                <w:sz w:val="20"/>
                <w:szCs w:val="20"/>
                <w:lang w:bidi="hi-IN"/>
              </w:rPr>
              <w:t xml:space="preserve"> %</w:t>
            </w:r>
            <w:r w:rsidRPr="000A34BD">
              <w:rPr>
                <w:rFonts w:cs="Kalimati"/>
                <w:sz w:val="20"/>
                <w:szCs w:val="20"/>
                <w:cs/>
                <w:lang w:bidi="hi-IN"/>
              </w:rPr>
              <w:t xml:space="preserve"> </w:t>
            </w:r>
            <w:r w:rsidRPr="000A34BD">
              <w:rPr>
                <w:rFonts w:ascii="Kokila" w:hAnsi="Kokila" w:cs="Kalimati" w:hint="cs"/>
                <w:sz w:val="20"/>
                <w:szCs w:val="20"/>
                <w:cs/>
                <w:lang w:bidi="hi-IN"/>
              </w:rPr>
              <w:t>सम्म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३</w:t>
            </w:r>
            <w:r w:rsidRPr="000A34BD">
              <w:rPr>
                <w:rFonts w:ascii="Kokila" w:hAnsi="Kokila" w:cs="Kalimati"/>
                <w:sz w:val="20"/>
                <w:szCs w:val="20"/>
                <w:lang w:bidi="hi-IN"/>
              </w:rPr>
              <w:t>)</w:t>
            </w:r>
          </w:p>
        </w:tc>
      </w:tr>
      <w:tr w:rsidR="0026384E" w:rsidRPr="000A34BD" w14:paraId="23A14136" w14:textId="77777777" w:rsidTr="007D6E51">
        <w:trPr>
          <w:trHeight w:val="405"/>
        </w:trPr>
        <w:tc>
          <w:tcPr>
            <w:tcW w:w="527" w:type="pct"/>
            <w:vMerge w:val="restart"/>
            <w:vAlign w:val="center"/>
            <w:hideMark/>
          </w:tcPr>
          <w:p w14:paraId="36C8F3D9"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lang w:bidi="hi-IN"/>
              </w:rPr>
              <w:t>६</w:t>
            </w:r>
          </w:p>
          <w:p w14:paraId="563F924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5FDB0AA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71347B3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0568B37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1CB8DFA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p w14:paraId="7B67D457" w14:textId="77777777" w:rsidR="00845B77" w:rsidRPr="000A34BD" w:rsidRDefault="00845B77" w:rsidP="00E80EF5">
            <w:pPr>
              <w:tabs>
                <w:tab w:val="left" w:pos="720"/>
              </w:tabs>
              <w:jc w:val="both"/>
              <w:rPr>
                <w:rFonts w:cs="Kalimati"/>
                <w:sz w:val="20"/>
                <w:szCs w:val="20"/>
              </w:rPr>
            </w:pPr>
            <w:r w:rsidRPr="000A34BD">
              <w:rPr>
                <w:rFonts w:cs="Kalimati"/>
                <w:sz w:val="20"/>
                <w:szCs w:val="20"/>
              </w:rPr>
              <w:lastRenderedPageBreak/>
              <w:t> </w:t>
            </w:r>
          </w:p>
          <w:p w14:paraId="5949F7E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158" w:type="pct"/>
            <w:vMerge w:val="restart"/>
            <w:vAlign w:val="center"/>
            <w:hideMark/>
          </w:tcPr>
          <w:p w14:paraId="05B935B7"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lastRenderedPageBreak/>
              <w:t>सहभागिता</w:t>
            </w:r>
            <w:r w:rsidRPr="000A34BD">
              <w:rPr>
                <w:rFonts w:cs="Kalimati"/>
                <w:b/>
                <w:bCs/>
                <w:sz w:val="20"/>
                <w:szCs w:val="20"/>
              </w:rPr>
              <w:t xml:space="preserve"> </w:t>
            </w:r>
          </w:p>
          <w:p w14:paraId="2D4E4F33"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30412754"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4E8E8626"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4CBD4854"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148CA745"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72F9B2FE"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lastRenderedPageBreak/>
              <w:t> </w:t>
            </w:r>
          </w:p>
          <w:p w14:paraId="7054AB90"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472" w:type="pct"/>
            <w:vMerge w:val="restart"/>
            <w:vAlign w:val="center"/>
            <w:hideMark/>
          </w:tcPr>
          <w:p w14:paraId="7B46A5BA"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lastRenderedPageBreak/>
              <w:t>१०</w:t>
            </w:r>
          </w:p>
          <w:p w14:paraId="6050B87F"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13C2B795"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300981A2"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77BEE7A9"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71CA26FE"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p w14:paraId="7346CDFD"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lastRenderedPageBreak/>
              <w:t> </w:t>
            </w:r>
          </w:p>
          <w:p w14:paraId="7E595C84" w14:textId="77777777" w:rsidR="00845B77" w:rsidRPr="000A34BD" w:rsidRDefault="00845B77" w:rsidP="00E80EF5">
            <w:pPr>
              <w:tabs>
                <w:tab w:val="left" w:pos="720"/>
              </w:tabs>
              <w:jc w:val="both"/>
              <w:rPr>
                <w:rFonts w:cs="Kalimati"/>
                <w:b/>
                <w:bCs/>
                <w:sz w:val="20"/>
                <w:szCs w:val="20"/>
              </w:rPr>
            </w:pPr>
            <w:r w:rsidRPr="000A34BD">
              <w:rPr>
                <w:rFonts w:cs="Kalimati"/>
                <w:b/>
                <w:bCs/>
                <w:sz w:val="20"/>
                <w:szCs w:val="20"/>
              </w:rPr>
              <w:t> </w:t>
            </w:r>
          </w:p>
        </w:tc>
        <w:tc>
          <w:tcPr>
            <w:tcW w:w="2844" w:type="pct"/>
            <w:hideMark/>
          </w:tcPr>
          <w:p w14:paraId="453F2CAA" w14:textId="77777777" w:rsidR="00845B77" w:rsidRPr="000A34BD" w:rsidRDefault="00845B77">
            <w:pPr>
              <w:numPr>
                <w:ilvl w:val="0"/>
                <w:numId w:val="72"/>
              </w:numPr>
              <w:tabs>
                <w:tab w:val="left" w:pos="720"/>
              </w:tabs>
              <w:rPr>
                <w:rFonts w:cs="Kalimati"/>
                <w:b/>
                <w:bCs/>
                <w:sz w:val="20"/>
                <w:szCs w:val="20"/>
              </w:rPr>
            </w:pPr>
            <w:r w:rsidRPr="000A34BD">
              <w:rPr>
                <w:rFonts w:ascii="Kokila" w:hAnsi="Kokila" w:cs="Kalimati" w:hint="cs"/>
                <w:b/>
                <w:bCs/>
                <w:sz w:val="20"/>
                <w:szCs w:val="20"/>
                <w:cs/>
                <w:lang w:bidi="hi-IN"/>
              </w:rPr>
              <w:lastRenderedPageBreak/>
              <w:t>आवेदनमा</w:t>
            </w:r>
            <w:r w:rsidRPr="000A34BD">
              <w:rPr>
                <w:rFonts w:cs="Kalimati"/>
                <w:b/>
                <w:bCs/>
                <w:sz w:val="20"/>
                <w:szCs w:val="20"/>
                <w:cs/>
                <w:lang w:bidi="hi-IN"/>
              </w:rPr>
              <w:t xml:space="preserve"> </w:t>
            </w:r>
            <w:r w:rsidRPr="000A34BD">
              <w:rPr>
                <w:rFonts w:ascii="Kokila" w:hAnsi="Kokila" w:cs="Kalimati" w:hint="cs"/>
                <w:b/>
                <w:bCs/>
                <w:sz w:val="20"/>
                <w:szCs w:val="20"/>
                <w:cs/>
                <w:lang w:bidi="hi-IN"/>
              </w:rPr>
              <w:t>महिला</w:t>
            </w:r>
            <w:r w:rsidRPr="000A34BD">
              <w:rPr>
                <w:rFonts w:cs="Kalimati"/>
                <w:b/>
                <w:bCs/>
                <w:sz w:val="20"/>
                <w:szCs w:val="20"/>
                <w:cs/>
                <w:lang w:bidi="hi-IN"/>
              </w:rPr>
              <w:t xml:space="preserve"> </w:t>
            </w:r>
            <w:r w:rsidRPr="000A34BD">
              <w:rPr>
                <w:rFonts w:ascii="Kokila" w:hAnsi="Kokila" w:cs="Kalimati" w:hint="cs"/>
                <w:b/>
                <w:bCs/>
                <w:sz w:val="20"/>
                <w:szCs w:val="20"/>
                <w:cs/>
                <w:lang w:bidi="hi-IN"/>
              </w:rPr>
              <w:t>सहभागिता</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५</w:t>
            </w:r>
            <w:r w:rsidRPr="000A34BD">
              <w:rPr>
                <w:rFonts w:ascii="Kokila" w:hAnsi="Kokila" w:cs="Kalimati"/>
                <w:b/>
                <w:bCs/>
                <w:sz w:val="20"/>
                <w:szCs w:val="20"/>
                <w:lang w:bidi="hi-IN"/>
              </w:rPr>
              <w:t>)</w:t>
            </w:r>
            <w:r w:rsidRPr="000A34BD">
              <w:rPr>
                <w:rFonts w:cs="Kalimati"/>
                <w:b/>
                <w:bCs/>
                <w:sz w:val="20"/>
                <w:szCs w:val="20"/>
                <w:cs/>
                <w:lang w:bidi="hi-IN"/>
              </w:rPr>
              <w:t xml:space="preserve"> </w:t>
            </w:r>
          </w:p>
        </w:tc>
      </w:tr>
      <w:tr w:rsidR="0026384E" w:rsidRPr="000A34BD" w14:paraId="64B93D80" w14:textId="77777777" w:rsidTr="007D6E51">
        <w:trPr>
          <w:trHeight w:val="405"/>
        </w:trPr>
        <w:tc>
          <w:tcPr>
            <w:tcW w:w="527" w:type="pct"/>
            <w:vMerge/>
            <w:vAlign w:val="center"/>
            <w:hideMark/>
          </w:tcPr>
          <w:p w14:paraId="7C4F8B15"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12979600"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C622ABB" w14:textId="77777777" w:rsidR="00845B77" w:rsidRPr="000A34BD" w:rsidRDefault="00845B77" w:rsidP="00E80EF5">
            <w:pPr>
              <w:tabs>
                <w:tab w:val="left" w:pos="720"/>
              </w:tabs>
              <w:jc w:val="both"/>
              <w:rPr>
                <w:rFonts w:cs="Kalimati"/>
                <w:sz w:val="20"/>
                <w:szCs w:val="20"/>
              </w:rPr>
            </w:pPr>
          </w:p>
        </w:tc>
        <w:tc>
          <w:tcPr>
            <w:tcW w:w="2844" w:type="pct"/>
            <w:hideMark/>
          </w:tcPr>
          <w:p w14:paraId="3D0E32A2" w14:textId="77777777" w:rsidR="00845B77" w:rsidRPr="000A34BD" w:rsidRDefault="00845B77">
            <w:pPr>
              <w:numPr>
                <w:ilvl w:val="0"/>
                <w:numId w:val="71"/>
              </w:numPr>
              <w:tabs>
                <w:tab w:val="left" w:pos="720"/>
              </w:tabs>
              <w:rPr>
                <w:rFonts w:cs="Kalimati"/>
                <w:sz w:val="20"/>
                <w:szCs w:val="20"/>
              </w:rPr>
            </w:pPr>
            <w:r w:rsidRPr="000A34BD">
              <w:rPr>
                <w:rFonts w:ascii="Kokila" w:hAnsi="Kokila" w:cs="Kalimati" w:hint="cs"/>
                <w:sz w:val="20"/>
                <w:szCs w:val="20"/>
                <w:cs/>
                <w:lang w:bidi="hi-IN"/>
              </w:rPr>
              <w:t>५०</w:t>
            </w:r>
            <w:r w:rsidRPr="000A34BD">
              <w:rPr>
                <w:rFonts w:ascii="Kokila" w:hAnsi="Kokila" w:cs="Kalimati"/>
                <w:sz w:val="20"/>
                <w:szCs w:val="20"/>
                <w:lang w:bidi="hi-IN"/>
              </w:rPr>
              <w:t xml:space="preserve">% </w:t>
            </w:r>
            <w:r w:rsidRPr="000A34BD">
              <w:rPr>
                <w:rFonts w:ascii="Kokila" w:hAnsi="Kokila" w:cs="Kalimati" w:hint="cs"/>
                <w:sz w:val="20"/>
                <w:szCs w:val="20"/>
                <w:cs/>
              </w:rPr>
              <w:t>भन्दा बढी</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1EC01756" w14:textId="77777777" w:rsidTr="007D6E51">
        <w:trPr>
          <w:trHeight w:val="405"/>
        </w:trPr>
        <w:tc>
          <w:tcPr>
            <w:tcW w:w="527" w:type="pct"/>
            <w:vMerge/>
            <w:vAlign w:val="center"/>
            <w:hideMark/>
          </w:tcPr>
          <w:p w14:paraId="317950BC"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161B1218"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2791D55F" w14:textId="77777777" w:rsidR="00845B77" w:rsidRPr="000A34BD" w:rsidRDefault="00845B77" w:rsidP="00E80EF5">
            <w:pPr>
              <w:tabs>
                <w:tab w:val="left" w:pos="720"/>
              </w:tabs>
              <w:jc w:val="both"/>
              <w:rPr>
                <w:rFonts w:cs="Kalimati"/>
                <w:sz w:val="20"/>
                <w:szCs w:val="20"/>
              </w:rPr>
            </w:pPr>
          </w:p>
        </w:tc>
        <w:tc>
          <w:tcPr>
            <w:tcW w:w="2844" w:type="pct"/>
            <w:hideMark/>
          </w:tcPr>
          <w:p w14:paraId="20B36F43" w14:textId="77777777" w:rsidR="00845B77" w:rsidRPr="000A34BD" w:rsidRDefault="00845B77">
            <w:pPr>
              <w:numPr>
                <w:ilvl w:val="0"/>
                <w:numId w:val="71"/>
              </w:numPr>
              <w:tabs>
                <w:tab w:val="left" w:pos="720"/>
              </w:tabs>
              <w:rPr>
                <w:rFonts w:cs="Kalimati"/>
                <w:sz w:val="20"/>
                <w:szCs w:val="20"/>
              </w:rPr>
            </w:pPr>
            <w:r w:rsidRPr="000A34BD">
              <w:rPr>
                <w:rFonts w:ascii="Kokila" w:hAnsi="Kokila" w:cs="Kalimati" w:hint="cs"/>
                <w:sz w:val="20"/>
                <w:szCs w:val="20"/>
                <w:cs/>
                <w:lang w:bidi="hi-IN"/>
              </w:rPr>
              <w:t>५०</w:t>
            </w:r>
            <w:r w:rsidRPr="000A34BD">
              <w:rPr>
                <w:rFonts w:ascii="Kokila" w:hAnsi="Kokila" w:cs="Kalimati"/>
                <w:sz w:val="20"/>
                <w:szCs w:val="20"/>
                <w:lang w:bidi="hi-IN"/>
              </w:rPr>
              <w:t xml:space="preserve"> %</w:t>
            </w:r>
            <w:r w:rsidRPr="000A34BD">
              <w:rPr>
                <w:rFonts w:cs="Kalimati"/>
                <w:sz w:val="20"/>
                <w:szCs w:val="20"/>
                <w:cs/>
                <w:lang w:bidi="hi-IN"/>
              </w:rPr>
              <w:t xml:space="preserve"> </w:t>
            </w:r>
            <w:r w:rsidRPr="000A34BD">
              <w:rPr>
                <w:rFonts w:ascii="Kokila" w:hAnsi="Kokila" w:cs="Kalimati" w:hint="cs"/>
                <w:sz w:val="20"/>
                <w:szCs w:val="20"/>
                <w:cs/>
                <w:lang w:bidi="hi-IN"/>
              </w:rPr>
              <w:t>सम्म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३</w:t>
            </w:r>
            <w:r w:rsidRPr="000A34BD">
              <w:rPr>
                <w:rFonts w:ascii="Kokila" w:hAnsi="Kokila" w:cs="Kalimati"/>
                <w:sz w:val="20"/>
                <w:szCs w:val="20"/>
                <w:lang w:bidi="hi-IN"/>
              </w:rPr>
              <w:t>)</w:t>
            </w:r>
          </w:p>
        </w:tc>
      </w:tr>
      <w:tr w:rsidR="0026384E" w:rsidRPr="000A34BD" w14:paraId="7B53BF5A" w14:textId="77777777" w:rsidTr="007D6E51">
        <w:trPr>
          <w:trHeight w:val="315"/>
        </w:trPr>
        <w:tc>
          <w:tcPr>
            <w:tcW w:w="527" w:type="pct"/>
            <w:vMerge/>
            <w:vAlign w:val="center"/>
            <w:hideMark/>
          </w:tcPr>
          <w:p w14:paraId="4A4C0859"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61E90A75"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4431953" w14:textId="77777777" w:rsidR="00845B77" w:rsidRPr="000A34BD" w:rsidRDefault="00845B77" w:rsidP="00E80EF5">
            <w:pPr>
              <w:tabs>
                <w:tab w:val="left" w:pos="720"/>
              </w:tabs>
              <w:jc w:val="both"/>
              <w:rPr>
                <w:rFonts w:cs="Kalimati"/>
                <w:sz w:val="20"/>
                <w:szCs w:val="20"/>
              </w:rPr>
            </w:pPr>
          </w:p>
        </w:tc>
        <w:tc>
          <w:tcPr>
            <w:tcW w:w="2844" w:type="pct"/>
            <w:hideMark/>
          </w:tcPr>
          <w:p w14:paraId="5D2F516E" w14:textId="77777777" w:rsidR="00845B77" w:rsidRPr="000A34BD" w:rsidRDefault="00845B77">
            <w:pPr>
              <w:numPr>
                <w:ilvl w:val="0"/>
                <w:numId w:val="71"/>
              </w:numPr>
              <w:tabs>
                <w:tab w:val="left" w:pos="720"/>
              </w:tabs>
              <w:rPr>
                <w:rFonts w:cs="Kalimati"/>
                <w:sz w:val="20"/>
                <w:szCs w:val="20"/>
              </w:rPr>
            </w:pPr>
            <w:r w:rsidRPr="000A34BD">
              <w:rPr>
                <w:rFonts w:ascii="Kokila" w:hAnsi="Kokila" w:cs="Kalimati" w:hint="cs"/>
                <w:sz w:val="20"/>
                <w:szCs w:val="20"/>
                <w:cs/>
                <w:lang w:bidi="hi-IN"/>
              </w:rPr>
              <w:t>नभएको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०</w:t>
            </w:r>
            <w:r w:rsidRPr="000A34BD">
              <w:rPr>
                <w:rFonts w:ascii="Kokila" w:hAnsi="Kokila" w:cs="Kalimati"/>
                <w:sz w:val="20"/>
                <w:szCs w:val="20"/>
                <w:lang w:bidi="hi-IN"/>
              </w:rPr>
              <w:t>)</w:t>
            </w:r>
          </w:p>
        </w:tc>
      </w:tr>
      <w:tr w:rsidR="0026384E" w:rsidRPr="000A34BD" w14:paraId="7EEBD317" w14:textId="77777777" w:rsidTr="007D6E51">
        <w:trPr>
          <w:trHeight w:val="795"/>
        </w:trPr>
        <w:tc>
          <w:tcPr>
            <w:tcW w:w="527" w:type="pct"/>
            <w:vMerge/>
            <w:vAlign w:val="center"/>
            <w:hideMark/>
          </w:tcPr>
          <w:p w14:paraId="56E0CA18"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08B5D1DD"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4240C847" w14:textId="77777777" w:rsidR="00845B77" w:rsidRPr="000A34BD" w:rsidRDefault="00845B77" w:rsidP="00E80EF5">
            <w:pPr>
              <w:tabs>
                <w:tab w:val="left" w:pos="720"/>
              </w:tabs>
              <w:jc w:val="both"/>
              <w:rPr>
                <w:rFonts w:cs="Kalimati"/>
                <w:sz w:val="20"/>
                <w:szCs w:val="20"/>
              </w:rPr>
            </w:pPr>
          </w:p>
        </w:tc>
        <w:tc>
          <w:tcPr>
            <w:tcW w:w="2844" w:type="pct"/>
            <w:hideMark/>
          </w:tcPr>
          <w:p w14:paraId="4A502016" w14:textId="77777777" w:rsidR="00845B77" w:rsidRPr="000A34BD" w:rsidRDefault="00845B77">
            <w:pPr>
              <w:numPr>
                <w:ilvl w:val="0"/>
                <w:numId w:val="72"/>
              </w:numPr>
              <w:tabs>
                <w:tab w:val="left" w:pos="720"/>
              </w:tabs>
              <w:rPr>
                <w:rFonts w:cs="Kalimati"/>
                <w:b/>
                <w:bCs/>
                <w:sz w:val="20"/>
                <w:szCs w:val="20"/>
              </w:rPr>
            </w:pPr>
            <w:r w:rsidRPr="000A34BD">
              <w:rPr>
                <w:rFonts w:ascii="Kokila" w:hAnsi="Kokila" w:cs="Kalimati" w:hint="cs"/>
                <w:b/>
                <w:bCs/>
                <w:sz w:val="20"/>
                <w:szCs w:val="20"/>
                <w:cs/>
                <w:lang w:bidi="hi-IN"/>
              </w:rPr>
              <w:t>आवेदनमा</w:t>
            </w:r>
            <w:r w:rsidRPr="000A34BD">
              <w:rPr>
                <w:rFonts w:cs="Kalimati"/>
                <w:b/>
                <w:bCs/>
                <w:sz w:val="20"/>
                <w:szCs w:val="20"/>
                <w:cs/>
                <w:lang w:bidi="hi-IN"/>
              </w:rPr>
              <w:t xml:space="preserve"> </w:t>
            </w:r>
            <w:r w:rsidRPr="000A34BD">
              <w:rPr>
                <w:rFonts w:ascii="Kokila" w:hAnsi="Kokila" w:cs="Kalimati" w:hint="cs"/>
                <w:b/>
                <w:bCs/>
                <w:sz w:val="20"/>
                <w:szCs w:val="20"/>
                <w:cs/>
                <w:lang w:bidi="hi-IN"/>
              </w:rPr>
              <w:t>दलित</w:t>
            </w:r>
            <w:r w:rsidRPr="000A34BD">
              <w:rPr>
                <w:rFonts w:cs="Kalimati"/>
                <w:b/>
                <w:bCs/>
                <w:sz w:val="20"/>
                <w:szCs w:val="20"/>
              </w:rPr>
              <w:t xml:space="preserve">, </w:t>
            </w:r>
            <w:r w:rsidRPr="000A34BD">
              <w:rPr>
                <w:rFonts w:ascii="Kokila" w:hAnsi="Kokila" w:cs="Kalimati" w:hint="cs"/>
                <w:b/>
                <w:bCs/>
                <w:sz w:val="20"/>
                <w:szCs w:val="20"/>
                <w:cs/>
                <w:lang w:bidi="hi-IN"/>
              </w:rPr>
              <w:t>जनजाती</w:t>
            </w:r>
            <w:r w:rsidRPr="000A34BD">
              <w:rPr>
                <w:rFonts w:cs="Kalimati"/>
                <w:b/>
                <w:bCs/>
                <w:sz w:val="20"/>
                <w:szCs w:val="20"/>
                <w:cs/>
                <w:lang w:bidi="hi-IN"/>
              </w:rPr>
              <w:t xml:space="preserve"> </w:t>
            </w:r>
            <w:r w:rsidRPr="000A34BD">
              <w:rPr>
                <w:rFonts w:ascii="Kokila" w:hAnsi="Kokila" w:cs="Kalimati" w:hint="cs"/>
                <w:b/>
                <w:bCs/>
                <w:sz w:val="20"/>
                <w:szCs w:val="20"/>
                <w:cs/>
                <w:lang w:bidi="hi-IN"/>
              </w:rPr>
              <w:t>वा</w:t>
            </w:r>
            <w:r w:rsidRPr="000A34BD">
              <w:rPr>
                <w:rFonts w:cs="Kalimati"/>
                <w:b/>
                <w:bCs/>
                <w:sz w:val="20"/>
                <w:szCs w:val="20"/>
                <w:cs/>
                <w:lang w:bidi="hi-IN"/>
              </w:rPr>
              <w:t xml:space="preserve"> </w:t>
            </w:r>
            <w:r w:rsidRPr="000A34BD">
              <w:rPr>
                <w:rFonts w:ascii="Kokila" w:hAnsi="Kokila" w:cs="Kalimati" w:hint="cs"/>
                <w:b/>
                <w:bCs/>
                <w:sz w:val="20"/>
                <w:szCs w:val="20"/>
                <w:cs/>
                <w:lang w:bidi="hi-IN"/>
              </w:rPr>
              <w:t>अन्य</w:t>
            </w:r>
            <w:r w:rsidRPr="000A34BD">
              <w:rPr>
                <w:rFonts w:cs="Kalimati"/>
                <w:b/>
                <w:bCs/>
                <w:sz w:val="20"/>
                <w:szCs w:val="20"/>
                <w:cs/>
                <w:lang w:bidi="hi-IN"/>
              </w:rPr>
              <w:t xml:space="preserve"> </w:t>
            </w:r>
            <w:r w:rsidRPr="000A34BD">
              <w:rPr>
                <w:rFonts w:ascii="Kokila" w:hAnsi="Kokila" w:cs="Kalimati" w:hint="cs"/>
                <w:b/>
                <w:bCs/>
                <w:sz w:val="20"/>
                <w:szCs w:val="20"/>
                <w:cs/>
                <w:lang w:bidi="hi-IN"/>
              </w:rPr>
              <w:t>सीमान्तकृत</w:t>
            </w:r>
            <w:r w:rsidRPr="000A34BD">
              <w:rPr>
                <w:rFonts w:cs="Kalimati"/>
                <w:b/>
                <w:bCs/>
                <w:sz w:val="20"/>
                <w:szCs w:val="20"/>
                <w:cs/>
                <w:lang w:bidi="hi-IN"/>
              </w:rPr>
              <w:t xml:space="preserve"> </w:t>
            </w:r>
            <w:r w:rsidRPr="000A34BD">
              <w:rPr>
                <w:rFonts w:ascii="Kokila" w:hAnsi="Kokila" w:cs="Kalimati" w:hint="cs"/>
                <w:b/>
                <w:bCs/>
                <w:sz w:val="20"/>
                <w:szCs w:val="20"/>
                <w:cs/>
                <w:lang w:bidi="hi-IN"/>
              </w:rPr>
              <w:t>समुदायका</w:t>
            </w:r>
            <w:r w:rsidRPr="000A34BD">
              <w:rPr>
                <w:rFonts w:cs="Kalimati"/>
                <w:b/>
                <w:bCs/>
                <w:sz w:val="20"/>
                <w:szCs w:val="20"/>
                <w:cs/>
                <w:lang w:bidi="hi-IN"/>
              </w:rPr>
              <w:t xml:space="preserve"> </w:t>
            </w:r>
            <w:r w:rsidRPr="000A34BD">
              <w:rPr>
                <w:rFonts w:ascii="Kokila" w:hAnsi="Kokila" w:cs="Kalimati" w:hint="cs"/>
                <w:b/>
                <w:bCs/>
                <w:sz w:val="20"/>
                <w:szCs w:val="20"/>
                <w:cs/>
                <w:lang w:bidi="hi-IN"/>
              </w:rPr>
              <w:t>सदस्यको</w:t>
            </w:r>
            <w:r w:rsidRPr="000A34BD">
              <w:rPr>
                <w:rFonts w:cs="Kalimati"/>
                <w:b/>
                <w:bCs/>
                <w:sz w:val="20"/>
                <w:szCs w:val="20"/>
                <w:cs/>
                <w:lang w:bidi="hi-IN"/>
              </w:rPr>
              <w:t xml:space="preserve"> </w:t>
            </w:r>
            <w:r w:rsidRPr="000A34BD">
              <w:rPr>
                <w:rFonts w:ascii="Kokila" w:hAnsi="Kokila" w:cs="Kalimati" w:hint="cs"/>
                <w:b/>
                <w:bCs/>
                <w:sz w:val="20"/>
                <w:szCs w:val="20"/>
                <w:cs/>
                <w:lang w:bidi="hi-IN"/>
              </w:rPr>
              <w:t>सहभागिता</w:t>
            </w:r>
            <w:r w:rsidRPr="000A34BD">
              <w:rPr>
                <w:rFonts w:cs="Kalimati"/>
                <w:b/>
                <w:bCs/>
                <w:sz w:val="20"/>
                <w:szCs w:val="20"/>
                <w:cs/>
                <w:lang w:bidi="hi-IN"/>
              </w:rPr>
              <w:t xml:space="preserve"> </w:t>
            </w:r>
            <w:r w:rsidRPr="000A34BD">
              <w:rPr>
                <w:rFonts w:ascii="Kokila" w:hAnsi="Kokila" w:cs="Kalimati"/>
                <w:b/>
                <w:bCs/>
                <w:sz w:val="20"/>
                <w:szCs w:val="20"/>
                <w:lang w:bidi="hi-IN"/>
              </w:rPr>
              <w:t>(</w:t>
            </w:r>
            <w:r w:rsidRPr="000A34BD">
              <w:rPr>
                <w:rFonts w:ascii="Kokila" w:hAnsi="Kokila" w:cs="Kalimati" w:hint="cs"/>
                <w:b/>
                <w:bCs/>
                <w:sz w:val="20"/>
                <w:szCs w:val="20"/>
                <w:cs/>
                <w:lang w:bidi="hi-IN"/>
              </w:rPr>
              <w:t>५</w:t>
            </w:r>
            <w:r w:rsidRPr="000A34BD">
              <w:rPr>
                <w:rFonts w:ascii="Kokila" w:hAnsi="Kokila" w:cs="Kalimati"/>
                <w:b/>
                <w:bCs/>
                <w:sz w:val="20"/>
                <w:szCs w:val="20"/>
                <w:lang w:bidi="hi-IN"/>
              </w:rPr>
              <w:t>)</w:t>
            </w:r>
            <w:r w:rsidRPr="000A34BD">
              <w:rPr>
                <w:rFonts w:cs="Kalimati"/>
                <w:b/>
                <w:bCs/>
                <w:sz w:val="20"/>
                <w:szCs w:val="20"/>
                <w:cs/>
                <w:lang w:bidi="hi-IN"/>
              </w:rPr>
              <w:t xml:space="preserve"> </w:t>
            </w:r>
          </w:p>
        </w:tc>
      </w:tr>
      <w:tr w:rsidR="0026384E" w:rsidRPr="000A34BD" w14:paraId="20B119D7" w14:textId="77777777" w:rsidTr="007D6E51">
        <w:trPr>
          <w:trHeight w:val="405"/>
        </w:trPr>
        <w:tc>
          <w:tcPr>
            <w:tcW w:w="527" w:type="pct"/>
            <w:vMerge/>
            <w:vAlign w:val="center"/>
            <w:hideMark/>
          </w:tcPr>
          <w:p w14:paraId="380E1729"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0F9B58D6"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55ABD485" w14:textId="77777777" w:rsidR="00845B77" w:rsidRPr="000A34BD" w:rsidRDefault="00845B77" w:rsidP="00E80EF5">
            <w:pPr>
              <w:tabs>
                <w:tab w:val="left" w:pos="720"/>
              </w:tabs>
              <w:jc w:val="both"/>
              <w:rPr>
                <w:rFonts w:cs="Kalimati"/>
                <w:sz w:val="20"/>
                <w:szCs w:val="20"/>
              </w:rPr>
            </w:pPr>
          </w:p>
        </w:tc>
        <w:tc>
          <w:tcPr>
            <w:tcW w:w="2844" w:type="pct"/>
            <w:hideMark/>
          </w:tcPr>
          <w:p w14:paraId="3C04D6CC" w14:textId="77777777" w:rsidR="00845B77" w:rsidRPr="000A34BD" w:rsidRDefault="00845B77">
            <w:pPr>
              <w:numPr>
                <w:ilvl w:val="0"/>
                <w:numId w:val="73"/>
              </w:numPr>
              <w:tabs>
                <w:tab w:val="left" w:pos="720"/>
              </w:tabs>
              <w:rPr>
                <w:rFonts w:cs="Kalimati"/>
                <w:sz w:val="20"/>
                <w:szCs w:val="20"/>
              </w:rPr>
            </w:pPr>
            <w:r w:rsidRPr="000A34BD">
              <w:rPr>
                <w:rFonts w:ascii="Kokila" w:hAnsi="Kokila" w:cs="Kalimati" w:hint="cs"/>
                <w:sz w:val="20"/>
                <w:szCs w:val="20"/>
                <w:cs/>
                <w:lang w:bidi="hi-IN"/>
              </w:rPr>
              <w:t>५०</w:t>
            </w:r>
            <w:r w:rsidRPr="000A34BD">
              <w:rPr>
                <w:rFonts w:ascii="Kokila" w:hAnsi="Kokila" w:cs="Kalimati"/>
                <w:sz w:val="20"/>
                <w:szCs w:val="20"/>
                <w:lang w:bidi="hi-IN"/>
              </w:rPr>
              <w:t xml:space="preserve">% </w:t>
            </w:r>
            <w:r w:rsidRPr="000A34BD">
              <w:rPr>
                <w:rFonts w:ascii="Kokila" w:hAnsi="Kokila" w:cs="Kalimati" w:hint="cs"/>
                <w:sz w:val="20"/>
                <w:szCs w:val="20"/>
                <w:cs/>
              </w:rPr>
              <w:t>भन्दा बढी</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५</w:t>
            </w:r>
            <w:r w:rsidRPr="000A34BD">
              <w:rPr>
                <w:rFonts w:ascii="Kokila" w:hAnsi="Kokila" w:cs="Kalimati"/>
                <w:sz w:val="20"/>
                <w:szCs w:val="20"/>
                <w:lang w:bidi="hi-IN"/>
              </w:rPr>
              <w:t>)</w:t>
            </w:r>
          </w:p>
        </w:tc>
      </w:tr>
      <w:tr w:rsidR="0026384E" w:rsidRPr="000A34BD" w14:paraId="24760E16" w14:textId="77777777" w:rsidTr="007D6E51">
        <w:trPr>
          <w:trHeight w:val="405"/>
        </w:trPr>
        <w:tc>
          <w:tcPr>
            <w:tcW w:w="527" w:type="pct"/>
            <w:vMerge/>
            <w:vAlign w:val="center"/>
            <w:hideMark/>
          </w:tcPr>
          <w:p w14:paraId="45391CC1"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3B10F52D"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149A89C1" w14:textId="77777777" w:rsidR="00845B77" w:rsidRPr="000A34BD" w:rsidRDefault="00845B77" w:rsidP="00E80EF5">
            <w:pPr>
              <w:tabs>
                <w:tab w:val="left" w:pos="720"/>
              </w:tabs>
              <w:jc w:val="both"/>
              <w:rPr>
                <w:rFonts w:cs="Kalimati"/>
                <w:sz w:val="20"/>
                <w:szCs w:val="20"/>
              </w:rPr>
            </w:pPr>
          </w:p>
        </w:tc>
        <w:tc>
          <w:tcPr>
            <w:tcW w:w="2844" w:type="pct"/>
            <w:hideMark/>
          </w:tcPr>
          <w:p w14:paraId="07A372C1" w14:textId="77777777" w:rsidR="00845B77" w:rsidRPr="000A34BD" w:rsidRDefault="00845B77">
            <w:pPr>
              <w:numPr>
                <w:ilvl w:val="0"/>
                <w:numId w:val="73"/>
              </w:numPr>
              <w:tabs>
                <w:tab w:val="left" w:pos="720"/>
              </w:tabs>
              <w:rPr>
                <w:rFonts w:cs="Kalimati"/>
                <w:sz w:val="20"/>
                <w:szCs w:val="20"/>
              </w:rPr>
            </w:pPr>
            <w:r w:rsidRPr="000A34BD">
              <w:rPr>
                <w:rFonts w:ascii="Kokila" w:hAnsi="Kokila" w:cs="Kalimati" w:hint="cs"/>
                <w:sz w:val="20"/>
                <w:szCs w:val="20"/>
                <w:cs/>
                <w:lang w:bidi="hi-IN"/>
              </w:rPr>
              <w:t>५०</w:t>
            </w:r>
            <w:r w:rsidRPr="000A34BD">
              <w:rPr>
                <w:rFonts w:ascii="Kokila" w:hAnsi="Kokila" w:cs="Kalimati"/>
                <w:sz w:val="20"/>
                <w:szCs w:val="20"/>
                <w:lang w:bidi="hi-IN"/>
              </w:rPr>
              <w:t xml:space="preserve"> %</w:t>
            </w:r>
            <w:r w:rsidRPr="000A34BD">
              <w:rPr>
                <w:rFonts w:cs="Kalimati"/>
                <w:sz w:val="20"/>
                <w:szCs w:val="20"/>
                <w:cs/>
                <w:lang w:bidi="hi-IN"/>
              </w:rPr>
              <w:t xml:space="preserve"> </w:t>
            </w:r>
            <w:r w:rsidRPr="000A34BD">
              <w:rPr>
                <w:rFonts w:ascii="Kokila" w:hAnsi="Kokila" w:cs="Kalimati" w:hint="cs"/>
                <w:sz w:val="20"/>
                <w:szCs w:val="20"/>
                <w:cs/>
                <w:lang w:bidi="hi-IN"/>
              </w:rPr>
              <w:t>सम्म</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३</w:t>
            </w:r>
            <w:r w:rsidRPr="000A34BD">
              <w:rPr>
                <w:rFonts w:ascii="Kokila" w:hAnsi="Kokila" w:cs="Kalimati"/>
                <w:sz w:val="20"/>
                <w:szCs w:val="20"/>
                <w:lang w:bidi="hi-IN"/>
              </w:rPr>
              <w:t>)</w:t>
            </w:r>
          </w:p>
        </w:tc>
      </w:tr>
      <w:tr w:rsidR="0026384E" w:rsidRPr="000A34BD" w14:paraId="21476830" w14:textId="77777777" w:rsidTr="007D6E51">
        <w:trPr>
          <w:trHeight w:val="315"/>
        </w:trPr>
        <w:tc>
          <w:tcPr>
            <w:tcW w:w="527" w:type="pct"/>
            <w:vMerge/>
            <w:vAlign w:val="center"/>
            <w:hideMark/>
          </w:tcPr>
          <w:p w14:paraId="60072FC4" w14:textId="77777777" w:rsidR="00845B77" w:rsidRPr="000A34BD" w:rsidRDefault="00845B77" w:rsidP="00E80EF5">
            <w:pPr>
              <w:tabs>
                <w:tab w:val="left" w:pos="720"/>
              </w:tabs>
              <w:jc w:val="both"/>
              <w:rPr>
                <w:rFonts w:cs="Kalimati"/>
                <w:sz w:val="20"/>
                <w:szCs w:val="20"/>
              </w:rPr>
            </w:pPr>
          </w:p>
        </w:tc>
        <w:tc>
          <w:tcPr>
            <w:tcW w:w="1158" w:type="pct"/>
            <w:vMerge/>
            <w:vAlign w:val="center"/>
            <w:hideMark/>
          </w:tcPr>
          <w:p w14:paraId="0EC060E0" w14:textId="77777777" w:rsidR="00845B77" w:rsidRPr="000A34BD" w:rsidRDefault="00845B77" w:rsidP="00E80EF5">
            <w:pPr>
              <w:tabs>
                <w:tab w:val="left" w:pos="720"/>
              </w:tabs>
              <w:jc w:val="both"/>
              <w:rPr>
                <w:rFonts w:cs="Kalimati"/>
                <w:b/>
                <w:bCs/>
                <w:sz w:val="20"/>
                <w:szCs w:val="20"/>
              </w:rPr>
            </w:pPr>
          </w:p>
        </w:tc>
        <w:tc>
          <w:tcPr>
            <w:tcW w:w="472" w:type="pct"/>
            <w:vMerge/>
            <w:vAlign w:val="center"/>
            <w:hideMark/>
          </w:tcPr>
          <w:p w14:paraId="05512FB8" w14:textId="77777777" w:rsidR="00845B77" w:rsidRPr="000A34BD" w:rsidRDefault="00845B77" w:rsidP="00E80EF5">
            <w:pPr>
              <w:tabs>
                <w:tab w:val="left" w:pos="720"/>
              </w:tabs>
              <w:jc w:val="both"/>
              <w:rPr>
                <w:rFonts w:cs="Kalimati"/>
                <w:sz w:val="20"/>
                <w:szCs w:val="20"/>
              </w:rPr>
            </w:pPr>
          </w:p>
        </w:tc>
        <w:tc>
          <w:tcPr>
            <w:tcW w:w="2844" w:type="pct"/>
            <w:hideMark/>
          </w:tcPr>
          <w:p w14:paraId="16A05E1E" w14:textId="77777777" w:rsidR="00845B77" w:rsidRPr="000A34BD" w:rsidRDefault="00845B77">
            <w:pPr>
              <w:numPr>
                <w:ilvl w:val="0"/>
                <w:numId w:val="73"/>
              </w:numPr>
              <w:tabs>
                <w:tab w:val="left" w:pos="720"/>
              </w:tabs>
              <w:rPr>
                <w:rFonts w:cs="Kalimati"/>
                <w:sz w:val="20"/>
                <w:szCs w:val="20"/>
              </w:rPr>
            </w:pPr>
            <w:r w:rsidRPr="000A34BD">
              <w:rPr>
                <w:rFonts w:ascii="Kokila" w:hAnsi="Kokila" w:cs="Kalimati" w:hint="cs"/>
                <w:sz w:val="20"/>
                <w:szCs w:val="20"/>
                <w:cs/>
                <w:lang w:bidi="hi-IN"/>
              </w:rPr>
              <w:t>नभएको</w:t>
            </w:r>
            <w:r w:rsidRPr="000A34BD">
              <w:rPr>
                <w:rFonts w:cs="Kalimati"/>
                <w:sz w:val="20"/>
                <w:szCs w:val="20"/>
                <w:cs/>
                <w:lang w:bidi="hi-IN"/>
              </w:rPr>
              <w:t xml:space="preserve"> </w:t>
            </w:r>
            <w:r w:rsidRPr="000A34BD">
              <w:rPr>
                <w:rFonts w:ascii="Kokila" w:hAnsi="Kokila" w:cs="Kalimati"/>
                <w:sz w:val="20"/>
                <w:szCs w:val="20"/>
                <w:lang w:bidi="hi-IN"/>
              </w:rPr>
              <w:t>(</w:t>
            </w:r>
            <w:r w:rsidRPr="000A34BD">
              <w:rPr>
                <w:rFonts w:ascii="Kokila" w:hAnsi="Kokila" w:cs="Kalimati" w:hint="cs"/>
                <w:sz w:val="20"/>
                <w:szCs w:val="20"/>
                <w:cs/>
                <w:lang w:bidi="hi-IN"/>
              </w:rPr>
              <w:t>०</w:t>
            </w:r>
            <w:r w:rsidRPr="000A34BD">
              <w:rPr>
                <w:rFonts w:ascii="Kokila" w:hAnsi="Kokila" w:cs="Kalimati"/>
                <w:sz w:val="20"/>
                <w:szCs w:val="20"/>
                <w:lang w:bidi="hi-IN"/>
              </w:rPr>
              <w:t>)</w:t>
            </w:r>
          </w:p>
        </w:tc>
      </w:tr>
      <w:tr w:rsidR="0026384E" w:rsidRPr="000A34BD" w14:paraId="32B397EF" w14:textId="77777777" w:rsidTr="007D6E51">
        <w:trPr>
          <w:trHeight w:val="405"/>
        </w:trPr>
        <w:tc>
          <w:tcPr>
            <w:tcW w:w="1684" w:type="pct"/>
            <w:gridSpan w:val="2"/>
            <w:vAlign w:val="center"/>
            <w:hideMark/>
          </w:tcPr>
          <w:p w14:paraId="4B74B142"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जम्मा</w:t>
            </w:r>
          </w:p>
        </w:tc>
        <w:tc>
          <w:tcPr>
            <w:tcW w:w="472" w:type="pct"/>
            <w:vAlign w:val="center"/>
            <w:hideMark/>
          </w:tcPr>
          <w:p w14:paraId="56C1172D" w14:textId="77777777" w:rsidR="00845B77" w:rsidRPr="000A34BD" w:rsidRDefault="00845B77" w:rsidP="00E80EF5">
            <w:pPr>
              <w:tabs>
                <w:tab w:val="left" w:pos="720"/>
              </w:tabs>
              <w:jc w:val="both"/>
              <w:rPr>
                <w:rFonts w:cs="Kalimati"/>
                <w:b/>
                <w:bCs/>
                <w:sz w:val="20"/>
                <w:szCs w:val="20"/>
              </w:rPr>
            </w:pPr>
            <w:r w:rsidRPr="000A34BD">
              <w:rPr>
                <w:rFonts w:ascii="Kokila" w:hAnsi="Kokila" w:cs="Kalimati" w:hint="cs"/>
                <w:b/>
                <w:bCs/>
                <w:sz w:val="20"/>
                <w:szCs w:val="20"/>
                <w:cs/>
                <w:lang w:bidi="hi-IN"/>
              </w:rPr>
              <w:t>१००</w:t>
            </w:r>
            <w:r w:rsidRPr="000A34BD">
              <w:rPr>
                <w:rFonts w:cs="Kalimati"/>
                <w:b/>
                <w:bCs/>
                <w:sz w:val="20"/>
                <w:szCs w:val="20"/>
              </w:rPr>
              <w:t> </w:t>
            </w:r>
          </w:p>
        </w:tc>
        <w:tc>
          <w:tcPr>
            <w:tcW w:w="2844" w:type="pct"/>
            <w:vAlign w:val="center"/>
            <w:hideMark/>
          </w:tcPr>
          <w:p w14:paraId="48A3104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BB3C8F5" w14:textId="77777777" w:rsidTr="00E80EF5">
        <w:trPr>
          <w:trHeight w:val="405"/>
        </w:trPr>
        <w:tc>
          <w:tcPr>
            <w:tcW w:w="5000" w:type="pct"/>
            <w:gridSpan w:val="4"/>
            <w:vAlign w:val="center"/>
          </w:tcPr>
          <w:p w14:paraId="2ED86B24" w14:textId="77777777" w:rsidR="00845B77" w:rsidRPr="000A34BD" w:rsidRDefault="00845B77" w:rsidP="00E80EF5">
            <w:pPr>
              <w:tabs>
                <w:tab w:val="left" w:pos="720"/>
              </w:tabs>
              <w:jc w:val="center"/>
              <w:rPr>
                <w:rFonts w:ascii="Kokila" w:hAnsi="Kokila" w:cs="Kalimati"/>
                <w:b/>
                <w:bCs/>
                <w:sz w:val="20"/>
                <w:szCs w:val="20"/>
                <w:lang w:bidi="hi-IN"/>
              </w:rPr>
            </w:pPr>
            <w:r w:rsidRPr="000A34BD">
              <w:rPr>
                <w:rFonts w:ascii="Kokila" w:hAnsi="Kokila" w:cs="Kalimati" w:hint="cs"/>
                <w:b/>
                <w:bCs/>
                <w:sz w:val="20"/>
                <w:szCs w:val="20"/>
                <w:cs/>
              </w:rPr>
              <w:t>मूल्याङ्कन</w:t>
            </w:r>
            <w:r w:rsidRPr="000A34BD">
              <w:rPr>
                <w:rFonts w:cs="Kalimati"/>
                <w:b/>
                <w:bCs/>
                <w:sz w:val="20"/>
                <w:szCs w:val="20"/>
                <w:rtl/>
                <w:cs/>
              </w:rPr>
              <w:t xml:space="preserve"> </w:t>
            </w:r>
            <w:r w:rsidRPr="000A34BD">
              <w:rPr>
                <w:rFonts w:ascii="Kokila" w:hAnsi="Kokila" w:cs="Kalimati" w:hint="cs"/>
                <w:b/>
                <w:bCs/>
                <w:sz w:val="20"/>
                <w:szCs w:val="20"/>
                <w:cs/>
                <w:lang w:bidi="hi-IN"/>
              </w:rPr>
              <w:t>गर्ने</w:t>
            </w:r>
            <w:r w:rsidRPr="000A34BD">
              <w:rPr>
                <w:rFonts w:cs="Kalimati"/>
                <w:b/>
                <w:bCs/>
                <w:sz w:val="20"/>
                <w:szCs w:val="20"/>
                <w:rtl/>
                <w:cs/>
              </w:rPr>
              <w:t xml:space="preserve"> </w:t>
            </w:r>
            <w:r w:rsidRPr="000A34BD">
              <w:rPr>
                <w:rFonts w:ascii="Kokila" w:hAnsi="Kokila" w:cs="Kalimati" w:hint="cs"/>
                <w:b/>
                <w:bCs/>
                <w:sz w:val="20"/>
                <w:szCs w:val="20"/>
                <w:cs/>
                <w:lang w:bidi="hi-IN"/>
              </w:rPr>
              <w:t>अधिकारी</w:t>
            </w:r>
            <w:r w:rsidRPr="000A34BD">
              <w:rPr>
                <w:rFonts w:ascii="Kokila" w:hAnsi="Kokila" w:cs="Kalimati" w:hint="cs"/>
                <w:b/>
                <w:bCs/>
                <w:sz w:val="20"/>
                <w:szCs w:val="20"/>
                <w:cs/>
              </w:rPr>
              <w:t>को</w:t>
            </w:r>
            <w:r w:rsidRPr="000A34BD">
              <w:rPr>
                <w:rFonts w:cs="Kalimati"/>
                <w:b/>
                <w:bCs/>
                <w:sz w:val="20"/>
                <w:szCs w:val="20"/>
                <w:rtl/>
                <w:cs/>
              </w:rPr>
              <w:t xml:space="preserve"> </w:t>
            </w:r>
            <w:r w:rsidRPr="000A34BD">
              <w:rPr>
                <w:rFonts w:ascii="Kokila" w:hAnsi="Kokila" w:cs="Kalimati" w:hint="cs"/>
                <w:b/>
                <w:bCs/>
                <w:sz w:val="20"/>
                <w:szCs w:val="20"/>
                <w:cs/>
                <w:lang w:bidi="hi-IN"/>
              </w:rPr>
              <w:t>विवरण</w:t>
            </w:r>
          </w:p>
          <w:tbl>
            <w:tblPr>
              <w:tblStyle w:val="TableGrid"/>
              <w:tblW w:w="9158" w:type="dxa"/>
              <w:tblLook w:val="04A0" w:firstRow="1" w:lastRow="0" w:firstColumn="1" w:lastColumn="0" w:noHBand="0" w:noVBand="1"/>
            </w:tblPr>
            <w:tblGrid>
              <w:gridCol w:w="2289"/>
              <w:gridCol w:w="2290"/>
              <w:gridCol w:w="2817"/>
              <w:gridCol w:w="1762"/>
            </w:tblGrid>
            <w:tr w:rsidR="0026384E" w:rsidRPr="000A34BD" w14:paraId="241C0696" w14:textId="77777777" w:rsidTr="00E80EF5">
              <w:trPr>
                <w:trHeight w:val="368"/>
              </w:trPr>
              <w:tc>
                <w:tcPr>
                  <w:tcW w:w="2289" w:type="dxa"/>
                </w:tcPr>
                <w:p w14:paraId="3F930A36" w14:textId="77777777" w:rsidR="00845B77" w:rsidRPr="000A34BD" w:rsidRDefault="00845B77" w:rsidP="00E80EF5">
                  <w:pPr>
                    <w:jc w:val="center"/>
                    <w:rPr>
                      <w:rFonts w:ascii="Kokila" w:hAnsi="Kokila" w:cs="Kalimati"/>
                      <w:sz w:val="20"/>
                      <w:szCs w:val="20"/>
                    </w:rPr>
                  </w:pPr>
                  <w:proofErr w:type="spellStart"/>
                  <w:r w:rsidRPr="000A34BD">
                    <w:rPr>
                      <w:rFonts w:ascii="Kokila" w:hAnsi="Kokila" w:cs="Kalimati" w:hint="cs"/>
                      <w:sz w:val="20"/>
                      <w:szCs w:val="20"/>
                      <w:cs/>
                    </w:rPr>
                    <w:t>नामथर</w:t>
                  </w:r>
                  <w:proofErr w:type="spellEnd"/>
                </w:p>
              </w:tc>
              <w:tc>
                <w:tcPr>
                  <w:tcW w:w="2290" w:type="dxa"/>
                </w:tcPr>
                <w:p w14:paraId="06FB940F" w14:textId="77777777" w:rsidR="00845B77" w:rsidRPr="000A34BD" w:rsidRDefault="00845B77" w:rsidP="00E80EF5">
                  <w:pPr>
                    <w:tabs>
                      <w:tab w:val="left" w:pos="720"/>
                    </w:tabs>
                    <w:jc w:val="center"/>
                    <w:rPr>
                      <w:rFonts w:ascii="Kokila" w:hAnsi="Kokila" w:cs="Kalimati"/>
                      <w:b/>
                      <w:bCs/>
                      <w:sz w:val="20"/>
                      <w:szCs w:val="20"/>
                      <w:lang w:bidi="hi-IN"/>
                    </w:rPr>
                  </w:pPr>
                  <w:r w:rsidRPr="000A34BD">
                    <w:rPr>
                      <w:rFonts w:ascii="Kokila" w:hAnsi="Kokila" w:cs="Kalimati" w:hint="cs"/>
                      <w:sz w:val="20"/>
                      <w:szCs w:val="20"/>
                      <w:cs/>
                    </w:rPr>
                    <w:t>पद</w:t>
                  </w:r>
                </w:p>
              </w:tc>
              <w:tc>
                <w:tcPr>
                  <w:tcW w:w="2817" w:type="dxa"/>
                </w:tcPr>
                <w:p w14:paraId="7C6BC023" w14:textId="77777777" w:rsidR="00845B77" w:rsidRPr="000A34BD" w:rsidRDefault="00845B77" w:rsidP="00E80EF5">
                  <w:pPr>
                    <w:tabs>
                      <w:tab w:val="left" w:pos="720"/>
                    </w:tabs>
                    <w:jc w:val="center"/>
                    <w:rPr>
                      <w:rFonts w:ascii="Kokila" w:hAnsi="Kokila" w:cs="Kalimati"/>
                      <w:sz w:val="20"/>
                      <w:szCs w:val="20"/>
                    </w:rPr>
                  </w:pPr>
                  <w:r w:rsidRPr="000A34BD">
                    <w:rPr>
                      <w:rFonts w:ascii="Kokila" w:hAnsi="Kokila" w:cs="Kalimati" w:hint="cs"/>
                      <w:sz w:val="20"/>
                      <w:szCs w:val="20"/>
                      <w:cs/>
                    </w:rPr>
                    <w:t>कार्यालयको नाम</w:t>
                  </w:r>
                </w:p>
              </w:tc>
              <w:tc>
                <w:tcPr>
                  <w:tcW w:w="1762" w:type="dxa"/>
                </w:tcPr>
                <w:p w14:paraId="4CB703DD" w14:textId="77777777" w:rsidR="00845B77" w:rsidRPr="000A34BD" w:rsidRDefault="00845B77" w:rsidP="00E80EF5">
                  <w:pPr>
                    <w:tabs>
                      <w:tab w:val="left" w:pos="720"/>
                    </w:tabs>
                    <w:jc w:val="center"/>
                    <w:rPr>
                      <w:rFonts w:ascii="Kokila" w:hAnsi="Kokila" w:cs="Kalimati"/>
                      <w:sz w:val="20"/>
                      <w:szCs w:val="20"/>
                    </w:rPr>
                  </w:pPr>
                  <w:r w:rsidRPr="000A34BD">
                    <w:rPr>
                      <w:rFonts w:ascii="Kokila" w:hAnsi="Kokila" w:cs="Kalimati" w:hint="cs"/>
                      <w:sz w:val="20"/>
                      <w:szCs w:val="20"/>
                      <w:cs/>
                    </w:rPr>
                    <w:t>दस्तखत</w:t>
                  </w:r>
                </w:p>
              </w:tc>
            </w:tr>
            <w:tr w:rsidR="0026384E" w:rsidRPr="000A34BD" w14:paraId="10A7AA60" w14:textId="77777777" w:rsidTr="00E80EF5">
              <w:trPr>
                <w:trHeight w:val="513"/>
              </w:trPr>
              <w:tc>
                <w:tcPr>
                  <w:tcW w:w="2289" w:type="dxa"/>
                </w:tcPr>
                <w:p w14:paraId="62355F0A"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348BE577"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75EED01B"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65B29FC1" w14:textId="77777777" w:rsidR="00845B77" w:rsidRPr="000A34BD" w:rsidRDefault="00845B77" w:rsidP="00E80EF5">
                  <w:pPr>
                    <w:tabs>
                      <w:tab w:val="left" w:pos="720"/>
                    </w:tabs>
                    <w:jc w:val="both"/>
                    <w:rPr>
                      <w:rFonts w:ascii="Kokila" w:hAnsi="Kokila" w:cs="Kalimati"/>
                      <w:b/>
                      <w:bCs/>
                      <w:sz w:val="20"/>
                      <w:szCs w:val="20"/>
                      <w:lang w:bidi="hi-IN"/>
                    </w:rPr>
                  </w:pPr>
                </w:p>
              </w:tc>
            </w:tr>
            <w:tr w:rsidR="0026384E" w:rsidRPr="000A34BD" w14:paraId="7D097F2A" w14:textId="77777777" w:rsidTr="00E80EF5">
              <w:trPr>
                <w:trHeight w:val="513"/>
              </w:trPr>
              <w:tc>
                <w:tcPr>
                  <w:tcW w:w="2289" w:type="dxa"/>
                </w:tcPr>
                <w:p w14:paraId="0B3FD0A3"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2A33B3B0"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1C8142CD"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25EC807A" w14:textId="77777777" w:rsidR="00845B77" w:rsidRPr="000A34BD" w:rsidRDefault="00845B77" w:rsidP="00E80EF5">
                  <w:pPr>
                    <w:tabs>
                      <w:tab w:val="left" w:pos="720"/>
                    </w:tabs>
                    <w:jc w:val="both"/>
                    <w:rPr>
                      <w:rFonts w:ascii="Kokila" w:hAnsi="Kokila" w:cs="Kalimati"/>
                      <w:b/>
                      <w:bCs/>
                      <w:sz w:val="20"/>
                      <w:szCs w:val="20"/>
                      <w:lang w:bidi="hi-IN"/>
                    </w:rPr>
                  </w:pPr>
                </w:p>
              </w:tc>
            </w:tr>
            <w:tr w:rsidR="0026384E" w:rsidRPr="000A34BD" w14:paraId="3241DDC0" w14:textId="77777777" w:rsidTr="00E80EF5">
              <w:trPr>
                <w:trHeight w:val="513"/>
              </w:trPr>
              <w:tc>
                <w:tcPr>
                  <w:tcW w:w="2289" w:type="dxa"/>
                </w:tcPr>
                <w:p w14:paraId="70606CF5" w14:textId="77777777" w:rsidR="00845B77" w:rsidRPr="000A34BD" w:rsidRDefault="00845B77" w:rsidP="00E80EF5">
                  <w:pPr>
                    <w:tabs>
                      <w:tab w:val="left" w:pos="720"/>
                    </w:tabs>
                    <w:jc w:val="both"/>
                    <w:rPr>
                      <w:rFonts w:ascii="Kokila" w:hAnsi="Kokila" w:cs="Kalimati"/>
                      <w:b/>
                      <w:bCs/>
                      <w:sz w:val="20"/>
                      <w:szCs w:val="20"/>
                      <w:lang w:bidi="hi-IN"/>
                    </w:rPr>
                  </w:pPr>
                </w:p>
              </w:tc>
              <w:tc>
                <w:tcPr>
                  <w:tcW w:w="2290" w:type="dxa"/>
                </w:tcPr>
                <w:p w14:paraId="3E40F933" w14:textId="77777777" w:rsidR="00845B77" w:rsidRPr="000A34BD" w:rsidRDefault="00845B77" w:rsidP="00E80EF5">
                  <w:pPr>
                    <w:tabs>
                      <w:tab w:val="left" w:pos="720"/>
                    </w:tabs>
                    <w:jc w:val="both"/>
                    <w:rPr>
                      <w:rFonts w:ascii="Kokila" w:hAnsi="Kokila" w:cs="Kalimati"/>
                      <w:b/>
                      <w:bCs/>
                      <w:sz w:val="20"/>
                      <w:szCs w:val="20"/>
                      <w:lang w:bidi="hi-IN"/>
                    </w:rPr>
                  </w:pPr>
                </w:p>
              </w:tc>
              <w:tc>
                <w:tcPr>
                  <w:tcW w:w="2817" w:type="dxa"/>
                </w:tcPr>
                <w:p w14:paraId="5DA4FFA7" w14:textId="77777777" w:rsidR="00845B77" w:rsidRPr="000A34BD" w:rsidRDefault="00845B77" w:rsidP="00E80EF5">
                  <w:pPr>
                    <w:tabs>
                      <w:tab w:val="left" w:pos="720"/>
                    </w:tabs>
                    <w:jc w:val="both"/>
                    <w:rPr>
                      <w:rFonts w:ascii="Kokila" w:hAnsi="Kokila" w:cs="Kalimati"/>
                      <w:b/>
                      <w:bCs/>
                      <w:sz w:val="20"/>
                      <w:szCs w:val="20"/>
                      <w:lang w:bidi="hi-IN"/>
                    </w:rPr>
                  </w:pPr>
                </w:p>
              </w:tc>
              <w:tc>
                <w:tcPr>
                  <w:tcW w:w="1762" w:type="dxa"/>
                </w:tcPr>
                <w:p w14:paraId="1DF0999D" w14:textId="77777777" w:rsidR="00845B77" w:rsidRPr="000A34BD" w:rsidRDefault="00845B77" w:rsidP="00E80EF5">
                  <w:pPr>
                    <w:tabs>
                      <w:tab w:val="left" w:pos="720"/>
                    </w:tabs>
                    <w:jc w:val="both"/>
                    <w:rPr>
                      <w:rFonts w:ascii="Kokila" w:hAnsi="Kokila" w:cs="Kalimati"/>
                      <w:b/>
                      <w:bCs/>
                      <w:sz w:val="20"/>
                      <w:szCs w:val="20"/>
                      <w:lang w:bidi="hi-IN"/>
                    </w:rPr>
                  </w:pPr>
                </w:p>
              </w:tc>
            </w:tr>
          </w:tbl>
          <w:p w14:paraId="23E4CDB1" w14:textId="77777777" w:rsidR="00845B77" w:rsidRPr="000A34BD" w:rsidRDefault="00845B77" w:rsidP="00E80EF5">
            <w:pPr>
              <w:tabs>
                <w:tab w:val="left" w:pos="720"/>
              </w:tabs>
              <w:jc w:val="both"/>
              <w:rPr>
                <w:rFonts w:cs="Kalimati"/>
                <w:sz w:val="20"/>
                <w:szCs w:val="20"/>
              </w:rPr>
            </w:pPr>
            <w:r w:rsidRPr="000A34BD">
              <w:rPr>
                <w:rFonts w:ascii="Kokila" w:hAnsi="Kokila" w:cs="Kalimati" w:hint="cs"/>
                <w:sz w:val="20"/>
                <w:szCs w:val="20"/>
                <w:cs/>
              </w:rPr>
              <w:t>मिति:.......................</w:t>
            </w:r>
          </w:p>
        </w:tc>
      </w:tr>
    </w:tbl>
    <w:p w14:paraId="215520BD" w14:textId="77777777" w:rsidR="00B57F42" w:rsidRDefault="00845B77" w:rsidP="00B57F42">
      <w:pPr>
        <w:tabs>
          <w:tab w:val="left" w:pos="720"/>
          <w:tab w:val="left" w:pos="1862"/>
        </w:tabs>
        <w:jc w:val="center"/>
        <w:rPr>
          <w:rFonts w:ascii="Kokila" w:hAnsi="Kokila" w:cs="Kalimati"/>
          <w:b/>
          <w:bCs/>
          <w:sz w:val="20"/>
          <w:szCs w:val="20"/>
          <w:lang w:bidi="hi-IN"/>
        </w:rPr>
      </w:pPr>
      <w:r w:rsidRPr="000A34BD">
        <w:rPr>
          <w:rFonts w:ascii="Kokila" w:hAnsi="Kokila" w:cs="Kalimati"/>
          <w:b/>
          <w:bCs/>
          <w:sz w:val="20"/>
          <w:szCs w:val="20"/>
          <w:cs/>
          <w:lang w:bidi="hi-IN"/>
        </w:rPr>
        <w:br w:type="page"/>
      </w:r>
    </w:p>
    <w:p w14:paraId="45443C7E" w14:textId="370996B2" w:rsidR="00845B77" w:rsidRPr="000A34BD" w:rsidRDefault="00845B77" w:rsidP="00B57F42">
      <w:pPr>
        <w:tabs>
          <w:tab w:val="left" w:pos="720"/>
          <w:tab w:val="left" w:pos="1862"/>
        </w:tabs>
        <w:jc w:val="center"/>
        <w:rPr>
          <w:rFonts w:ascii="Kokila" w:hAnsi="Kokila" w:cs="Kalimati"/>
          <w:b/>
          <w:bCs/>
          <w:sz w:val="20"/>
          <w:szCs w:val="20"/>
          <w:lang w:bidi="hi-IN"/>
        </w:rPr>
      </w:pPr>
      <w:r w:rsidRPr="000A34BD">
        <w:rPr>
          <w:rFonts w:ascii="Kokila" w:hAnsi="Kokila" w:cs="Kalimati" w:hint="cs"/>
          <w:b/>
          <w:bCs/>
          <w:sz w:val="20"/>
          <w:szCs w:val="20"/>
          <w:cs/>
          <w:lang w:bidi="hi-IN"/>
        </w:rPr>
        <w:lastRenderedPageBreak/>
        <w:t>अनुसूची</w:t>
      </w:r>
      <w:r w:rsidRPr="000A34BD">
        <w:rPr>
          <w:rFonts w:cs="Kalimati"/>
          <w:b/>
          <w:bCs/>
          <w:sz w:val="20"/>
          <w:szCs w:val="20"/>
          <w:cs/>
          <w:lang w:bidi="hi-IN"/>
        </w:rPr>
        <w:t xml:space="preserve"> </w:t>
      </w:r>
      <w:r w:rsidRPr="000A34BD">
        <w:rPr>
          <w:rFonts w:ascii="Kokila" w:hAnsi="Kokila" w:cs="Kalimati" w:hint="cs"/>
          <w:b/>
          <w:bCs/>
          <w:sz w:val="20"/>
          <w:szCs w:val="20"/>
          <w:cs/>
        </w:rPr>
        <w:t>२</w:t>
      </w:r>
      <w:r w:rsidR="001A779B" w:rsidRPr="000A34BD">
        <w:rPr>
          <w:rFonts w:ascii="Kokila" w:hAnsi="Kokila" w:cs="Kalimati" w:hint="cs"/>
          <w:b/>
          <w:bCs/>
          <w:sz w:val="20"/>
          <w:szCs w:val="20"/>
          <w:cs/>
        </w:rPr>
        <w:t>८</w:t>
      </w:r>
    </w:p>
    <w:p w14:paraId="65D18F8E" w14:textId="77777777" w:rsidR="00845B77" w:rsidRPr="000A34BD" w:rsidRDefault="00845B77" w:rsidP="00845B77">
      <w:pPr>
        <w:tabs>
          <w:tab w:val="left" w:pos="720"/>
        </w:tabs>
        <w:jc w:val="center"/>
        <w:rPr>
          <w:rFonts w:cs="Kalimati"/>
          <w:b/>
          <w:bCs/>
          <w:sz w:val="20"/>
          <w:szCs w:val="20"/>
        </w:rPr>
      </w:pPr>
      <w:r w:rsidRPr="000A34BD">
        <w:rPr>
          <w:rFonts w:cs="Kalimati"/>
          <w:b/>
          <w:bCs/>
          <w:sz w:val="20"/>
          <w:szCs w:val="20"/>
        </w:rPr>
        <w:t>(</w:t>
      </w:r>
      <w:r w:rsidRPr="000A34BD">
        <w:rPr>
          <w:rFonts w:cs="Kalimati"/>
          <w:b/>
          <w:bCs/>
          <w:sz w:val="20"/>
          <w:szCs w:val="20"/>
          <w:cs/>
        </w:rPr>
        <w:t xml:space="preserve">दफा १२ को उपदफा </w:t>
      </w:r>
      <w:r w:rsidRPr="000A34BD">
        <w:rPr>
          <w:rFonts w:cs="Kalimati"/>
          <w:b/>
          <w:bCs/>
          <w:sz w:val="20"/>
          <w:szCs w:val="20"/>
        </w:rPr>
        <w:t>(</w:t>
      </w:r>
      <w:r w:rsidRPr="000A34BD">
        <w:rPr>
          <w:rFonts w:cs="Kalimati"/>
          <w:b/>
          <w:bCs/>
          <w:sz w:val="20"/>
          <w:szCs w:val="20"/>
          <w:cs/>
        </w:rPr>
        <w:t>१</w:t>
      </w:r>
      <w:r w:rsidRPr="000A34BD">
        <w:rPr>
          <w:rFonts w:cs="Kalimati"/>
          <w:b/>
          <w:bCs/>
          <w:sz w:val="20"/>
          <w:szCs w:val="20"/>
        </w:rPr>
        <w:t>)</w:t>
      </w:r>
      <w:r w:rsidRPr="000A34BD">
        <w:rPr>
          <w:rFonts w:cs="Kalimati"/>
          <w:b/>
          <w:bCs/>
          <w:sz w:val="20"/>
          <w:szCs w:val="20"/>
          <w:cs/>
        </w:rPr>
        <w:t xml:space="preserve"> </w:t>
      </w:r>
      <w:r w:rsidRPr="000A34BD">
        <w:rPr>
          <w:rFonts w:cs="Kalimati"/>
          <w:b/>
          <w:bCs/>
          <w:sz w:val="20"/>
          <w:szCs w:val="20"/>
        </w:rPr>
        <w:t>(</w:t>
      </w:r>
      <w:r w:rsidRPr="000A34BD">
        <w:rPr>
          <w:rFonts w:cs="Kalimati"/>
          <w:b/>
          <w:bCs/>
          <w:sz w:val="20"/>
          <w:szCs w:val="20"/>
          <w:cs/>
        </w:rPr>
        <w:t>ग</w:t>
      </w:r>
      <w:r w:rsidRPr="000A34BD">
        <w:rPr>
          <w:rFonts w:cs="Kalimati"/>
          <w:b/>
          <w:bCs/>
          <w:sz w:val="20"/>
          <w:szCs w:val="20"/>
        </w:rPr>
        <w:t>)</w:t>
      </w:r>
      <w:r w:rsidRPr="000A34BD">
        <w:rPr>
          <w:rFonts w:cs="Kalimati"/>
          <w:b/>
          <w:bCs/>
          <w:sz w:val="20"/>
          <w:szCs w:val="20"/>
          <w:cs/>
        </w:rPr>
        <w:t xml:space="preserve"> सँग सम्बन्धित</w:t>
      </w:r>
      <w:r w:rsidRPr="000A34BD">
        <w:rPr>
          <w:rFonts w:cs="Kalimati"/>
          <w:b/>
          <w:bCs/>
          <w:sz w:val="20"/>
          <w:szCs w:val="20"/>
        </w:rPr>
        <w:t>)</w:t>
      </w:r>
    </w:p>
    <w:p w14:paraId="17DFC30F" w14:textId="77777777" w:rsidR="007D6E51" w:rsidRPr="000A34BD" w:rsidRDefault="007D6E51" w:rsidP="00845B77">
      <w:pPr>
        <w:tabs>
          <w:tab w:val="left" w:pos="720"/>
        </w:tabs>
        <w:jc w:val="center"/>
        <w:rPr>
          <w:rFonts w:cs="Kalimati"/>
          <w:b/>
          <w:bCs/>
          <w:sz w:val="20"/>
          <w:szCs w:val="20"/>
        </w:rPr>
      </w:pPr>
    </w:p>
    <w:p w14:paraId="337D1600" w14:textId="77777777" w:rsidR="00845B77" w:rsidRPr="000A34BD" w:rsidRDefault="00845B77" w:rsidP="00845B77">
      <w:pPr>
        <w:tabs>
          <w:tab w:val="left" w:pos="720"/>
        </w:tabs>
        <w:jc w:val="center"/>
        <w:rPr>
          <w:rFonts w:cs="Kalimati"/>
          <w:b/>
          <w:bCs/>
          <w:sz w:val="20"/>
          <w:szCs w:val="20"/>
        </w:rPr>
      </w:pPr>
      <w:r w:rsidRPr="000A34BD">
        <w:rPr>
          <w:rFonts w:ascii="Kokila" w:hAnsi="Kokila" w:cs="Kalimati" w:hint="cs"/>
          <w:b/>
          <w:bCs/>
          <w:sz w:val="20"/>
          <w:szCs w:val="20"/>
          <w:cs/>
          <w:lang w:bidi="hi-IN"/>
        </w:rPr>
        <w:t>फलफूल</w:t>
      </w:r>
      <w:r w:rsidRPr="000A34BD">
        <w:rPr>
          <w:rFonts w:cs="Kalimati"/>
          <w:b/>
          <w:bCs/>
          <w:sz w:val="20"/>
          <w:szCs w:val="20"/>
          <w:rtl/>
          <w:cs/>
        </w:rPr>
        <w:t xml:space="preserve"> </w:t>
      </w:r>
      <w:r w:rsidRPr="000A34BD">
        <w:rPr>
          <w:rFonts w:ascii="Kokila" w:hAnsi="Kokila" w:cs="Kalimati" w:hint="cs"/>
          <w:b/>
          <w:bCs/>
          <w:sz w:val="20"/>
          <w:szCs w:val="20"/>
          <w:cs/>
          <w:lang w:bidi="hi-IN"/>
        </w:rPr>
        <w:t>बगैँचा</w:t>
      </w:r>
      <w:r w:rsidRPr="000A34BD">
        <w:rPr>
          <w:rFonts w:cs="Kalimati"/>
          <w:b/>
          <w:bCs/>
          <w:sz w:val="20"/>
          <w:szCs w:val="20"/>
          <w:rtl/>
          <w:cs/>
        </w:rPr>
        <w:t xml:space="preserve"> </w:t>
      </w:r>
      <w:r w:rsidRPr="000A34BD">
        <w:rPr>
          <w:rFonts w:ascii="Kokila" w:hAnsi="Kokila" w:cs="Kalimati" w:hint="cs"/>
          <w:b/>
          <w:bCs/>
          <w:sz w:val="20"/>
          <w:szCs w:val="20"/>
          <w:cs/>
          <w:lang w:bidi="hi-IN"/>
        </w:rPr>
        <w:t>स्थापनाको</w:t>
      </w:r>
      <w:r w:rsidRPr="000A34BD">
        <w:rPr>
          <w:rFonts w:cs="Kalimati"/>
          <w:b/>
          <w:bCs/>
          <w:sz w:val="20"/>
          <w:szCs w:val="20"/>
          <w:rtl/>
          <w:cs/>
        </w:rPr>
        <w:t xml:space="preserve"> </w:t>
      </w:r>
      <w:r w:rsidRPr="000A34BD">
        <w:rPr>
          <w:rFonts w:ascii="Kokila" w:hAnsi="Kokila" w:cs="Kalimati" w:hint="cs"/>
          <w:b/>
          <w:bCs/>
          <w:sz w:val="20"/>
          <w:szCs w:val="20"/>
          <w:cs/>
          <w:lang w:bidi="hi-IN"/>
        </w:rPr>
        <w:t>लागि</w:t>
      </w:r>
      <w:r w:rsidRPr="000A34BD">
        <w:rPr>
          <w:rFonts w:cs="Kalimati"/>
          <w:b/>
          <w:bCs/>
          <w:sz w:val="20"/>
          <w:szCs w:val="20"/>
          <w:rtl/>
          <w:cs/>
        </w:rPr>
        <w:t xml:space="preserve"> </w:t>
      </w:r>
      <w:r w:rsidRPr="000A34BD">
        <w:rPr>
          <w:rFonts w:ascii="Kokila" w:hAnsi="Kokila" w:cs="Kalimati" w:hint="cs"/>
          <w:b/>
          <w:bCs/>
          <w:sz w:val="20"/>
          <w:szCs w:val="20"/>
          <w:cs/>
          <w:lang w:bidi="hi-IN"/>
        </w:rPr>
        <w:t>पेश</w:t>
      </w:r>
      <w:r w:rsidRPr="000A34BD">
        <w:rPr>
          <w:rFonts w:cs="Kalimati"/>
          <w:b/>
          <w:bCs/>
          <w:sz w:val="20"/>
          <w:szCs w:val="20"/>
          <w:rtl/>
          <w:cs/>
        </w:rPr>
        <w:t xml:space="preserve"> </w:t>
      </w:r>
      <w:r w:rsidRPr="000A34BD">
        <w:rPr>
          <w:rFonts w:ascii="Kokila" w:hAnsi="Kokila" w:cs="Kalimati" w:hint="cs"/>
          <w:b/>
          <w:bCs/>
          <w:sz w:val="20"/>
          <w:szCs w:val="20"/>
          <w:cs/>
          <w:lang w:bidi="hi-IN"/>
        </w:rPr>
        <w:t>भएका</w:t>
      </w:r>
      <w:r w:rsidRPr="000A34BD">
        <w:rPr>
          <w:rFonts w:cs="Kalimati"/>
          <w:b/>
          <w:bCs/>
          <w:sz w:val="20"/>
          <w:szCs w:val="20"/>
          <w:rtl/>
          <w:cs/>
        </w:rPr>
        <w:t xml:space="preserve"> </w:t>
      </w:r>
      <w:r w:rsidRPr="000A34BD">
        <w:rPr>
          <w:rFonts w:ascii="Kokila" w:hAnsi="Kokila" w:cs="Kalimati" w:hint="cs"/>
          <w:b/>
          <w:bCs/>
          <w:sz w:val="20"/>
          <w:szCs w:val="20"/>
          <w:cs/>
          <w:lang w:bidi="hi-IN"/>
        </w:rPr>
        <w:t>आवेदनको</w:t>
      </w:r>
      <w:r w:rsidRPr="000A34BD">
        <w:rPr>
          <w:rFonts w:cs="Kalimati"/>
          <w:b/>
          <w:bCs/>
          <w:sz w:val="20"/>
          <w:szCs w:val="20"/>
          <w:rtl/>
          <w:cs/>
        </w:rPr>
        <w:t xml:space="preserve"> </w:t>
      </w:r>
      <w:r w:rsidRPr="000A34BD">
        <w:rPr>
          <w:rFonts w:ascii="Kokila" w:hAnsi="Kokila" w:cs="Kalimati" w:hint="cs"/>
          <w:b/>
          <w:bCs/>
          <w:sz w:val="20"/>
          <w:szCs w:val="20"/>
          <w:cs/>
          <w:lang w:bidi="hi-IN"/>
        </w:rPr>
        <w:t>प्रारम्भिक</w:t>
      </w:r>
      <w:r w:rsidRPr="000A34BD">
        <w:rPr>
          <w:rFonts w:cs="Kalimati"/>
          <w:b/>
          <w:bCs/>
          <w:sz w:val="20"/>
          <w:szCs w:val="20"/>
          <w:rtl/>
          <w:cs/>
        </w:rPr>
        <w:t xml:space="preserve"> </w:t>
      </w:r>
      <w:r w:rsidRPr="000A34BD">
        <w:rPr>
          <w:rFonts w:ascii="Kokila" w:hAnsi="Kokila" w:cs="Kalimati" w:hint="cs"/>
          <w:b/>
          <w:bCs/>
          <w:sz w:val="20"/>
          <w:szCs w:val="20"/>
          <w:cs/>
          <w:lang w:bidi="hi-IN"/>
        </w:rPr>
        <w:t>छनोट</w:t>
      </w:r>
      <w:r w:rsidRPr="000A34BD">
        <w:rPr>
          <w:rFonts w:cs="Kalimati"/>
          <w:b/>
          <w:bCs/>
          <w:sz w:val="20"/>
          <w:szCs w:val="20"/>
          <w:rtl/>
          <w:cs/>
        </w:rPr>
        <w:t xml:space="preserve"> </w:t>
      </w:r>
      <w:r w:rsidRPr="000A34BD">
        <w:rPr>
          <w:rFonts w:ascii="Kokila" w:hAnsi="Kokila" w:cs="Kalimati" w:hint="cs"/>
          <w:b/>
          <w:bCs/>
          <w:sz w:val="20"/>
          <w:szCs w:val="20"/>
          <w:cs/>
          <w:lang w:bidi="hi-IN"/>
        </w:rPr>
        <w:t>प्रतिवेदनको</w:t>
      </w:r>
      <w:r w:rsidRPr="000A34BD">
        <w:rPr>
          <w:rFonts w:cs="Kalimati"/>
          <w:b/>
          <w:bCs/>
          <w:sz w:val="20"/>
          <w:szCs w:val="20"/>
          <w:rtl/>
          <w:cs/>
        </w:rPr>
        <w:t xml:space="preserve"> </w:t>
      </w:r>
      <w:r w:rsidRPr="000A34BD">
        <w:rPr>
          <w:rFonts w:ascii="Kokila" w:hAnsi="Kokila" w:cs="Kalimati" w:hint="cs"/>
          <w:b/>
          <w:bCs/>
          <w:sz w:val="20"/>
          <w:szCs w:val="20"/>
          <w:cs/>
          <w:lang w:bidi="hi-IN"/>
        </w:rPr>
        <w:t>ढाँचा</w:t>
      </w:r>
    </w:p>
    <w:p w14:paraId="60C1C88D" w14:textId="77777777" w:rsidR="00845B77" w:rsidRPr="000A34BD" w:rsidRDefault="00845B77" w:rsidP="00845B77">
      <w:pPr>
        <w:tabs>
          <w:tab w:val="left" w:pos="720"/>
        </w:tabs>
        <w:jc w:val="right"/>
        <w:rPr>
          <w:rFonts w:cs="Kalimati"/>
          <w:sz w:val="20"/>
          <w:szCs w:val="20"/>
        </w:rPr>
      </w:pPr>
    </w:p>
    <w:p w14:paraId="0537BF2A" w14:textId="77777777" w:rsidR="00845B77" w:rsidRPr="000A34BD" w:rsidRDefault="00845B77" w:rsidP="00845B77">
      <w:pPr>
        <w:tabs>
          <w:tab w:val="left" w:pos="720"/>
        </w:tabs>
        <w:jc w:val="right"/>
        <w:rPr>
          <w:rFonts w:cs="Kalimati"/>
          <w:sz w:val="20"/>
          <w:szCs w:val="20"/>
        </w:rPr>
      </w:pPr>
      <w:r w:rsidRPr="000A34BD">
        <w:rPr>
          <w:rFonts w:cs="Kalimati" w:hint="cs"/>
          <w:sz w:val="20"/>
          <w:szCs w:val="20"/>
          <w:cs/>
        </w:rPr>
        <w:t>मिति:</w:t>
      </w:r>
      <w:r w:rsidRPr="000A34BD">
        <w:rPr>
          <w:rFonts w:cs="Kalimati"/>
          <w:sz w:val="20"/>
          <w:szCs w:val="20"/>
        </w:rPr>
        <w:t>…………………</w:t>
      </w:r>
    </w:p>
    <w:p w14:paraId="46AD5DFD" w14:textId="77777777" w:rsidR="00845B77" w:rsidRPr="000A34BD" w:rsidRDefault="00845B77" w:rsidP="00845B77">
      <w:pPr>
        <w:tabs>
          <w:tab w:val="left" w:pos="720"/>
        </w:tabs>
        <w:jc w:val="both"/>
        <w:rPr>
          <w:rFonts w:ascii="Kokila" w:hAnsi="Kokila" w:cs="Kalimati"/>
          <w:sz w:val="20"/>
          <w:szCs w:val="20"/>
          <w:lang w:bidi="hi-IN"/>
        </w:rPr>
      </w:pPr>
    </w:p>
    <w:p w14:paraId="03FB8170" w14:textId="77777777" w:rsidR="00845B77" w:rsidRPr="000A34BD" w:rsidRDefault="00845B77" w:rsidP="00845B77">
      <w:pPr>
        <w:tabs>
          <w:tab w:val="left" w:pos="720"/>
        </w:tabs>
        <w:jc w:val="both"/>
        <w:rPr>
          <w:rFonts w:cs="Kalimati"/>
          <w:sz w:val="20"/>
          <w:szCs w:val="20"/>
          <w:lang w:bidi="hi-IN"/>
        </w:rPr>
      </w:pPr>
      <w:r w:rsidRPr="000A34BD">
        <w:rPr>
          <w:rFonts w:ascii="Kokila" w:hAnsi="Kokila" w:cs="Kalimati" w:hint="cs"/>
          <w:sz w:val="20"/>
          <w:szCs w:val="20"/>
          <w:cs/>
          <w:lang w:bidi="hi-IN"/>
        </w:rPr>
        <w:t>श्री</w:t>
      </w:r>
      <w:r w:rsidRPr="000A34BD">
        <w:rPr>
          <w:rFonts w:cs="Kalimati"/>
          <w:sz w:val="20"/>
          <w:szCs w:val="20"/>
          <w:lang w:bidi="hi-IN"/>
        </w:rPr>
        <w:t xml:space="preserve"> </w:t>
      </w:r>
      <w:r w:rsidRPr="000A34BD">
        <w:rPr>
          <w:rFonts w:ascii="Kokila" w:hAnsi="Kokila" w:cs="Kalimati" w:hint="cs"/>
          <w:sz w:val="20"/>
          <w:szCs w:val="20"/>
          <w:cs/>
          <w:lang w:bidi="hi-IN"/>
        </w:rPr>
        <w:t>आयोजना</w:t>
      </w:r>
      <w:r w:rsidRPr="000A34BD">
        <w:rPr>
          <w:rFonts w:cs="Kalimati"/>
          <w:sz w:val="20"/>
          <w:szCs w:val="20"/>
          <w:cs/>
          <w:lang w:bidi="hi-IN"/>
        </w:rPr>
        <w:t xml:space="preserve"> </w:t>
      </w:r>
      <w:r w:rsidRPr="000A34BD">
        <w:rPr>
          <w:rFonts w:ascii="Kokila" w:hAnsi="Kokila" w:cs="Kalimati" w:hint="cs"/>
          <w:sz w:val="20"/>
          <w:szCs w:val="20"/>
          <w:cs/>
          <w:lang w:bidi="hi-IN"/>
        </w:rPr>
        <w:t>कार्यान्वयन</w:t>
      </w:r>
      <w:r w:rsidRPr="000A34BD">
        <w:rPr>
          <w:rFonts w:cs="Kalimati"/>
          <w:sz w:val="20"/>
          <w:szCs w:val="20"/>
          <w:cs/>
          <w:lang w:bidi="hi-IN"/>
        </w:rPr>
        <w:t xml:space="preserve"> </w:t>
      </w:r>
      <w:r w:rsidRPr="000A34BD">
        <w:rPr>
          <w:rFonts w:ascii="Kokila" w:hAnsi="Kokila" w:cs="Kalimati" w:hint="cs"/>
          <w:sz w:val="20"/>
          <w:szCs w:val="20"/>
          <w:cs/>
          <w:lang w:bidi="hi-IN"/>
        </w:rPr>
        <w:t>एकाइ</w:t>
      </w:r>
    </w:p>
    <w:p w14:paraId="62A166F3" w14:textId="77777777" w:rsidR="00845B77" w:rsidRPr="000A34BD" w:rsidRDefault="00845B77" w:rsidP="00845B77">
      <w:pPr>
        <w:tabs>
          <w:tab w:val="left" w:pos="720"/>
        </w:tabs>
        <w:jc w:val="both"/>
        <w:rPr>
          <w:rFonts w:ascii="Kokila" w:hAnsi="Kokila" w:cs="Kalimati"/>
          <w:sz w:val="20"/>
          <w:szCs w:val="20"/>
          <w:lang w:bidi="hi-IN"/>
        </w:rPr>
      </w:pPr>
      <w:r w:rsidRPr="000A34BD">
        <w:rPr>
          <w:rFonts w:cs="Kalimati"/>
          <w:sz w:val="20"/>
          <w:szCs w:val="20"/>
          <w:lang w:bidi="hi-IN"/>
        </w:rPr>
        <w:t xml:space="preserve">.............................. </w:t>
      </w:r>
      <w:r w:rsidRPr="000A34BD">
        <w:rPr>
          <w:rFonts w:ascii="Kokila" w:hAnsi="Kokila" w:cs="Kalimati" w:hint="cs"/>
          <w:sz w:val="20"/>
          <w:szCs w:val="20"/>
          <w:cs/>
          <w:lang w:bidi="hi-IN"/>
        </w:rPr>
        <w:t>प्रदेश</w:t>
      </w:r>
      <w:r w:rsidRPr="000A34BD">
        <w:rPr>
          <w:rFonts w:ascii="Kokila" w:hAnsi="Kokila" w:cs="Kalimati"/>
          <w:sz w:val="20"/>
          <w:szCs w:val="20"/>
          <w:lang w:bidi="hi-IN"/>
        </w:rPr>
        <w:t>,</w:t>
      </w:r>
    </w:p>
    <w:p w14:paraId="64F75A22" w14:textId="77777777" w:rsidR="00845B77" w:rsidRPr="000A34BD" w:rsidRDefault="00845B77" w:rsidP="00845B77">
      <w:pPr>
        <w:tabs>
          <w:tab w:val="left" w:pos="720"/>
        </w:tabs>
        <w:jc w:val="both"/>
        <w:rPr>
          <w:rFonts w:cs="Kalimati"/>
          <w:sz w:val="20"/>
          <w:szCs w:val="20"/>
          <w:lang w:bidi="hi-IN"/>
        </w:rPr>
      </w:pPr>
      <w:r w:rsidRPr="000A34BD">
        <w:rPr>
          <w:rFonts w:ascii="Kokila" w:hAnsi="Kokila" w:cs="Kalimati"/>
          <w:sz w:val="20"/>
          <w:szCs w:val="20"/>
          <w:lang w:bidi="hi-IN"/>
        </w:rPr>
        <w:t>……………………………..</w:t>
      </w:r>
      <w:r w:rsidRPr="000A34BD">
        <w:rPr>
          <w:rFonts w:ascii="Kokila" w:hAnsi="Kokila" w:cs="Kalimati" w:hint="cs"/>
          <w:sz w:val="20"/>
          <w:szCs w:val="20"/>
          <w:cs/>
          <w:lang w:bidi="hi-IN"/>
        </w:rPr>
        <w:t>।</w:t>
      </w:r>
    </w:p>
    <w:p w14:paraId="0049ACBD" w14:textId="7E4AE0B3" w:rsidR="00845B77" w:rsidRPr="000A34BD" w:rsidRDefault="00845B77" w:rsidP="00845B77">
      <w:pPr>
        <w:tabs>
          <w:tab w:val="left" w:pos="720"/>
        </w:tabs>
        <w:jc w:val="center"/>
        <w:rPr>
          <w:rFonts w:ascii="Kokila" w:hAnsi="Kokila" w:cs="Kalimati"/>
          <w:b/>
          <w:bCs/>
          <w:sz w:val="20"/>
          <w:szCs w:val="20"/>
          <w:lang w:bidi="hi-IN"/>
        </w:rPr>
      </w:pPr>
      <w:r w:rsidRPr="000A34BD">
        <w:rPr>
          <w:rFonts w:ascii="Kokila" w:hAnsi="Kokila" w:cs="Kalimati" w:hint="cs"/>
          <w:b/>
          <w:bCs/>
          <w:sz w:val="20"/>
          <w:szCs w:val="20"/>
          <w:cs/>
          <w:lang w:bidi="hi-IN"/>
        </w:rPr>
        <w:t>विषय</w:t>
      </w:r>
      <w:r w:rsidRPr="000A34BD">
        <w:rPr>
          <w:rFonts w:cs="Kalimati"/>
          <w:b/>
          <w:bCs/>
          <w:sz w:val="20"/>
          <w:szCs w:val="20"/>
          <w:cs/>
          <w:lang w:bidi="hi-IN"/>
        </w:rPr>
        <w:t xml:space="preserve">: </w:t>
      </w:r>
      <w:r w:rsidRPr="000A34BD">
        <w:rPr>
          <w:rFonts w:ascii="Kokila" w:hAnsi="Kokila" w:cs="Kalimati" w:hint="cs"/>
          <w:b/>
          <w:bCs/>
          <w:sz w:val="20"/>
          <w:szCs w:val="20"/>
          <w:cs/>
          <w:lang w:bidi="hi-IN"/>
        </w:rPr>
        <w:t>प्रारम्भिक</w:t>
      </w:r>
      <w:r w:rsidRPr="000A34BD">
        <w:rPr>
          <w:rFonts w:cs="Kalimati"/>
          <w:b/>
          <w:bCs/>
          <w:sz w:val="20"/>
          <w:szCs w:val="20"/>
          <w:cs/>
          <w:lang w:bidi="hi-IN"/>
        </w:rPr>
        <w:t xml:space="preserve"> </w:t>
      </w:r>
      <w:r w:rsidRPr="000A34BD">
        <w:rPr>
          <w:rFonts w:ascii="Kokila" w:hAnsi="Kokila" w:cs="Kalimati" w:hint="cs"/>
          <w:b/>
          <w:bCs/>
          <w:sz w:val="20"/>
          <w:szCs w:val="20"/>
          <w:cs/>
          <w:lang w:bidi="hi-IN"/>
        </w:rPr>
        <w:t>छनोट</w:t>
      </w:r>
      <w:r w:rsidRPr="000A34BD">
        <w:rPr>
          <w:rFonts w:cs="Kalimati"/>
          <w:b/>
          <w:bCs/>
          <w:sz w:val="20"/>
          <w:szCs w:val="20"/>
          <w:cs/>
          <w:lang w:bidi="hi-IN"/>
        </w:rPr>
        <w:t xml:space="preserve"> </w:t>
      </w:r>
      <w:r w:rsidRPr="000A34BD">
        <w:rPr>
          <w:rFonts w:ascii="Kokila" w:hAnsi="Kokila" w:cs="Kalimati" w:hint="cs"/>
          <w:b/>
          <w:bCs/>
          <w:sz w:val="20"/>
          <w:szCs w:val="20"/>
          <w:cs/>
          <w:lang w:bidi="hi-IN"/>
        </w:rPr>
        <w:t>प्रतिवेदन</w:t>
      </w:r>
      <w:r w:rsidRPr="000A34BD">
        <w:rPr>
          <w:rFonts w:cs="Kalimati"/>
          <w:b/>
          <w:bCs/>
          <w:sz w:val="20"/>
          <w:szCs w:val="20"/>
          <w:cs/>
          <w:lang w:bidi="hi-IN"/>
        </w:rPr>
        <w:t xml:space="preserve"> </w:t>
      </w:r>
      <w:r w:rsidRPr="000A34BD">
        <w:rPr>
          <w:rFonts w:ascii="Kokila" w:hAnsi="Kokila" w:cs="Kalimati" w:hint="cs"/>
          <w:b/>
          <w:bCs/>
          <w:sz w:val="20"/>
          <w:szCs w:val="20"/>
          <w:cs/>
          <w:lang w:bidi="hi-IN"/>
        </w:rPr>
        <w:t>पेश</w:t>
      </w:r>
      <w:r w:rsidRPr="000A34BD">
        <w:rPr>
          <w:rFonts w:cs="Kalimati"/>
          <w:b/>
          <w:bCs/>
          <w:sz w:val="20"/>
          <w:szCs w:val="20"/>
          <w:cs/>
          <w:lang w:bidi="hi-IN"/>
        </w:rPr>
        <w:t xml:space="preserve"> </w:t>
      </w:r>
      <w:r w:rsidRPr="000A34BD">
        <w:rPr>
          <w:rFonts w:ascii="Kokila" w:hAnsi="Kokila" w:cs="Kalimati" w:hint="cs"/>
          <w:b/>
          <w:bCs/>
          <w:sz w:val="20"/>
          <w:szCs w:val="20"/>
          <w:cs/>
          <w:lang w:bidi="hi-IN"/>
        </w:rPr>
        <w:t>गरिएको</w:t>
      </w:r>
      <w:r w:rsidRPr="000A34BD">
        <w:rPr>
          <w:rFonts w:cs="Kalimati"/>
          <w:b/>
          <w:bCs/>
          <w:sz w:val="20"/>
          <w:szCs w:val="20"/>
          <w:cs/>
          <w:lang w:bidi="hi-IN"/>
        </w:rPr>
        <w:t xml:space="preserve"> </w:t>
      </w:r>
      <w:r w:rsidRPr="000A34BD">
        <w:rPr>
          <w:rFonts w:ascii="Kokila" w:hAnsi="Kokila" w:cs="Kalimati" w:hint="cs"/>
          <w:b/>
          <w:bCs/>
          <w:sz w:val="20"/>
          <w:szCs w:val="20"/>
          <w:cs/>
          <w:lang w:bidi="hi-IN"/>
        </w:rPr>
        <w:t>बारे।</w:t>
      </w:r>
    </w:p>
    <w:p w14:paraId="7211CFDD" w14:textId="77777777" w:rsidR="007D6E51" w:rsidRPr="000A34BD" w:rsidRDefault="007D6E51" w:rsidP="00845B77">
      <w:pPr>
        <w:tabs>
          <w:tab w:val="left" w:pos="720"/>
        </w:tabs>
        <w:jc w:val="center"/>
        <w:rPr>
          <w:rFonts w:cs="Kalimati"/>
          <w:b/>
          <w:bCs/>
          <w:sz w:val="20"/>
          <w:szCs w:val="20"/>
          <w:lang w:bidi="hi-IN"/>
        </w:rPr>
      </w:pPr>
    </w:p>
    <w:p w14:paraId="25746EBB" w14:textId="77777777" w:rsidR="00845B77" w:rsidRPr="000A34BD" w:rsidRDefault="00845B77" w:rsidP="00845B77">
      <w:pPr>
        <w:tabs>
          <w:tab w:val="left" w:pos="720"/>
        </w:tabs>
        <w:ind w:firstLine="720"/>
        <w:jc w:val="both"/>
        <w:rPr>
          <w:rFonts w:cs="Kalimati"/>
          <w:b/>
          <w:bCs/>
          <w:sz w:val="20"/>
          <w:szCs w:val="20"/>
        </w:rPr>
      </w:pPr>
      <w:r w:rsidRPr="000A34BD">
        <w:rPr>
          <w:rFonts w:ascii="Kokila" w:hAnsi="Kokila" w:cs="Kalimati" w:hint="cs"/>
          <w:sz w:val="20"/>
          <w:szCs w:val="20"/>
          <w:cs/>
          <w:lang w:bidi="hi-IN"/>
        </w:rPr>
        <w:t>उपरोक्त</w:t>
      </w:r>
      <w:r w:rsidRPr="000A34BD">
        <w:rPr>
          <w:rFonts w:cs="Kalimati"/>
          <w:sz w:val="20"/>
          <w:szCs w:val="20"/>
          <w:cs/>
          <w:lang w:bidi="hi-IN"/>
        </w:rPr>
        <w:t xml:space="preserve"> </w:t>
      </w:r>
      <w:r w:rsidRPr="000A34BD">
        <w:rPr>
          <w:rFonts w:ascii="Kokila" w:hAnsi="Kokila" w:cs="Kalimati" w:hint="cs"/>
          <w:sz w:val="20"/>
          <w:szCs w:val="20"/>
          <w:cs/>
          <w:lang w:bidi="hi-IN"/>
        </w:rPr>
        <w:t>विषयमा</w:t>
      </w:r>
      <w:r w:rsidRPr="000A34BD">
        <w:rPr>
          <w:rFonts w:cs="Kalimati"/>
          <w:sz w:val="20"/>
          <w:szCs w:val="20"/>
          <w:cs/>
          <w:lang w:bidi="hi-IN"/>
        </w:rPr>
        <w:t xml:space="preserve"> </w:t>
      </w:r>
      <w:r w:rsidRPr="000A34BD">
        <w:rPr>
          <w:rFonts w:ascii="Kokila" w:hAnsi="Kokila" w:cs="Kalimati" w:hint="cs"/>
          <w:sz w:val="20"/>
          <w:szCs w:val="20"/>
          <w:cs/>
          <w:lang w:bidi="hi-IN"/>
        </w:rPr>
        <w:t>तहाँ</w:t>
      </w:r>
      <w:r w:rsidRPr="000A34BD">
        <w:rPr>
          <w:rFonts w:cs="Kalimati"/>
          <w:sz w:val="20"/>
          <w:szCs w:val="20"/>
          <w:cs/>
          <w:lang w:bidi="hi-IN"/>
        </w:rPr>
        <w:t xml:space="preserve"> </w:t>
      </w:r>
      <w:r w:rsidRPr="000A34BD">
        <w:rPr>
          <w:rFonts w:ascii="Kokila" w:hAnsi="Kokila" w:cs="Kalimati" w:hint="cs"/>
          <w:sz w:val="20"/>
          <w:szCs w:val="20"/>
          <w:cs/>
          <w:lang w:bidi="hi-IN"/>
        </w:rPr>
        <w:t>आयोजना</w:t>
      </w:r>
      <w:r w:rsidRPr="000A34BD">
        <w:rPr>
          <w:rFonts w:cs="Kalimati"/>
          <w:sz w:val="20"/>
          <w:szCs w:val="20"/>
          <w:cs/>
          <w:lang w:bidi="hi-IN"/>
        </w:rPr>
        <w:t xml:space="preserve"> </w:t>
      </w:r>
      <w:r w:rsidRPr="000A34BD">
        <w:rPr>
          <w:rFonts w:ascii="Kokila" w:hAnsi="Kokila" w:cs="Kalimati" w:hint="cs"/>
          <w:sz w:val="20"/>
          <w:szCs w:val="20"/>
          <w:cs/>
          <w:lang w:bidi="hi-IN"/>
        </w:rPr>
        <w:t>कार्यान्वयन</w:t>
      </w:r>
      <w:r w:rsidRPr="000A34BD">
        <w:rPr>
          <w:rFonts w:cs="Kalimati"/>
          <w:sz w:val="20"/>
          <w:szCs w:val="20"/>
          <w:cs/>
          <w:lang w:bidi="hi-IN"/>
        </w:rPr>
        <w:t xml:space="preserve"> </w:t>
      </w:r>
      <w:r w:rsidRPr="000A34BD">
        <w:rPr>
          <w:rFonts w:ascii="Kokila" w:hAnsi="Kokila" w:cs="Kalimati" w:hint="cs"/>
          <w:sz w:val="20"/>
          <w:szCs w:val="20"/>
          <w:cs/>
          <w:lang w:bidi="hi-IN"/>
        </w:rPr>
        <w:t>एकाइ</w:t>
      </w:r>
      <w:r w:rsidRPr="000A34BD">
        <w:rPr>
          <w:rFonts w:ascii="Kokila" w:hAnsi="Kokila" w:cs="Kalimati" w:hint="cs"/>
          <w:sz w:val="20"/>
          <w:szCs w:val="20"/>
          <w:cs/>
        </w:rPr>
        <w:t xml:space="preserve"> </w:t>
      </w:r>
      <w:r w:rsidRPr="000A34BD">
        <w:rPr>
          <w:rFonts w:cs="Kalimati"/>
          <w:sz w:val="20"/>
          <w:szCs w:val="20"/>
          <w:cs/>
          <w:lang w:bidi="hi-IN"/>
        </w:rPr>
        <w:t xml:space="preserve">............. </w:t>
      </w:r>
      <w:r w:rsidRPr="000A34BD">
        <w:rPr>
          <w:rFonts w:ascii="Kokila" w:hAnsi="Kokila" w:cs="Kalimati" w:hint="cs"/>
          <w:sz w:val="20"/>
          <w:szCs w:val="20"/>
          <w:cs/>
          <w:lang w:bidi="hi-IN"/>
        </w:rPr>
        <w:t>प्रदेशबाट</w:t>
      </w:r>
      <w:r w:rsidRPr="000A34BD">
        <w:rPr>
          <w:rFonts w:cs="Kalimati"/>
          <w:sz w:val="20"/>
          <w:szCs w:val="20"/>
          <w:cs/>
          <w:lang w:bidi="hi-IN"/>
        </w:rPr>
        <w:t xml:space="preserve"> </w:t>
      </w:r>
      <w:r w:rsidRPr="000A34BD">
        <w:rPr>
          <w:rFonts w:ascii="Kokila" w:hAnsi="Kokila" w:cs="Kalimati" w:hint="cs"/>
          <w:sz w:val="20"/>
          <w:szCs w:val="20"/>
          <w:cs/>
          <w:lang w:bidi="hi-IN"/>
        </w:rPr>
        <w:t>फलफूल</w:t>
      </w:r>
      <w:r w:rsidRPr="000A34BD">
        <w:rPr>
          <w:rFonts w:cs="Kalimati"/>
          <w:sz w:val="20"/>
          <w:szCs w:val="20"/>
          <w:cs/>
          <w:lang w:bidi="hi-IN"/>
        </w:rPr>
        <w:t xml:space="preserve"> </w:t>
      </w:r>
      <w:r w:rsidRPr="000A34BD">
        <w:rPr>
          <w:rFonts w:ascii="Kokila" w:hAnsi="Kokila" w:cs="Kalimati" w:hint="cs"/>
          <w:sz w:val="20"/>
          <w:szCs w:val="20"/>
          <w:cs/>
          <w:lang w:bidi="hi-IN"/>
        </w:rPr>
        <w:t>बालीहरुको</w:t>
      </w:r>
      <w:r w:rsidRPr="000A34BD">
        <w:rPr>
          <w:rFonts w:cs="Kalimati"/>
          <w:sz w:val="20"/>
          <w:szCs w:val="20"/>
          <w:cs/>
          <w:lang w:bidi="hi-IN"/>
        </w:rPr>
        <w:t xml:space="preserve"> </w:t>
      </w:r>
      <w:r w:rsidRPr="000A34BD">
        <w:rPr>
          <w:rFonts w:ascii="Kokila" w:hAnsi="Kokila" w:cs="Kalimati" w:hint="cs"/>
          <w:sz w:val="20"/>
          <w:szCs w:val="20"/>
          <w:cs/>
          <w:lang w:bidi="hi-IN"/>
        </w:rPr>
        <w:t>बगैँचा</w:t>
      </w:r>
      <w:r w:rsidRPr="000A34BD">
        <w:rPr>
          <w:rFonts w:cs="Kalimati"/>
          <w:sz w:val="20"/>
          <w:szCs w:val="20"/>
          <w:cs/>
          <w:lang w:bidi="hi-IN"/>
        </w:rPr>
        <w:t xml:space="preserve"> </w:t>
      </w:r>
      <w:r w:rsidRPr="000A34BD">
        <w:rPr>
          <w:rFonts w:ascii="Kokila" w:hAnsi="Kokila" w:cs="Kalimati" w:hint="cs"/>
          <w:sz w:val="20"/>
          <w:szCs w:val="20"/>
          <w:cs/>
          <w:lang w:bidi="hi-IN"/>
        </w:rPr>
        <w:t>स्थापना</w:t>
      </w:r>
      <w:r w:rsidRPr="000A34BD">
        <w:rPr>
          <w:rFonts w:cs="Kalimati"/>
          <w:sz w:val="20"/>
          <w:szCs w:val="20"/>
          <w:cs/>
          <w:lang w:bidi="hi-IN"/>
        </w:rPr>
        <w:t xml:space="preserve"> </w:t>
      </w:r>
      <w:r w:rsidRPr="000A34BD">
        <w:rPr>
          <w:rFonts w:ascii="Kokila" w:hAnsi="Kokila" w:cs="Kalimati" w:hint="cs"/>
          <w:sz w:val="20"/>
          <w:szCs w:val="20"/>
          <w:cs/>
          <w:lang w:bidi="hi-IN"/>
        </w:rPr>
        <w:t>कार्यक्रममा</w:t>
      </w:r>
      <w:r w:rsidRPr="000A34BD">
        <w:rPr>
          <w:rFonts w:cs="Kalimati"/>
          <w:sz w:val="20"/>
          <w:szCs w:val="20"/>
          <w:cs/>
          <w:lang w:bidi="hi-IN"/>
        </w:rPr>
        <w:t xml:space="preserve"> </w:t>
      </w:r>
      <w:proofErr w:type="spellStart"/>
      <w:r w:rsidRPr="000A34BD">
        <w:rPr>
          <w:rFonts w:ascii="Kokila" w:hAnsi="Kokila" w:cs="Kalimati" w:hint="cs"/>
          <w:sz w:val="20"/>
          <w:szCs w:val="20"/>
          <w:cs/>
        </w:rPr>
        <w:t>आवद्ध</w:t>
      </w:r>
      <w:proofErr w:type="spellEnd"/>
      <w:r w:rsidRPr="000A34BD">
        <w:rPr>
          <w:rFonts w:ascii="Kokila" w:hAnsi="Kokila" w:cs="Kalimati" w:hint="cs"/>
          <w:sz w:val="20"/>
          <w:szCs w:val="20"/>
          <w:cs/>
        </w:rPr>
        <w:t xml:space="preserve"> हुन</w:t>
      </w:r>
      <w:r w:rsidRPr="000A34BD">
        <w:rPr>
          <w:rFonts w:cs="Kalimati"/>
          <w:sz w:val="20"/>
          <w:szCs w:val="20"/>
          <w:cs/>
          <w:lang w:bidi="hi-IN"/>
        </w:rPr>
        <w:t xml:space="preserve"> </w:t>
      </w:r>
      <w:r w:rsidRPr="000A34BD">
        <w:rPr>
          <w:rFonts w:ascii="Kokila" w:hAnsi="Kokila" w:cs="Kalimati" w:hint="cs"/>
          <w:sz w:val="20"/>
          <w:szCs w:val="20"/>
          <w:cs/>
          <w:lang w:bidi="hi-IN"/>
        </w:rPr>
        <w:t>आवेदन</w:t>
      </w:r>
      <w:r w:rsidRPr="000A34BD">
        <w:rPr>
          <w:rFonts w:cs="Kalimati"/>
          <w:sz w:val="20"/>
          <w:szCs w:val="20"/>
          <w:cs/>
          <w:lang w:bidi="hi-IN"/>
        </w:rPr>
        <w:t xml:space="preserve"> </w:t>
      </w:r>
      <w:r w:rsidRPr="000A34BD">
        <w:rPr>
          <w:rFonts w:ascii="Kokila" w:hAnsi="Kokila" w:cs="Kalimati" w:hint="cs"/>
          <w:sz w:val="20"/>
          <w:szCs w:val="20"/>
          <w:cs/>
          <w:lang w:bidi="hi-IN"/>
        </w:rPr>
        <w:t>पेश</w:t>
      </w:r>
      <w:r w:rsidRPr="000A34BD">
        <w:rPr>
          <w:rFonts w:cs="Kalimati"/>
          <w:sz w:val="20"/>
          <w:szCs w:val="20"/>
          <w:cs/>
          <w:lang w:bidi="hi-IN"/>
        </w:rPr>
        <w:t xml:space="preserve"> </w:t>
      </w:r>
      <w:r w:rsidRPr="000A34BD">
        <w:rPr>
          <w:rFonts w:ascii="Kokila" w:hAnsi="Kokila" w:cs="Kalimati" w:hint="cs"/>
          <w:sz w:val="20"/>
          <w:szCs w:val="20"/>
          <w:cs/>
          <w:lang w:bidi="hi-IN"/>
        </w:rPr>
        <w:t>गर्ने</w:t>
      </w:r>
      <w:r w:rsidRPr="000A34BD">
        <w:rPr>
          <w:rFonts w:cs="Kalimati"/>
          <w:sz w:val="20"/>
          <w:szCs w:val="20"/>
          <w:cs/>
          <w:lang w:bidi="hi-IN"/>
        </w:rPr>
        <w:t xml:space="preserve"> </w:t>
      </w:r>
      <w:r w:rsidRPr="000A34BD">
        <w:rPr>
          <w:rFonts w:ascii="Kokila" w:hAnsi="Kokila" w:cs="Kalimati" w:hint="cs"/>
          <w:sz w:val="20"/>
          <w:szCs w:val="20"/>
          <w:cs/>
          <w:lang w:bidi="hi-IN"/>
        </w:rPr>
        <w:t>बारेको</w:t>
      </w:r>
      <w:r w:rsidRPr="000A34BD">
        <w:rPr>
          <w:rFonts w:cs="Kalimati"/>
          <w:sz w:val="20"/>
          <w:szCs w:val="20"/>
          <w:cs/>
          <w:lang w:bidi="hi-IN"/>
        </w:rPr>
        <w:t xml:space="preserve"> </w:t>
      </w:r>
      <w:r w:rsidRPr="000A34BD">
        <w:rPr>
          <w:rFonts w:ascii="Kokila" w:hAnsi="Kokila" w:cs="Kalimati" w:hint="cs"/>
          <w:sz w:val="20"/>
          <w:szCs w:val="20"/>
          <w:cs/>
          <w:lang w:bidi="hi-IN"/>
        </w:rPr>
        <w:t>मिति</w:t>
      </w:r>
      <w:r w:rsidRPr="000A34BD">
        <w:rPr>
          <w:rFonts w:cs="Kalimati"/>
          <w:sz w:val="20"/>
          <w:szCs w:val="20"/>
          <w:cs/>
          <w:lang w:bidi="hi-IN"/>
        </w:rPr>
        <w:t>................</w:t>
      </w:r>
      <w:r w:rsidRPr="000A34BD">
        <w:rPr>
          <w:rFonts w:ascii="Kokila" w:hAnsi="Kokila" w:cs="Kalimati" w:hint="cs"/>
          <w:sz w:val="20"/>
          <w:szCs w:val="20"/>
          <w:cs/>
          <w:lang w:bidi="hi-IN"/>
        </w:rPr>
        <w:t>मा</w:t>
      </w:r>
      <w:r w:rsidRPr="000A34BD">
        <w:rPr>
          <w:rFonts w:cs="Kalimati"/>
          <w:sz w:val="20"/>
          <w:szCs w:val="20"/>
          <w:cs/>
          <w:lang w:bidi="hi-IN"/>
        </w:rPr>
        <w:t xml:space="preserve"> </w:t>
      </w:r>
      <w:r w:rsidRPr="000A34BD">
        <w:rPr>
          <w:rFonts w:ascii="Kokila" w:hAnsi="Kokila" w:cs="Kalimati" w:hint="cs"/>
          <w:sz w:val="20"/>
          <w:szCs w:val="20"/>
          <w:cs/>
          <w:lang w:bidi="hi-IN"/>
        </w:rPr>
        <w:t>प्रकाशित</w:t>
      </w:r>
      <w:r w:rsidRPr="000A34BD">
        <w:rPr>
          <w:rFonts w:cs="Kalimati"/>
          <w:sz w:val="20"/>
          <w:szCs w:val="20"/>
          <w:cs/>
          <w:lang w:bidi="hi-IN"/>
        </w:rPr>
        <w:t xml:space="preserve"> </w:t>
      </w:r>
      <w:r w:rsidRPr="000A34BD">
        <w:rPr>
          <w:rFonts w:ascii="Kokila" w:hAnsi="Kokila" w:cs="Kalimati" w:hint="cs"/>
          <w:sz w:val="20"/>
          <w:szCs w:val="20"/>
          <w:cs/>
          <w:lang w:bidi="hi-IN"/>
        </w:rPr>
        <w:t>सूचना</w:t>
      </w:r>
      <w:r w:rsidRPr="000A34BD">
        <w:rPr>
          <w:rFonts w:cs="Kalimati"/>
          <w:sz w:val="20"/>
          <w:szCs w:val="20"/>
          <w:cs/>
          <w:lang w:bidi="hi-IN"/>
        </w:rPr>
        <w:t xml:space="preserve"> </w:t>
      </w:r>
      <w:r w:rsidRPr="000A34BD">
        <w:rPr>
          <w:rFonts w:ascii="Kokila" w:hAnsi="Kokila" w:cs="Kalimati" w:hint="cs"/>
          <w:sz w:val="20"/>
          <w:szCs w:val="20"/>
          <w:cs/>
          <w:lang w:bidi="hi-IN"/>
        </w:rPr>
        <w:t>बमोजिम</w:t>
      </w:r>
      <w:r w:rsidRPr="000A34BD">
        <w:rPr>
          <w:rFonts w:cs="Kalimati"/>
          <w:sz w:val="20"/>
          <w:szCs w:val="20"/>
          <w:cs/>
          <w:lang w:bidi="hi-IN"/>
        </w:rPr>
        <w:t xml:space="preserve"> </w:t>
      </w:r>
      <w:r w:rsidRPr="000A34BD">
        <w:rPr>
          <w:rFonts w:ascii="Kokila" w:hAnsi="Kokila" w:cs="Kalimati" w:hint="cs"/>
          <w:sz w:val="20"/>
          <w:szCs w:val="20"/>
          <w:cs/>
          <w:lang w:bidi="hi-IN"/>
        </w:rPr>
        <w:t>यस</w:t>
      </w:r>
      <w:r w:rsidRPr="000A34BD">
        <w:rPr>
          <w:rFonts w:cs="Kalimati"/>
          <w:sz w:val="20"/>
          <w:szCs w:val="20"/>
          <w:cs/>
          <w:lang w:bidi="hi-IN"/>
        </w:rPr>
        <w:t xml:space="preserve"> </w:t>
      </w:r>
      <w:r w:rsidRPr="000A34BD">
        <w:rPr>
          <w:rFonts w:ascii="Kokila" w:hAnsi="Kokila" w:cs="Kalimati" w:hint="cs"/>
          <w:sz w:val="20"/>
          <w:szCs w:val="20"/>
          <w:cs/>
        </w:rPr>
        <w:t>स्थानीय तहमा</w:t>
      </w:r>
      <w:r w:rsidRPr="000A34BD">
        <w:rPr>
          <w:rFonts w:cs="Kalimati"/>
          <w:sz w:val="20"/>
          <w:szCs w:val="20"/>
          <w:cs/>
          <w:lang w:bidi="hi-IN"/>
        </w:rPr>
        <w:t xml:space="preserve"> </w:t>
      </w:r>
      <w:r w:rsidRPr="000A34BD">
        <w:rPr>
          <w:rFonts w:ascii="Kokila" w:hAnsi="Kokila" w:cs="Kalimati" w:hint="cs"/>
          <w:sz w:val="20"/>
          <w:szCs w:val="20"/>
          <w:cs/>
          <w:lang w:bidi="hi-IN"/>
        </w:rPr>
        <w:t>दर्ता</w:t>
      </w:r>
      <w:r w:rsidRPr="000A34BD">
        <w:rPr>
          <w:rFonts w:cs="Kalimati"/>
          <w:sz w:val="20"/>
          <w:szCs w:val="20"/>
          <w:cs/>
          <w:lang w:bidi="hi-IN"/>
        </w:rPr>
        <w:t xml:space="preserve"> </w:t>
      </w:r>
      <w:r w:rsidRPr="000A34BD">
        <w:rPr>
          <w:rFonts w:ascii="Kokila" w:hAnsi="Kokila" w:cs="Kalimati" w:hint="cs"/>
          <w:sz w:val="20"/>
          <w:szCs w:val="20"/>
          <w:cs/>
          <w:lang w:bidi="hi-IN"/>
        </w:rPr>
        <w:t>भएका</w:t>
      </w:r>
      <w:r w:rsidRPr="000A34BD">
        <w:rPr>
          <w:rFonts w:cs="Kalimati"/>
          <w:sz w:val="20"/>
          <w:szCs w:val="20"/>
          <w:cs/>
          <w:lang w:bidi="hi-IN"/>
        </w:rPr>
        <w:t xml:space="preserve"> </w:t>
      </w:r>
      <w:r w:rsidRPr="000A34BD">
        <w:rPr>
          <w:rFonts w:ascii="Kokila" w:hAnsi="Kokila" w:cs="Kalimati" w:hint="cs"/>
          <w:sz w:val="20"/>
          <w:szCs w:val="20"/>
          <w:cs/>
          <w:lang w:bidi="hi-IN"/>
        </w:rPr>
        <w:t>जम्मा</w:t>
      </w:r>
      <w:r w:rsidRPr="000A34BD">
        <w:rPr>
          <w:rFonts w:cs="Kalimati"/>
          <w:sz w:val="20"/>
          <w:szCs w:val="20"/>
          <w:cs/>
          <w:lang w:bidi="hi-IN"/>
        </w:rPr>
        <w:t xml:space="preserve"> </w:t>
      </w:r>
      <w:r w:rsidRPr="000A34BD">
        <w:rPr>
          <w:rFonts w:cs="Kalimati"/>
          <w:sz w:val="20"/>
          <w:szCs w:val="20"/>
          <w:lang w:bidi="hi-IN"/>
        </w:rPr>
        <w:t xml:space="preserve">…………… </w:t>
      </w:r>
      <w:r w:rsidRPr="000A34BD">
        <w:rPr>
          <w:rFonts w:ascii="Kokila" w:hAnsi="Kokila" w:cs="Kalimati" w:hint="cs"/>
          <w:sz w:val="20"/>
          <w:szCs w:val="20"/>
          <w:cs/>
          <w:lang w:bidi="hi-IN"/>
        </w:rPr>
        <w:t>थान</w:t>
      </w:r>
      <w:r w:rsidRPr="000A34BD">
        <w:rPr>
          <w:rFonts w:cs="Kalimati"/>
          <w:sz w:val="20"/>
          <w:szCs w:val="20"/>
          <w:cs/>
          <w:lang w:bidi="hi-IN"/>
        </w:rPr>
        <w:t xml:space="preserve"> </w:t>
      </w:r>
      <w:r w:rsidRPr="000A34BD">
        <w:rPr>
          <w:rFonts w:ascii="Kokila" w:hAnsi="Kokila" w:cs="Kalimati" w:hint="cs"/>
          <w:sz w:val="20"/>
          <w:szCs w:val="20"/>
          <w:cs/>
          <w:lang w:bidi="hi-IN"/>
        </w:rPr>
        <w:t>आवेदनहरुको</w:t>
      </w:r>
      <w:r w:rsidRPr="000A34BD">
        <w:rPr>
          <w:rFonts w:cs="Kalimati"/>
          <w:sz w:val="20"/>
          <w:szCs w:val="20"/>
          <w:cs/>
          <w:lang w:bidi="hi-IN"/>
        </w:rPr>
        <w:t xml:space="preserve"> </w:t>
      </w:r>
      <w:r w:rsidRPr="000A34BD">
        <w:rPr>
          <w:rFonts w:ascii="Kokila" w:hAnsi="Kokila" w:cs="Kalimati" w:hint="cs"/>
          <w:sz w:val="20"/>
          <w:szCs w:val="20"/>
          <w:cs/>
          <w:lang w:bidi="hi-IN"/>
        </w:rPr>
        <w:t>कार्यविधिबमोजिम</w:t>
      </w:r>
      <w:r w:rsidRPr="000A34BD">
        <w:rPr>
          <w:rFonts w:cs="Kalimati"/>
          <w:sz w:val="20"/>
          <w:szCs w:val="20"/>
          <w:rtl/>
          <w:cs/>
        </w:rPr>
        <w:t xml:space="preserve"> </w:t>
      </w:r>
      <w:r w:rsidRPr="000A34BD">
        <w:rPr>
          <w:rFonts w:ascii="Kokila" w:hAnsi="Kokila" w:cs="Kalimati" w:hint="cs"/>
          <w:sz w:val="20"/>
          <w:szCs w:val="20"/>
          <w:cs/>
          <w:lang w:bidi="hi-IN"/>
        </w:rPr>
        <w:t>गरिएको</w:t>
      </w:r>
      <w:r w:rsidRPr="000A34BD">
        <w:rPr>
          <w:rFonts w:cs="Kalimati"/>
          <w:sz w:val="20"/>
          <w:szCs w:val="20"/>
          <w:rtl/>
          <w:cs/>
        </w:rPr>
        <w:t xml:space="preserve"> </w:t>
      </w:r>
      <w:r w:rsidRPr="000A34BD">
        <w:rPr>
          <w:rFonts w:ascii="Kokila" w:hAnsi="Kokila" w:cs="Kalimati" w:hint="cs"/>
          <w:sz w:val="20"/>
          <w:szCs w:val="20"/>
          <w:cs/>
          <w:lang w:bidi="hi-IN"/>
        </w:rPr>
        <w:t>प्रारम्भिक</w:t>
      </w:r>
      <w:r w:rsidRPr="000A34BD">
        <w:rPr>
          <w:rFonts w:cs="Kalimati"/>
          <w:sz w:val="20"/>
          <w:szCs w:val="20"/>
          <w:cs/>
          <w:lang w:bidi="hi-IN"/>
        </w:rPr>
        <w:t xml:space="preserve"> </w:t>
      </w:r>
      <w:r w:rsidRPr="000A34BD">
        <w:rPr>
          <w:rFonts w:ascii="Kokila" w:hAnsi="Kokila" w:cs="Kalimati" w:hint="cs"/>
          <w:sz w:val="20"/>
          <w:szCs w:val="20"/>
          <w:cs/>
          <w:lang w:bidi="hi-IN"/>
        </w:rPr>
        <w:t>अध्ययन</w:t>
      </w:r>
      <w:r w:rsidRPr="000A34BD">
        <w:rPr>
          <w:rFonts w:cs="Kalimati"/>
          <w:sz w:val="20"/>
          <w:szCs w:val="20"/>
          <w:lang w:bidi="hi-IN"/>
        </w:rPr>
        <w:t xml:space="preserve">, </w:t>
      </w:r>
      <w:r w:rsidRPr="000A34BD">
        <w:rPr>
          <w:rFonts w:ascii="Kokila" w:hAnsi="Kokila" w:cs="Kalimati" w:hint="cs"/>
          <w:sz w:val="20"/>
          <w:szCs w:val="20"/>
          <w:cs/>
          <w:lang w:bidi="hi-IN"/>
        </w:rPr>
        <w:t>स्थलगत</w:t>
      </w:r>
      <w:r w:rsidRPr="000A34BD">
        <w:rPr>
          <w:rFonts w:cs="Kalimati"/>
          <w:sz w:val="20"/>
          <w:szCs w:val="20"/>
          <w:cs/>
          <w:lang w:bidi="hi-IN"/>
        </w:rPr>
        <w:t xml:space="preserve"> </w:t>
      </w:r>
      <w:r w:rsidRPr="000A34BD">
        <w:rPr>
          <w:rFonts w:ascii="Kokila" w:hAnsi="Kokila" w:cs="Kalimati" w:hint="cs"/>
          <w:sz w:val="20"/>
          <w:szCs w:val="20"/>
          <w:cs/>
          <w:lang w:bidi="hi-IN"/>
        </w:rPr>
        <w:t>प्रमाणीकरण</w:t>
      </w:r>
      <w:r w:rsidRPr="000A34BD">
        <w:rPr>
          <w:rFonts w:cs="Kalimati"/>
          <w:sz w:val="20"/>
          <w:szCs w:val="20"/>
          <w:rtl/>
          <w:cs/>
        </w:rPr>
        <w:t xml:space="preserve"> </w:t>
      </w:r>
      <w:r w:rsidRPr="000A34BD">
        <w:rPr>
          <w:rFonts w:ascii="Kokila" w:hAnsi="Kokila" w:cs="Kalimati" w:hint="cs"/>
          <w:sz w:val="20"/>
          <w:szCs w:val="20"/>
          <w:cs/>
          <w:lang w:bidi="hi-IN"/>
        </w:rPr>
        <w:t>र</w:t>
      </w:r>
      <w:r w:rsidRPr="000A34BD">
        <w:rPr>
          <w:rFonts w:cs="Kalimati"/>
          <w:sz w:val="20"/>
          <w:szCs w:val="20"/>
          <w:rtl/>
          <w:cs/>
        </w:rPr>
        <w:t xml:space="preserve"> </w:t>
      </w:r>
      <w:r w:rsidRPr="000A34BD">
        <w:rPr>
          <w:rFonts w:ascii="Kokila" w:hAnsi="Kokila" w:cs="Kalimati" w:hint="cs"/>
          <w:sz w:val="20"/>
          <w:szCs w:val="20"/>
          <w:cs/>
          <w:lang w:bidi="hi-IN"/>
        </w:rPr>
        <w:t>मूल्याङ्कनको</w:t>
      </w:r>
      <w:r w:rsidRPr="000A34BD">
        <w:rPr>
          <w:rFonts w:cs="Kalimati"/>
          <w:sz w:val="20"/>
          <w:szCs w:val="20"/>
          <w:cs/>
          <w:lang w:bidi="hi-IN"/>
        </w:rPr>
        <w:t xml:space="preserve"> </w:t>
      </w:r>
      <w:r w:rsidRPr="000A34BD">
        <w:rPr>
          <w:rFonts w:ascii="Kokila" w:hAnsi="Kokila" w:cs="Kalimati" w:hint="cs"/>
          <w:sz w:val="20"/>
          <w:szCs w:val="20"/>
          <w:cs/>
          <w:lang w:bidi="hi-IN"/>
        </w:rPr>
        <w:t>आधारमा</w:t>
      </w:r>
      <w:r w:rsidRPr="000A34BD">
        <w:rPr>
          <w:rFonts w:cs="Kalimati"/>
          <w:sz w:val="20"/>
          <w:szCs w:val="20"/>
          <w:cs/>
          <w:lang w:bidi="hi-IN"/>
        </w:rPr>
        <w:t xml:space="preserve"> </w:t>
      </w:r>
      <w:r w:rsidRPr="000A34BD">
        <w:rPr>
          <w:rFonts w:ascii="Kokila" w:hAnsi="Kokila" w:cs="Kalimati" w:hint="cs"/>
          <w:sz w:val="20"/>
          <w:szCs w:val="20"/>
          <w:cs/>
          <w:lang w:bidi="hi-IN"/>
        </w:rPr>
        <w:t>तपशिल</w:t>
      </w:r>
      <w:r w:rsidRPr="000A34BD">
        <w:rPr>
          <w:rFonts w:cs="Kalimati"/>
          <w:sz w:val="20"/>
          <w:szCs w:val="20"/>
          <w:rtl/>
          <w:cs/>
        </w:rPr>
        <w:t xml:space="preserve"> </w:t>
      </w:r>
      <w:r w:rsidRPr="000A34BD">
        <w:rPr>
          <w:rFonts w:ascii="Kokila" w:hAnsi="Kokila" w:cs="Kalimati" w:hint="cs"/>
          <w:sz w:val="20"/>
          <w:szCs w:val="20"/>
          <w:cs/>
          <w:lang w:bidi="hi-IN"/>
        </w:rPr>
        <w:t>बमोजिमको</w:t>
      </w:r>
      <w:r w:rsidRPr="000A34BD">
        <w:rPr>
          <w:rFonts w:cs="Kalimati"/>
          <w:sz w:val="20"/>
          <w:szCs w:val="20"/>
          <w:cs/>
          <w:lang w:bidi="hi-IN"/>
        </w:rPr>
        <w:t xml:space="preserve"> </w:t>
      </w:r>
      <w:r w:rsidRPr="000A34BD">
        <w:rPr>
          <w:rFonts w:ascii="Kokila" w:hAnsi="Kokila" w:cs="Kalimati" w:hint="cs"/>
          <w:sz w:val="20"/>
          <w:szCs w:val="20"/>
          <w:cs/>
          <w:lang w:bidi="hi-IN"/>
        </w:rPr>
        <w:t>प्रारम्भिक</w:t>
      </w:r>
      <w:r w:rsidRPr="000A34BD">
        <w:rPr>
          <w:rFonts w:cs="Kalimati"/>
          <w:sz w:val="20"/>
          <w:szCs w:val="20"/>
          <w:rtl/>
          <w:cs/>
        </w:rPr>
        <w:t xml:space="preserve"> </w:t>
      </w:r>
      <w:r w:rsidRPr="000A34BD">
        <w:rPr>
          <w:rFonts w:ascii="Kokila" w:hAnsi="Kokila" w:cs="Kalimati" w:hint="cs"/>
          <w:sz w:val="20"/>
          <w:szCs w:val="20"/>
          <w:cs/>
          <w:lang w:bidi="hi-IN"/>
        </w:rPr>
        <w:t>छनोट</w:t>
      </w:r>
      <w:r w:rsidRPr="000A34BD">
        <w:rPr>
          <w:rFonts w:cs="Kalimati"/>
          <w:sz w:val="20"/>
          <w:szCs w:val="20"/>
          <w:rtl/>
          <w:cs/>
        </w:rPr>
        <w:t xml:space="preserve"> </w:t>
      </w:r>
      <w:r w:rsidRPr="000A34BD">
        <w:rPr>
          <w:rFonts w:ascii="Kokila" w:hAnsi="Kokila" w:cs="Kalimati" w:hint="cs"/>
          <w:sz w:val="20"/>
          <w:szCs w:val="20"/>
          <w:cs/>
          <w:lang w:bidi="hi-IN"/>
        </w:rPr>
        <w:t>प्रतिवेदन</w:t>
      </w:r>
      <w:r w:rsidRPr="000A34BD">
        <w:rPr>
          <w:rFonts w:cs="Kalimati"/>
          <w:sz w:val="20"/>
          <w:szCs w:val="20"/>
          <w:cs/>
          <w:lang w:bidi="hi-IN"/>
        </w:rPr>
        <w:t xml:space="preserve"> </w:t>
      </w:r>
      <w:r w:rsidRPr="000A34BD">
        <w:rPr>
          <w:rFonts w:ascii="Kokila" w:hAnsi="Kokila" w:cs="Kalimati" w:hint="cs"/>
          <w:sz w:val="20"/>
          <w:szCs w:val="20"/>
          <w:cs/>
          <w:lang w:bidi="hi-IN"/>
        </w:rPr>
        <w:t>देहायका</w:t>
      </w:r>
      <w:r w:rsidRPr="000A34BD">
        <w:rPr>
          <w:rFonts w:cs="Kalimati"/>
          <w:sz w:val="20"/>
          <w:szCs w:val="20"/>
          <w:cs/>
          <w:lang w:bidi="hi-IN"/>
        </w:rPr>
        <w:t xml:space="preserve"> </w:t>
      </w:r>
      <w:r w:rsidRPr="000A34BD">
        <w:rPr>
          <w:rFonts w:ascii="Kokila" w:hAnsi="Kokila" w:cs="Kalimati" w:hint="cs"/>
          <w:sz w:val="20"/>
          <w:szCs w:val="20"/>
          <w:cs/>
          <w:lang w:bidi="hi-IN"/>
        </w:rPr>
        <w:t>कागजातहरू</w:t>
      </w:r>
      <w:r w:rsidRPr="000A34BD">
        <w:rPr>
          <w:rFonts w:cs="Kalimati"/>
          <w:sz w:val="20"/>
          <w:szCs w:val="20"/>
          <w:cs/>
          <w:lang w:bidi="hi-IN"/>
        </w:rPr>
        <w:t xml:space="preserve"> </w:t>
      </w:r>
      <w:r w:rsidRPr="000A34BD">
        <w:rPr>
          <w:rFonts w:ascii="Kokila" w:hAnsi="Kokila" w:cs="Kalimati" w:hint="cs"/>
          <w:sz w:val="20"/>
          <w:szCs w:val="20"/>
          <w:cs/>
          <w:lang w:bidi="hi-IN"/>
        </w:rPr>
        <w:t>समेत</w:t>
      </w:r>
      <w:r w:rsidRPr="000A34BD">
        <w:rPr>
          <w:rFonts w:cs="Kalimati"/>
          <w:sz w:val="20"/>
          <w:szCs w:val="20"/>
          <w:cs/>
          <w:lang w:bidi="hi-IN"/>
        </w:rPr>
        <w:t xml:space="preserve"> </w:t>
      </w:r>
      <w:r w:rsidRPr="000A34BD">
        <w:rPr>
          <w:rFonts w:ascii="Kokila" w:hAnsi="Kokila" w:cs="Kalimati" w:hint="cs"/>
          <w:sz w:val="20"/>
          <w:szCs w:val="20"/>
          <w:cs/>
          <w:lang w:bidi="hi-IN"/>
        </w:rPr>
        <w:t>संलग्न</w:t>
      </w:r>
      <w:r w:rsidRPr="000A34BD">
        <w:rPr>
          <w:rFonts w:cs="Kalimati"/>
          <w:sz w:val="20"/>
          <w:szCs w:val="20"/>
          <w:cs/>
          <w:lang w:bidi="hi-IN"/>
        </w:rPr>
        <w:t xml:space="preserve"> </w:t>
      </w:r>
      <w:r w:rsidRPr="000A34BD">
        <w:rPr>
          <w:rFonts w:ascii="Kokila" w:hAnsi="Kokila" w:cs="Kalimati" w:hint="cs"/>
          <w:sz w:val="20"/>
          <w:szCs w:val="20"/>
          <w:cs/>
          <w:lang w:bidi="hi-IN"/>
        </w:rPr>
        <w:t>राखी</w:t>
      </w:r>
      <w:r w:rsidRPr="000A34BD">
        <w:rPr>
          <w:rFonts w:cs="Kalimati"/>
          <w:sz w:val="20"/>
          <w:szCs w:val="20"/>
          <w:cs/>
          <w:lang w:bidi="hi-IN"/>
        </w:rPr>
        <w:t xml:space="preserve"> </w:t>
      </w:r>
      <w:r w:rsidRPr="000A34BD">
        <w:rPr>
          <w:rFonts w:ascii="Kokila" w:hAnsi="Kokila" w:cs="Kalimati" w:hint="cs"/>
          <w:sz w:val="20"/>
          <w:szCs w:val="20"/>
          <w:cs/>
          <w:lang w:bidi="hi-IN"/>
        </w:rPr>
        <w:t>सिफारिस</w:t>
      </w:r>
      <w:r w:rsidRPr="000A34BD">
        <w:rPr>
          <w:rFonts w:cs="Kalimati"/>
          <w:sz w:val="20"/>
          <w:szCs w:val="20"/>
          <w:cs/>
          <w:lang w:bidi="hi-IN"/>
        </w:rPr>
        <w:t xml:space="preserve"> </w:t>
      </w:r>
      <w:r w:rsidRPr="000A34BD">
        <w:rPr>
          <w:rFonts w:ascii="Kokila" w:hAnsi="Kokila" w:cs="Kalimati" w:hint="cs"/>
          <w:sz w:val="20"/>
          <w:szCs w:val="20"/>
          <w:cs/>
          <w:lang w:bidi="hi-IN"/>
        </w:rPr>
        <w:t>साथ</w:t>
      </w:r>
      <w:r w:rsidRPr="000A34BD">
        <w:rPr>
          <w:rFonts w:cs="Kalimati"/>
          <w:sz w:val="20"/>
          <w:szCs w:val="20"/>
          <w:cs/>
          <w:lang w:bidi="hi-IN"/>
        </w:rPr>
        <w:t xml:space="preserve"> </w:t>
      </w:r>
      <w:r w:rsidRPr="000A34BD">
        <w:rPr>
          <w:rFonts w:ascii="Kokila" w:hAnsi="Kokila" w:cs="Kalimati" w:hint="cs"/>
          <w:sz w:val="20"/>
          <w:szCs w:val="20"/>
          <w:cs/>
          <w:lang w:bidi="hi-IN"/>
        </w:rPr>
        <w:t>पठाईएको</w:t>
      </w:r>
      <w:r w:rsidRPr="000A34BD">
        <w:rPr>
          <w:rFonts w:cs="Kalimati"/>
          <w:sz w:val="20"/>
          <w:szCs w:val="20"/>
          <w:cs/>
          <w:lang w:bidi="hi-IN"/>
        </w:rPr>
        <w:t xml:space="preserve"> </w:t>
      </w:r>
      <w:r w:rsidRPr="000A34BD">
        <w:rPr>
          <w:rFonts w:ascii="Kokila" w:hAnsi="Kokila" w:cs="Kalimati" w:hint="cs"/>
          <w:sz w:val="20"/>
          <w:szCs w:val="20"/>
          <w:cs/>
          <w:lang w:bidi="hi-IN"/>
        </w:rPr>
        <w:t>व्यहोरा</w:t>
      </w:r>
      <w:r w:rsidRPr="000A34BD">
        <w:rPr>
          <w:rFonts w:cs="Kalimati"/>
          <w:sz w:val="20"/>
          <w:szCs w:val="20"/>
          <w:cs/>
          <w:lang w:bidi="hi-IN"/>
        </w:rPr>
        <w:t xml:space="preserve"> </w:t>
      </w:r>
      <w:r w:rsidRPr="000A34BD">
        <w:rPr>
          <w:rFonts w:ascii="Kokila" w:hAnsi="Kokila" w:cs="Kalimati" w:hint="cs"/>
          <w:sz w:val="20"/>
          <w:szCs w:val="20"/>
          <w:cs/>
          <w:lang w:bidi="hi-IN"/>
        </w:rPr>
        <w:t>अनुरोध</w:t>
      </w:r>
      <w:r w:rsidRPr="000A34BD">
        <w:rPr>
          <w:rFonts w:cs="Kalimati"/>
          <w:sz w:val="20"/>
          <w:szCs w:val="20"/>
          <w:cs/>
          <w:lang w:bidi="hi-IN"/>
        </w:rPr>
        <w:t xml:space="preserve"> </w:t>
      </w:r>
      <w:r w:rsidRPr="000A34BD">
        <w:rPr>
          <w:rFonts w:ascii="Kokila" w:hAnsi="Kokila" w:cs="Kalimati" w:hint="cs"/>
          <w:sz w:val="20"/>
          <w:szCs w:val="20"/>
          <w:cs/>
          <w:lang w:bidi="hi-IN"/>
        </w:rPr>
        <w:t>गर्दछु।</w:t>
      </w:r>
    </w:p>
    <w:p w14:paraId="7EC8CBE1" w14:textId="77777777" w:rsidR="00845B77" w:rsidRPr="000A34BD" w:rsidRDefault="00845B77" w:rsidP="00845B77">
      <w:pPr>
        <w:tabs>
          <w:tab w:val="left" w:pos="720"/>
        </w:tabs>
        <w:jc w:val="both"/>
        <w:rPr>
          <w:rFonts w:cs="Kalimati"/>
          <w:sz w:val="20"/>
          <w:szCs w:val="20"/>
        </w:rPr>
      </w:pPr>
      <w:r w:rsidRPr="000A34BD">
        <w:rPr>
          <w:rFonts w:ascii="Kokila" w:hAnsi="Kokila" w:cs="Kalimati" w:hint="cs"/>
          <w:b/>
          <w:bCs/>
          <w:sz w:val="20"/>
          <w:szCs w:val="20"/>
          <w:cs/>
          <w:lang w:bidi="hi-IN"/>
        </w:rPr>
        <w:t>तपशिल</w:t>
      </w:r>
      <w:r w:rsidRPr="000A34BD">
        <w:rPr>
          <w:rFonts w:cs="Kalimati"/>
          <w:sz w:val="20"/>
          <w:szCs w:val="20"/>
          <w:rtl/>
          <w:cs/>
        </w:rPr>
        <w:t xml:space="preserve"> </w:t>
      </w:r>
    </w:p>
    <w:tbl>
      <w:tblPr>
        <w:tblW w:w="5000" w:type="pct"/>
        <w:tblLook w:val="04A0" w:firstRow="1" w:lastRow="0" w:firstColumn="1" w:lastColumn="0" w:noHBand="0" w:noVBand="1"/>
      </w:tblPr>
      <w:tblGrid>
        <w:gridCol w:w="657"/>
        <w:gridCol w:w="976"/>
        <w:gridCol w:w="611"/>
        <w:gridCol w:w="1358"/>
        <w:gridCol w:w="979"/>
        <w:gridCol w:w="1805"/>
        <w:gridCol w:w="1471"/>
        <w:gridCol w:w="1159"/>
      </w:tblGrid>
      <w:tr w:rsidR="0026384E" w:rsidRPr="000A34BD" w14:paraId="48AC2AA8" w14:textId="77777777" w:rsidTr="00E80EF5">
        <w:trPr>
          <w:trHeight w:val="624"/>
        </w:trPr>
        <w:tc>
          <w:tcPr>
            <w:tcW w:w="364" w:type="pct"/>
            <w:tcBorders>
              <w:top w:val="single" w:sz="4" w:space="0" w:color="auto"/>
              <w:left w:val="single" w:sz="4" w:space="0" w:color="auto"/>
              <w:bottom w:val="single" w:sz="4" w:space="0" w:color="auto"/>
              <w:right w:val="single" w:sz="4" w:space="0" w:color="auto"/>
            </w:tcBorders>
            <w:hideMark/>
          </w:tcPr>
          <w:p w14:paraId="78427E0E"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क्र</w:t>
            </w:r>
            <w:r w:rsidRPr="000A34BD">
              <w:rPr>
                <w:rFonts w:cs="Kalimati"/>
                <w:sz w:val="20"/>
                <w:szCs w:val="20"/>
                <w:cs/>
                <w:lang w:bidi="hi-IN"/>
              </w:rPr>
              <w:t>.</w:t>
            </w:r>
            <w:r w:rsidRPr="000A34BD">
              <w:rPr>
                <w:rFonts w:ascii="Kokila" w:hAnsi="Kokila" w:cs="Kalimati" w:hint="cs"/>
                <w:sz w:val="20"/>
                <w:szCs w:val="20"/>
                <w:cs/>
                <w:lang w:bidi="hi-IN"/>
              </w:rPr>
              <w:t>सं</w:t>
            </w:r>
          </w:p>
        </w:tc>
        <w:tc>
          <w:tcPr>
            <w:tcW w:w="541" w:type="pct"/>
            <w:tcBorders>
              <w:top w:val="single" w:sz="4" w:space="0" w:color="auto"/>
              <w:left w:val="nil"/>
              <w:bottom w:val="single" w:sz="4" w:space="0" w:color="auto"/>
              <w:right w:val="single" w:sz="4" w:space="0" w:color="auto"/>
            </w:tcBorders>
            <w:hideMark/>
          </w:tcPr>
          <w:p w14:paraId="29EAE117"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आवेदन</w:t>
            </w:r>
            <w:r w:rsidRPr="000A34BD">
              <w:rPr>
                <w:rFonts w:cs="Kalimati"/>
                <w:sz w:val="20"/>
                <w:szCs w:val="20"/>
                <w:rtl/>
                <w:cs/>
              </w:rPr>
              <w:t xml:space="preserve"> </w:t>
            </w:r>
            <w:r w:rsidRPr="000A34BD">
              <w:rPr>
                <w:rFonts w:ascii="Kokila" w:hAnsi="Kokila" w:cs="Kalimati" w:hint="cs"/>
                <w:sz w:val="20"/>
                <w:szCs w:val="20"/>
                <w:cs/>
                <w:lang w:bidi="hi-IN"/>
              </w:rPr>
              <w:t>दर्ता</w:t>
            </w:r>
            <w:r w:rsidRPr="000A34BD">
              <w:rPr>
                <w:rFonts w:cs="Kalimati"/>
                <w:sz w:val="20"/>
                <w:szCs w:val="20"/>
              </w:rPr>
              <w:t xml:space="preserve"> </w:t>
            </w:r>
            <w:r w:rsidRPr="000A34BD">
              <w:rPr>
                <w:rFonts w:ascii="Kokila" w:hAnsi="Kokila" w:cs="Kalimati" w:hint="cs"/>
                <w:sz w:val="20"/>
                <w:szCs w:val="20"/>
                <w:cs/>
                <w:lang w:bidi="hi-IN"/>
              </w:rPr>
              <w:t>नं</w:t>
            </w:r>
            <w:r w:rsidRPr="000A34BD">
              <w:rPr>
                <w:rFonts w:cs="Kalimati"/>
                <w:sz w:val="20"/>
                <w:szCs w:val="20"/>
                <w:cs/>
                <w:lang w:bidi="hi-IN"/>
              </w:rPr>
              <w:t>.</w:t>
            </w:r>
          </w:p>
        </w:tc>
        <w:tc>
          <w:tcPr>
            <w:tcW w:w="339" w:type="pct"/>
            <w:tcBorders>
              <w:top w:val="single" w:sz="4" w:space="0" w:color="auto"/>
              <w:left w:val="nil"/>
              <w:bottom w:val="single" w:sz="4" w:space="0" w:color="auto"/>
              <w:right w:val="single" w:sz="4" w:space="0" w:color="auto"/>
            </w:tcBorders>
            <w:hideMark/>
          </w:tcPr>
          <w:p w14:paraId="32C9E887"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दर्ता</w:t>
            </w:r>
            <w:r w:rsidRPr="000A34BD">
              <w:rPr>
                <w:rFonts w:cs="Kalimati"/>
                <w:sz w:val="20"/>
                <w:szCs w:val="20"/>
              </w:rPr>
              <w:t xml:space="preserve"> </w:t>
            </w:r>
            <w:r w:rsidRPr="000A34BD">
              <w:rPr>
                <w:rFonts w:ascii="Kokila" w:hAnsi="Kokila" w:cs="Kalimati" w:hint="cs"/>
                <w:sz w:val="20"/>
                <w:szCs w:val="20"/>
                <w:cs/>
                <w:lang w:bidi="hi-IN"/>
              </w:rPr>
              <w:t>मिति</w:t>
            </w:r>
          </w:p>
        </w:tc>
        <w:tc>
          <w:tcPr>
            <w:tcW w:w="753" w:type="pct"/>
            <w:tcBorders>
              <w:top w:val="single" w:sz="4" w:space="0" w:color="auto"/>
              <w:left w:val="nil"/>
              <w:bottom w:val="single" w:sz="4" w:space="0" w:color="auto"/>
              <w:right w:val="single" w:sz="4" w:space="0" w:color="auto"/>
            </w:tcBorders>
            <w:hideMark/>
          </w:tcPr>
          <w:p w14:paraId="06EA4D3A"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आवेदकको</w:t>
            </w:r>
            <w:r w:rsidRPr="000A34BD">
              <w:rPr>
                <w:rFonts w:cs="Kalimati"/>
                <w:sz w:val="20"/>
                <w:szCs w:val="20"/>
              </w:rPr>
              <w:t xml:space="preserve"> </w:t>
            </w:r>
            <w:r w:rsidRPr="000A34BD">
              <w:rPr>
                <w:rFonts w:ascii="Kokila" w:hAnsi="Kokila" w:cs="Kalimati" w:hint="cs"/>
                <w:sz w:val="20"/>
                <w:szCs w:val="20"/>
                <w:cs/>
                <w:lang w:bidi="hi-IN"/>
              </w:rPr>
              <w:t>नाम</w:t>
            </w:r>
            <w:r w:rsidRPr="000A34BD">
              <w:rPr>
                <w:rFonts w:cs="Kalimati"/>
                <w:sz w:val="20"/>
                <w:szCs w:val="20"/>
                <w:cs/>
                <w:lang w:bidi="hi-IN"/>
              </w:rPr>
              <w:t>/</w:t>
            </w:r>
            <w:r w:rsidRPr="000A34BD">
              <w:rPr>
                <w:rFonts w:ascii="Kokila" w:hAnsi="Kokila" w:cs="Kalimati" w:hint="cs"/>
                <w:sz w:val="20"/>
                <w:szCs w:val="20"/>
                <w:cs/>
                <w:lang w:bidi="hi-IN"/>
              </w:rPr>
              <w:t>ठेगाना</w:t>
            </w:r>
          </w:p>
        </w:tc>
        <w:tc>
          <w:tcPr>
            <w:tcW w:w="543" w:type="pct"/>
            <w:tcBorders>
              <w:top w:val="single" w:sz="4" w:space="0" w:color="auto"/>
              <w:left w:val="nil"/>
              <w:bottom w:val="single" w:sz="4" w:space="0" w:color="auto"/>
              <w:right w:val="single" w:sz="4" w:space="0" w:color="auto"/>
            </w:tcBorders>
            <w:hideMark/>
          </w:tcPr>
          <w:p w14:paraId="65A156CD"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Pr>
              <w:t xml:space="preserve"> </w:t>
            </w:r>
            <w:r w:rsidRPr="000A34BD">
              <w:rPr>
                <w:rFonts w:ascii="Kokila" w:hAnsi="Kokila" w:cs="Kalimati" w:hint="cs"/>
                <w:sz w:val="20"/>
                <w:szCs w:val="20"/>
                <w:cs/>
                <w:lang w:bidi="hi-IN"/>
              </w:rPr>
              <w:t>बाली</w:t>
            </w:r>
          </w:p>
        </w:tc>
        <w:tc>
          <w:tcPr>
            <w:tcW w:w="1001" w:type="pct"/>
            <w:tcBorders>
              <w:top w:val="single" w:sz="4" w:space="0" w:color="auto"/>
              <w:left w:val="nil"/>
              <w:bottom w:val="single" w:sz="4" w:space="0" w:color="auto"/>
              <w:right w:val="single" w:sz="4" w:space="0" w:color="auto"/>
            </w:tcBorders>
            <w:hideMark/>
          </w:tcPr>
          <w:p w14:paraId="798BE12B"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प्रस्तावित</w:t>
            </w:r>
            <w:r w:rsidRPr="000A34BD">
              <w:rPr>
                <w:rFonts w:cs="Kalimati"/>
                <w:sz w:val="20"/>
                <w:szCs w:val="20"/>
              </w:rPr>
              <w:t xml:space="preserve"> </w:t>
            </w:r>
            <w:r w:rsidRPr="000A34BD">
              <w:rPr>
                <w:rFonts w:ascii="Kokila" w:hAnsi="Kokila" w:cs="Kalimati" w:hint="cs"/>
                <w:sz w:val="20"/>
                <w:szCs w:val="20"/>
                <w:cs/>
                <w:lang w:bidi="hi-IN"/>
              </w:rPr>
              <w:t>क्षेत्रफल</w:t>
            </w:r>
            <w:r w:rsidRPr="000A34BD">
              <w:rPr>
                <w:rFonts w:cs="Kalimati"/>
                <w:sz w:val="20"/>
                <w:szCs w:val="20"/>
              </w:rPr>
              <w:t xml:space="preserve"> (</w:t>
            </w:r>
            <w:r w:rsidRPr="000A34BD">
              <w:rPr>
                <w:rFonts w:ascii="Kokila" w:hAnsi="Kokila" w:cs="Kalimati" w:hint="cs"/>
                <w:sz w:val="20"/>
                <w:szCs w:val="20"/>
                <w:cs/>
                <w:lang w:bidi="hi-IN"/>
              </w:rPr>
              <w:t>रोपनी</w:t>
            </w:r>
            <w:r w:rsidRPr="000A34BD">
              <w:rPr>
                <w:rFonts w:cs="Kalimati"/>
                <w:sz w:val="20"/>
                <w:szCs w:val="20"/>
              </w:rPr>
              <w:t xml:space="preserve"> )</w:t>
            </w:r>
          </w:p>
        </w:tc>
        <w:tc>
          <w:tcPr>
            <w:tcW w:w="816" w:type="pct"/>
            <w:tcBorders>
              <w:top w:val="single" w:sz="4" w:space="0" w:color="auto"/>
              <w:left w:val="nil"/>
              <w:bottom w:val="single" w:sz="4" w:space="0" w:color="auto"/>
              <w:right w:val="single" w:sz="4" w:space="0" w:color="auto"/>
            </w:tcBorders>
            <w:hideMark/>
          </w:tcPr>
          <w:p w14:paraId="064A21A4"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प्राप्ताङ्क</w:t>
            </w:r>
          </w:p>
        </w:tc>
        <w:tc>
          <w:tcPr>
            <w:tcW w:w="643" w:type="pct"/>
            <w:tcBorders>
              <w:top w:val="single" w:sz="4" w:space="0" w:color="auto"/>
              <w:left w:val="nil"/>
              <w:bottom w:val="single" w:sz="4" w:space="0" w:color="auto"/>
              <w:right w:val="single" w:sz="4" w:space="0" w:color="auto"/>
            </w:tcBorders>
            <w:hideMark/>
          </w:tcPr>
          <w:p w14:paraId="64F93D29" w14:textId="77777777" w:rsidR="00845B77" w:rsidRPr="000A34BD" w:rsidRDefault="00845B77" w:rsidP="00E80EF5">
            <w:pPr>
              <w:tabs>
                <w:tab w:val="left" w:pos="720"/>
              </w:tabs>
              <w:jc w:val="center"/>
              <w:rPr>
                <w:rFonts w:cs="Kalimati"/>
                <w:sz w:val="20"/>
                <w:szCs w:val="20"/>
              </w:rPr>
            </w:pPr>
            <w:r w:rsidRPr="000A34BD">
              <w:rPr>
                <w:rFonts w:ascii="Kokila" w:hAnsi="Kokila" w:cs="Kalimati" w:hint="cs"/>
                <w:sz w:val="20"/>
                <w:szCs w:val="20"/>
                <w:cs/>
                <w:lang w:bidi="hi-IN"/>
              </w:rPr>
              <w:t>कैफियत</w:t>
            </w:r>
          </w:p>
        </w:tc>
      </w:tr>
      <w:tr w:rsidR="0026384E" w:rsidRPr="000A34BD" w14:paraId="36558204"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0FED43E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1C53AD3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51291A2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30DE329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5746FF6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59C0EFA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59B5CBD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2E5963C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3422226"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09699A3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334CE8E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288F81A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246D525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10FD6ED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6591D24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263D7D2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1FF84A2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1899617"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6B24CD1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7DDBE70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783B006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0A8C9D2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4F74F01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542BEB9D"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33FABB8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34F90D8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2854DCB"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264FCF3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5ECD492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047CEEC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47E23C2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4D2ADD3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0076600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584EB17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5DFB735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64387ACF"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1F060F2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4680440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41BE99D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4821542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41A7389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47329E1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7BE7E31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0A01056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7D780373"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65CC3AD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66FAAD5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39D99F6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6CC50B5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5E51933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7A88F02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7272063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1B649A1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5C17B640"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00293B3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48D2020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3BA3A35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0FBE8465"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1AE9E23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19985BC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0505CE8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4AD1578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44DB1E38"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14B797C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6246A80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4BA8DC4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2816569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7C03F846"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3F58A27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465CC38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6FC71E1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D076E6F"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25232289"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4FF0B397"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60268F2E"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424FC40F"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09213FF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5B9F389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064A3D71"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6923C9F3"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r w:rsidR="0026384E" w:rsidRPr="000A34BD" w14:paraId="18749D15" w14:textId="77777777" w:rsidTr="00E80EF5">
        <w:trPr>
          <w:trHeight w:val="288"/>
        </w:trPr>
        <w:tc>
          <w:tcPr>
            <w:tcW w:w="364" w:type="pct"/>
            <w:tcBorders>
              <w:top w:val="nil"/>
              <w:left w:val="single" w:sz="4" w:space="0" w:color="auto"/>
              <w:bottom w:val="single" w:sz="4" w:space="0" w:color="auto"/>
              <w:right w:val="single" w:sz="4" w:space="0" w:color="auto"/>
            </w:tcBorders>
            <w:noWrap/>
            <w:vAlign w:val="bottom"/>
            <w:hideMark/>
          </w:tcPr>
          <w:p w14:paraId="4124552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1" w:type="pct"/>
            <w:tcBorders>
              <w:top w:val="nil"/>
              <w:left w:val="nil"/>
              <w:bottom w:val="single" w:sz="4" w:space="0" w:color="auto"/>
              <w:right w:val="single" w:sz="4" w:space="0" w:color="auto"/>
            </w:tcBorders>
            <w:noWrap/>
            <w:vAlign w:val="bottom"/>
            <w:hideMark/>
          </w:tcPr>
          <w:p w14:paraId="29E418FB"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339" w:type="pct"/>
            <w:tcBorders>
              <w:top w:val="nil"/>
              <w:left w:val="nil"/>
              <w:bottom w:val="single" w:sz="4" w:space="0" w:color="auto"/>
              <w:right w:val="single" w:sz="4" w:space="0" w:color="auto"/>
            </w:tcBorders>
            <w:noWrap/>
            <w:vAlign w:val="bottom"/>
            <w:hideMark/>
          </w:tcPr>
          <w:p w14:paraId="2E9F1E2A"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753" w:type="pct"/>
            <w:tcBorders>
              <w:top w:val="nil"/>
              <w:left w:val="nil"/>
              <w:bottom w:val="single" w:sz="4" w:space="0" w:color="auto"/>
              <w:right w:val="single" w:sz="4" w:space="0" w:color="auto"/>
            </w:tcBorders>
            <w:noWrap/>
            <w:vAlign w:val="bottom"/>
            <w:hideMark/>
          </w:tcPr>
          <w:p w14:paraId="295507F4"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543" w:type="pct"/>
            <w:tcBorders>
              <w:top w:val="nil"/>
              <w:left w:val="nil"/>
              <w:bottom w:val="single" w:sz="4" w:space="0" w:color="auto"/>
              <w:right w:val="single" w:sz="4" w:space="0" w:color="auto"/>
            </w:tcBorders>
            <w:noWrap/>
            <w:vAlign w:val="bottom"/>
            <w:hideMark/>
          </w:tcPr>
          <w:p w14:paraId="3E1ED530"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1001" w:type="pct"/>
            <w:tcBorders>
              <w:top w:val="nil"/>
              <w:left w:val="nil"/>
              <w:bottom w:val="single" w:sz="4" w:space="0" w:color="auto"/>
              <w:right w:val="single" w:sz="4" w:space="0" w:color="auto"/>
            </w:tcBorders>
            <w:noWrap/>
            <w:vAlign w:val="bottom"/>
            <w:hideMark/>
          </w:tcPr>
          <w:p w14:paraId="3FE55918"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816" w:type="pct"/>
            <w:tcBorders>
              <w:top w:val="nil"/>
              <w:left w:val="nil"/>
              <w:bottom w:val="single" w:sz="4" w:space="0" w:color="auto"/>
              <w:right w:val="single" w:sz="4" w:space="0" w:color="auto"/>
            </w:tcBorders>
            <w:noWrap/>
            <w:vAlign w:val="bottom"/>
            <w:hideMark/>
          </w:tcPr>
          <w:p w14:paraId="5C97D292"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c>
          <w:tcPr>
            <w:tcW w:w="643" w:type="pct"/>
            <w:tcBorders>
              <w:top w:val="nil"/>
              <w:left w:val="nil"/>
              <w:bottom w:val="single" w:sz="4" w:space="0" w:color="auto"/>
              <w:right w:val="single" w:sz="4" w:space="0" w:color="auto"/>
            </w:tcBorders>
            <w:noWrap/>
            <w:vAlign w:val="bottom"/>
            <w:hideMark/>
          </w:tcPr>
          <w:p w14:paraId="4776179C" w14:textId="77777777" w:rsidR="00845B77" w:rsidRPr="000A34BD" w:rsidRDefault="00845B77" w:rsidP="00E80EF5">
            <w:pPr>
              <w:tabs>
                <w:tab w:val="left" w:pos="720"/>
              </w:tabs>
              <w:jc w:val="both"/>
              <w:rPr>
                <w:rFonts w:cs="Kalimati"/>
                <w:sz w:val="20"/>
                <w:szCs w:val="20"/>
              </w:rPr>
            </w:pPr>
            <w:r w:rsidRPr="000A34BD">
              <w:rPr>
                <w:rFonts w:cs="Kalimati"/>
                <w:sz w:val="20"/>
                <w:szCs w:val="20"/>
              </w:rPr>
              <w:t> </w:t>
            </w:r>
          </w:p>
        </w:tc>
      </w:tr>
    </w:tbl>
    <w:p w14:paraId="4CBAE733" w14:textId="77777777" w:rsidR="00845B77" w:rsidRPr="000A34BD" w:rsidRDefault="00845B77" w:rsidP="00845B77">
      <w:pPr>
        <w:tabs>
          <w:tab w:val="left" w:pos="720"/>
        </w:tabs>
        <w:jc w:val="both"/>
        <w:rPr>
          <w:rFonts w:cs="Kalimati"/>
          <w:b/>
          <w:bCs/>
          <w:sz w:val="20"/>
          <w:szCs w:val="20"/>
        </w:rPr>
      </w:pPr>
      <w:r w:rsidRPr="000A34BD">
        <w:rPr>
          <w:rFonts w:ascii="Kokila" w:hAnsi="Kokila" w:cs="Kalimati" w:hint="cs"/>
          <w:b/>
          <w:bCs/>
          <w:sz w:val="20"/>
          <w:szCs w:val="20"/>
          <w:cs/>
          <w:lang w:bidi="hi-IN"/>
        </w:rPr>
        <w:t>संलग्न</w:t>
      </w:r>
      <w:r w:rsidRPr="000A34BD">
        <w:rPr>
          <w:rFonts w:cs="Kalimati"/>
          <w:b/>
          <w:bCs/>
          <w:sz w:val="20"/>
          <w:szCs w:val="20"/>
          <w:cs/>
          <w:lang w:bidi="hi-IN"/>
        </w:rPr>
        <w:t xml:space="preserve"> </w:t>
      </w:r>
      <w:r w:rsidRPr="000A34BD">
        <w:rPr>
          <w:rFonts w:ascii="Kokila" w:hAnsi="Kokila" w:cs="Kalimati" w:hint="cs"/>
          <w:b/>
          <w:bCs/>
          <w:sz w:val="20"/>
          <w:szCs w:val="20"/>
          <w:cs/>
          <w:lang w:bidi="hi-IN"/>
        </w:rPr>
        <w:t>कागजातहरु</w:t>
      </w:r>
    </w:p>
    <w:p w14:paraId="39446EB0" w14:textId="77777777" w:rsidR="00845B77" w:rsidRPr="000A34BD" w:rsidRDefault="00845B77">
      <w:pPr>
        <w:pStyle w:val="ListParagraph"/>
        <w:numPr>
          <w:ilvl w:val="0"/>
          <w:numId w:val="55"/>
        </w:numPr>
        <w:tabs>
          <w:tab w:val="left" w:pos="720"/>
        </w:tabs>
        <w:ind w:left="810"/>
        <w:contextualSpacing/>
        <w:jc w:val="both"/>
        <w:rPr>
          <w:rFonts w:cs="Kalimati"/>
          <w:sz w:val="20"/>
          <w:szCs w:val="20"/>
        </w:rPr>
      </w:pPr>
      <w:r w:rsidRPr="000A34BD">
        <w:rPr>
          <w:rFonts w:ascii="Kokila" w:hAnsi="Kokila" w:cs="Kalimati" w:hint="cs"/>
          <w:sz w:val="20"/>
          <w:szCs w:val="20"/>
          <w:cs/>
          <w:lang w:bidi="hi-IN"/>
        </w:rPr>
        <w:t>दर्ता</w:t>
      </w:r>
      <w:r w:rsidRPr="000A34BD">
        <w:rPr>
          <w:rFonts w:cs="Kalimati"/>
          <w:sz w:val="20"/>
          <w:szCs w:val="20"/>
          <w:cs/>
          <w:lang w:bidi="hi-IN"/>
        </w:rPr>
        <w:t xml:space="preserve"> </w:t>
      </w:r>
      <w:r w:rsidRPr="000A34BD">
        <w:rPr>
          <w:rFonts w:ascii="Kokila" w:hAnsi="Kokila" w:cs="Kalimati" w:hint="cs"/>
          <w:sz w:val="20"/>
          <w:szCs w:val="20"/>
          <w:cs/>
          <w:lang w:bidi="hi-IN"/>
        </w:rPr>
        <w:t>भएका</w:t>
      </w:r>
      <w:r w:rsidRPr="000A34BD">
        <w:rPr>
          <w:rFonts w:cs="Kalimati"/>
          <w:sz w:val="20"/>
          <w:szCs w:val="20"/>
          <w:cs/>
          <w:lang w:bidi="hi-IN"/>
        </w:rPr>
        <w:t xml:space="preserve"> </w:t>
      </w:r>
      <w:r w:rsidRPr="000A34BD">
        <w:rPr>
          <w:rFonts w:ascii="Kokila" w:hAnsi="Kokila" w:cs="Kalimati" w:hint="cs"/>
          <w:sz w:val="20"/>
          <w:szCs w:val="20"/>
          <w:cs/>
          <w:lang w:bidi="ne-NP"/>
        </w:rPr>
        <w:t>सम्पूर्ण</w:t>
      </w:r>
      <w:r w:rsidRPr="000A34BD">
        <w:rPr>
          <w:rFonts w:cs="Kalimati"/>
          <w:sz w:val="20"/>
          <w:szCs w:val="20"/>
          <w:cs/>
          <w:lang w:bidi="ne-NP"/>
        </w:rPr>
        <w:t xml:space="preserve"> </w:t>
      </w:r>
      <w:r w:rsidRPr="000A34BD">
        <w:rPr>
          <w:rFonts w:ascii="Kokila" w:hAnsi="Kokila" w:cs="Kalimati" w:hint="cs"/>
          <w:sz w:val="20"/>
          <w:szCs w:val="20"/>
          <w:cs/>
          <w:lang w:bidi="hi-IN"/>
        </w:rPr>
        <w:t>सक्कलै</w:t>
      </w:r>
      <w:r w:rsidRPr="000A34BD">
        <w:rPr>
          <w:rFonts w:cs="Kalimati"/>
          <w:sz w:val="20"/>
          <w:szCs w:val="20"/>
          <w:cs/>
          <w:lang w:bidi="hi-IN"/>
        </w:rPr>
        <w:t xml:space="preserve"> </w:t>
      </w:r>
      <w:r w:rsidRPr="000A34BD">
        <w:rPr>
          <w:rFonts w:ascii="Kokila" w:hAnsi="Kokila" w:cs="Kalimati" w:hint="cs"/>
          <w:sz w:val="20"/>
          <w:szCs w:val="20"/>
          <w:cs/>
          <w:lang w:bidi="hi-IN"/>
        </w:rPr>
        <w:t>आवेदन</w:t>
      </w:r>
      <w:proofErr w:type="spellStart"/>
      <w:r w:rsidRPr="000A34BD">
        <w:rPr>
          <w:rFonts w:ascii="Kokila" w:hAnsi="Kokila" w:cs="Kalimati" w:hint="cs"/>
          <w:sz w:val="20"/>
          <w:szCs w:val="20"/>
          <w:cs/>
          <w:lang w:bidi="ne-NP"/>
        </w:rPr>
        <w:t>हरु</w:t>
      </w:r>
      <w:proofErr w:type="spellEnd"/>
      <w:r w:rsidRPr="000A34BD">
        <w:rPr>
          <w:rFonts w:cs="Kalimati"/>
          <w:sz w:val="20"/>
          <w:szCs w:val="20"/>
        </w:rPr>
        <w:t xml:space="preserve"> </w:t>
      </w:r>
      <w:r w:rsidRPr="000A34BD">
        <w:rPr>
          <w:rFonts w:ascii="Kokila" w:hAnsi="Kokila" w:cs="Kalimati" w:hint="cs"/>
          <w:sz w:val="20"/>
          <w:szCs w:val="20"/>
          <w:cs/>
          <w:lang w:bidi="hi-IN"/>
        </w:rPr>
        <w:t>र</w:t>
      </w:r>
      <w:r w:rsidRPr="000A34BD">
        <w:rPr>
          <w:rFonts w:cs="Kalimati"/>
          <w:sz w:val="20"/>
          <w:szCs w:val="20"/>
          <w:cs/>
          <w:lang w:bidi="hi-IN"/>
        </w:rPr>
        <w:t xml:space="preserve"> </w:t>
      </w:r>
      <w:r w:rsidRPr="000A34BD">
        <w:rPr>
          <w:rFonts w:ascii="Kokila" w:hAnsi="Kokila" w:cs="Kalimati" w:hint="cs"/>
          <w:sz w:val="20"/>
          <w:szCs w:val="20"/>
          <w:cs/>
          <w:lang w:bidi="hi-IN"/>
        </w:rPr>
        <w:t>त्यस</w:t>
      </w:r>
      <w:r w:rsidRPr="000A34BD">
        <w:rPr>
          <w:rFonts w:cs="Kalimati"/>
          <w:sz w:val="20"/>
          <w:szCs w:val="20"/>
          <w:cs/>
          <w:lang w:bidi="hi-IN"/>
        </w:rPr>
        <w:t xml:space="preserve"> </w:t>
      </w:r>
      <w:r w:rsidRPr="000A34BD">
        <w:rPr>
          <w:rFonts w:ascii="Kokila" w:hAnsi="Kokila" w:cs="Kalimati" w:hint="cs"/>
          <w:sz w:val="20"/>
          <w:szCs w:val="20"/>
          <w:cs/>
          <w:lang w:bidi="hi-IN"/>
        </w:rPr>
        <w:t>साथ</w:t>
      </w:r>
      <w:r w:rsidRPr="000A34BD">
        <w:rPr>
          <w:rFonts w:cs="Kalimati"/>
          <w:sz w:val="20"/>
          <w:szCs w:val="20"/>
          <w:cs/>
          <w:lang w:bidi="hi-IN"/>
        </w:rPr>
        <w:t xml:space="preserve"> </w:t>
      </w:r>
      <w:r w:rsidRPr="000A34BD">
        <w:rPr>
          <w:rFonts w:ascii="Kokila" w:hAnsi="Kokila" w:cs="Kalimati" w:hint="cs"/>
          <w:sz w:val="20"/>
          <w:szCs w:val="20"/>
          <w:cs/>
          <w:lang w:bidi="hi-IN"/>
        </w:rPr>
        <w:t>पेश</w:t>
      </w:r>
      <w:r w:rsidRPr="000A34BD">
        <w:rPr>
          <w:rFonts w:cs="Kalimati"/>
          <w:sz w:val="20"/>
          <w:szCs w:val="20"/>
          <w:cs/>
          <w:lang w:bidi="hi-IN"/>
        </w:rPr>
        <w:t xml:space="preserve"> </w:t>
      </w:r>
      <w:r w:rsidRPr="000A34BD">
        <w:rPr>
          <w:rFonts w:ascii="Kokila" w:hAnsi="Kokila" w:cs="Kalimati" w:hint="cs"/>
          <w:sz w:val="20"/>
          <w:szCs w:val="20"/>
          <w:cs/>
          <w:lang w:bidi="hi-IN"/>
        </w:rPr>
        <w:t>भएका</w:t>
      </w:r>
      <w:r w:rsidRPr="000A34BD">
        <w:rPr>
          <w:rFonts w:cs="Kalimati"/>
          <w:sz w:val="20"/>
          <w:szCs w:val="20"/>
          <w:cs/>
          <w:lang w:bidi="hi-IN"/>
        </w:rPr>
        <w:t xml:space="preserve"> </w:t>
      </w:r>
      <w:r w:rsidRPr="000A34BD">
        <w:rPr>
          <w:rFonts w:ascii="Kokila" w:hAnsi="Kokila" w:cs="Kalimati" w:hint="cs"/>
          <w:sz w:val="20"/>
          <w:szCs w:val="20"/>
          <w:cs/>
          <w:lang w:bidi="hi-IN"/>
        </w:rPr>
        <w:t>कागजातहरु</w:t>
      </w:r>
    </w:p>
    <w:p w14:paraId="115723A4" w14:textId="08B7966F" w:rsidR="00845B77" w:rsidRPr="000A34BD" w:rsidRDefault="00845B77">
      <w:pPr>
        <w:pStyle w:val="ListParagraph"/>
        <w:numPr>
          <w:ilvl w:val="0"/>
          <w:numId w:val="55"/>
        </w:numPr>
        <w:tabs>
          <w:tab w:val="left" w:pos="720"/>
        </w:tabs>
        <w:ind w:left="810"/>
        <w:contextualSpacing/>
        <w:jc w:val="both"/>
        <w:rPr>
          <w:rFonts w:cs="Kalimati"/>
          <w:sz w:val="20"/>
          <w:szCs w:val="20"/>
        </w:rPr>
      </w:pPr>
      <w:r w:rsidRPr="000A34BD">
        <w:rPr>
          <w:rFonts w:ascii="Kokila" w:hAnsi="Kokila" w:cs="Kalimati" w:hint="cs"/>
          <w:sz w:val="20"/>
          <w:szCs w:val="20"/>
          <w:cs/>
          <w:lang w:bidi="ne-NP"/>
        </w:rPr>
        <w:t xml:space="preserve">हरेक आवेदनको </w:t>
      </w:r>
      <w:r w:rsidRPr="000A34BD">
        <w:rPr>
          <w:rFonts w:ascii="Kokila" w:hAnsi="Kokila" w:cs="Kalimati"/>
          <w:sz w:val="20"/>
          <w:szCs w:val="20"/>
          <w:cs/>
          <w:lang w:bidi="ne-NP"/>
        </w:rPr>
        <w:t>अनुसूची २</w:t>
      </w:r>
      <w:r w:rsidR="002613B2">
        <w:rPr>
          <w:rFonts w:ascii="Kokila" w:hAnsi="Kokila" w:cs="Kalimati" w:hint="cs"/>
          <w:sz w:val="20"/>
          <w:szCs w:val="20"/>
          <w:cs/>
          <w:lang w:bidi="ne-NP"/>
        </w:rPr>
        <w:t>४</w:t>
      </w:r>
      <w:r w:rsidRPr="000A34BD">
        <w:rPr>
          <w:rFonts w:ascii="Kokila" w:hAnsi="Kokila" w:cs="Kalimati"/>
          <w:sz w:val="20"/>
          <w:szCs w:val="20"/>
          <w:lang w:val="en-US" w:bidi="ne-NP"/>
        </w:rPr>
        <w:t xml:space="preserve">, </w:t>
      </w:r>
      <w:r w:rsidRPr="000A34BD">
        <w:rPr>
          <w:rFonts w:ascii="Kokila" w:hAnsi="Kokila" w:cs="Kalimati"/>
          <w:sz w:val="20"/>
          <w:szCs w:val="20"/>
          <w:cs/>
          <w:lang w:bidi="ne-NP"/>
        </w:rPr>
        <w:t>अनुसूची २</w:t>
      </w:r>
      <w:r w:rsidR="002613B2">
        <w:rPr>
          <w:rFonts w:ascii="Kokila" w:hAnsi="Kokila" w:cs="Kalimati" w:hint="cs"/>
          <w:sz w:val="20"/>
          <w:szCs w:val="20"/>
          <w:cs/>
          <w:lang w:bidi="ne-NP"/>
        </w:rPr>
        <w:t>५</w:t>
      </w:r>
      <w:r w:rsidRPr="000A34BD">
        <w:rPr>
          <w:rFonts w:ascii="Kokila" w:hAnsi="Kokila" w:cs="Kalimati"/>
          <w:sz w:val="20"/>
          <w:szCs w:val="20"/>
          <w:lang w:val="en-US" w:bidi="ne-NP"/>
        </w:rPr>
        <w:t xml:space="preserve"> </w:t>
      </w:r>
      <w:r w:rsidRPr="000A34BD">
        <w:rPr>
          <w:rFonts w:ascii="Kokila" w:hAnsi="Kokila" w:cs="Kalimati"/>
          <w:sz w:val="20"/>
          <w:szCs w:val="20"/>
          <w:cs/>
          <w:lang w:val="en-US" w:bidi="ne-NP"/>
        </w:rPr>
        <w:t>र अनुसूची २</w:t>
      </w:r>
      <w:r w:rsidR="002613B2">
        <w:rPr>
          <w:rFonts w:ascii="Kokila" w:hAnsi="Kokila" w:cs="Kalimati" w:hint="cs"/>
          <w:sz w:val="20"/>
          <w:szCs w:val="20"/>
          <w:cs/>
          <w:lang w:val="en-US" w:bidi="ne-NP"/>
        </w:rPr>
        <w:t>६</w:t>
      </w:r>
      <w:r w:rsidRPr="000A34BD">
        <w:rPr>
          <w:rFonts w:ascii="Kokila" w:hAnsi="Kokila" w:cs="Kalimati" w:hint="cs"/>
          <w:sz w:val="20"/>
          <w:szCs w:val="20"/>
          <w:cs/>
          <w:lang w:val="en-US" w:bidi="ne-NP"/>
        </w:rPr>
        <w:t xml:space="preserve"> बमोजिमको मूल्याङ्कन</w:t>
      </w:r>
    </w:p>
    <w:p w14:paraId="56FF0BEA" w14:textId="77777777" w:rsidR="00845B77" w:rsidRPr="000A34BD" w:rsidRDefault="00845B77">
      <w:pPr>
        <w:pStyle w:val="ListParagraph"/>
        <w:numPr>
          <w:ilvl w:val="0"/>
          <w:numId w:val="55"/>
        </w:numPr>
        <w:tabs>
          <w:tab w:val="left" w:pos="720"/>
        </w:tabs>
        <w:ind w:left="810"/>
        <w:contextualSpacing/>
        <w:jc w:val="both"/>
        <w:rPr>
          <w:rFonts w:cs="Kalimati"/>
          <w:sz w:val="20"/>
          <w:szCs w:val="20"/>
        </w:rPr>
      </w:pPr>
      <w:r w:rsidRPr="000A34BD">
        <w:rPr>
          <w:rFonts w:ascii="Kokila" w:hAnsi="Kokila" w:cs="Kalimati" w:hint="cs"/>
          <w:sz w:val="20"/>
          <w:szCs w:val="20"/>
          <w:cs/>
          <w:lang w:bidi="hi-IN"/>
        </w:rPr>
        <w:t>स्थानीय</w:t>
      </w:r>
      <w:r w:rsidRPr="000A34BD">
        <w:rPr>
          <w:rFonts w:cs="Kalimati"/>
          <w:sz w:val="20"/>
          <w:szCs w:val="20"/>
          <w:cs/>
          <w:lang w:bidi="hi-IN"/>
        </w:rPr>
        <w:t xml:space="preserve"> </w:t>
      </w:r>
      <w:r w:rsidRPr="000A34BD">
        <w:rPr>
          <w:rFonts w:ascii="Kokila" w:hAnsi="Kokila" w:cs="Kalimati" w:hint="cs"/>
          <w:sz w:val="20"/>
          <w:szCs w:val="20"/>
          <w:cs/>
          <w:lang w:bidi="hi-IN"/>
        </w:rPr>
        <w:t>तह</w:t>
      </w:r>
      <w:r w:rsidRPr="000A34BD">
        <w:rPr>
          <w:rFonts w:cs="Kalimati"/>
          <w:sz w:val="20"/>
          <w:szCs w:val="20"/>
          <w:cs/>
          <w:lang w:bidi="hi-IN"/>
        </w:rPr>
        <w:t xml:space="preserve"> </w:t>
      </w:r>
      <w:r w:rsidRPr="000A34BD">
        <w:rPr>
          <w:rFonts w:ascii="Kokila" w:hAnsi="Kokila" w:cs="Kalimati" w:hint="cs"/>
          <w:sz w:val="20"/>
          <w:szCs w:val="20"/>
          <w:cs/>
          <w:lang w:bidi="hi-IN"/>
        </w:rPr>
        <w:t>समन्वय</w:t>
      </w:r>
      <w:r w:rsidRPr="000A34BD">
        <w:rPr>
          <w:rFonts w:cs="Kalimati"/>
          <w:sz w:val="20"/>
          <w:szCs w:val="20"/>
          <w:cs/>
          <w:lang w:bidi="hi-IN"/>
        </w:rPr>
        <w:t xml:space="preserve"> </w:t>
      </w:r>
      <w:r w:rsidRPr="000A34BD">
        <w:rPr>
          <w:rFonts w:ascii="Kokila" w:hAnsi="Kokila" w:cs="Kalimati" w:hint="cs"/>
          <w:sz w:val="20"/>
          <w:szCs w:val="20"/>
          <w:cs/>
          <w:lang w:bidi="hi-IN"/>
        </w:rPr>
        <w:t>समितिका</w:t>
      </w:r>
      <w:r w:rsidRPr="000A34BD">
        <w:rPr>
          <w:rFonts w:cs="Kalimati"/>
          <w:sz w:val="20"/>
          <w:szCs w:val="20"/>
          <w:cs/>
          <w:lang w:bidi="hi-IN"/>
        </w:rPr>
        <w:t xml:space="preserve"> </w:t>
      </w:r>
      <w:r w:rsidRPr="000A34BD">
        <w:rPr>
          <w:rFonts w:ascii="Kokila" w:hAnsi="Kokila" w:cs="Kalimati" w:hint="cs"/>
          <w:sz w:val="20"/>
          <w:szCs w:val="20"/>
          <w:cs/>
          <w:lang w:bidi="hi-IN"/>
        </w:rPr>
        <w:t>बैठकका</w:t>
      </w:r>
      <w:r w:rsidRPr="000A34BD">
        <w:rPr>
          <w:rFonts w:cs="Kalimati"/>
          <w:sz w:val="20"/>
          <w:szCs w:val="20"/>
          <w:cs/>
          <w:lang w:bidi="hi-IN"/>
        </w:rPr>
        <w:t xml:space="preserve"> </w:t>
      </w:r>
      <w:r w:rsidRPr="000A34BD">
        <w:rPr>
          <w:rFonts w:ascii="Kokila" w:hAnsi="Kokila" w:cs="Kalimati" w:hint="cs"/>
          <w:sz w:val="20"/>
          <w:szCs w:val="20"/>
          <w:cs/>
          <w:lang w:bidi="hi-IN"/>
        </w:rPr>
        <w:t>निर्णयहरुको</w:t>
      </w:r>
      <w:r w:rsidRPr="000A34BD">
        <w:rPr>
          <w:rFonts w:cs="Kalimati"/>
          <w:sz w:val="20"/>
          <w:szCs w:val="20"/>
          <w:cs/>
          <w:lang w:bidi="hi-IN"/>
        </w:rPr>
        <w:t xml:space="preserve"> </w:t>
      </w:r>
      <w:r w:rsidRPr="000A34BD">
        <w:rPr>
          <w:rFonts w:ascii="Kokila" w:hAnsi="Kokila" w:cs="Kalimati" w:hint="cs"/>
          <w:sz w:val="20"/>
          <w:szCs w:val="20"/>
          <w:cs/>
          <w:lang w:bidi="hi-IN"/>
        </w:rPr>
        <w:t>प्रतिलिपि</w:t>
      </w:r>
    </w:p>
    <w:p w14:paraId="1178F8D6" w14:textId="77777777" w:rsidR="00845B77" w:rsidRPr="000A34BD" w:rsidRDefault="00845B77">
      <w:pPr>
        <w:pStyle w:val="ListParagraph"/>
        <w:numPr>
          <w:ilvl w:val="0"/>
          <w:numId w:val="55"/>
        </w:numPr>
        <w:tabs>
          <w:tab w:val="left" w:pos="720"/>
        </w:tabs>
        <w:ind w:left="810"/>
        <w:contextualSpacing/>
        <w:jc w:val="both"/>
        <w:rPr>
          <w:rFonts w:cs="Kalimati"/>
          <w:sz w:val="20"/>
          <w:szCs w:val="20"/>
        </w:rPr>
      </w:pPr>
      <w:r w:rsidRPr="000A34BD">
        <w:rPr>
          <w:rFonts w:ascii="Kokila" w:hAnsi="Kokila" w:cs="Kalimati" w:hint="cs"/>
          <w:sz w:val="20"/>
          <w:szCs w:val="20"/>
          <w:cs/>
          <w:lang w:bidi="hi-IN"/>
        </w:rPr>
        <w:t>अन्य</w:t>
      </w:r>
      <w:r w:rsidRPr="000A34BD">
        <w:rPr>
          <w:rFonts w:cs="Kalimati"/>
          <w:sz w:val="20"/>
          <w:szCs w:val="20"/>
          <w:cs/>
          <w:lang w:bidi="hi-IN"/>
        </w:rPr>
        <w:t xml:space="preserve"> </w:t>
      </w:r>
      <w:r w:rsidRPr="000A34BD">
        <w:rPr>
          <w:rFonts w:ascii="Kokila" w:hAnsi="Kokila" w:cs="Kalimati" w:hint="cs"/>
          <w:sz w:val="20"/>
          <w:szCs w:val="20"/>
          <w:cs/>
          <w:lang w:bidi="hi-IN"/>
        </w:rPr>
        <w:t>भए</w:t>
      </w:r>
      <w:r w:rsidRPr="000A34BD">
        <w:rPr>
          <w:rFonts w:cs="Kalimati"/>
          <w:sz w:val="20"/>
          <w:szCs w:val="20"/>
          <w:cs/>
          <w:lang w:bidi="hi-IN"/>
        </w:rPr>
        <w:t xml:space="preserve"> </w:t>
      </w:r>
      <w:r w:rsidRPr="000A34BD">
        <w:rPr>
          <w:rFonts w:ascii="Kokila" w:hAnsi="Kokila" w:cs="Kalimati" w:hint="cs"/>
          <w:sz w:val="20"/>
          <w:szCs w:val="20"/>
          <w:cs/>
          <w:lang w:bidi="hi-IN"/>
        </w:rPr>
        <w:t>खुलाउने</w:t>
      </w:r>
    </w:p>
    <w:p w14:paraId="68EEE1A3" w14:textId="77777777" w:rsidR="00845B77" w:rsidRPr="000A34BD" w:rsidRDefault="00845B77" w:rsidP="00845B77">
      <w:pPr>
        <w:tabs>
          <w:tab w:val="left" w:pos="720"/>
          <w:tab w:val="left" w:pos="1862"/>
        </w:tabs>
        <w:jc w:val="right"/>
        <w:rPr>
          <w:rFonts w:cs="Kalimati"/>
          <w:b/>
          <w:bCs/>
          <w:sz w:val="20"/>
          <w:szCs w:val="20"/>
        </w:rPr>
      </w:pPr>
      <w:r w:rsidRPr="000A34BD">
        <w:rPr>
          <w:rFonts w:ascii="Kokila" w:hAnsi="Kokila" w:cs="Kalimati" w:hint="cs"/>
          <w:b/>
          <w:bCs/>
          <w:sz w:val="20"/>
          <w:szCs w:val="20"/>
          <w:cs/>
          <w:lang w:bidi="hi-IN"/>
        </w:rPr>
        <w:t>अध्यक्ष</w:t>
      </w:r>
    </w:p>
    <w:p w14:paraId="2F531763" w14:textId="77777777" w:rsidR="00845B77" w:rsidRPr="000A34BD" w:rsidRDefault="00845B77" w:rsidP="00845B77">
      <w:pPr>
        <w:tabs>
          <w:tab w:val="left" w:pos="720"/>
          <w:tab w:val="left" w:pos="1862"/>
        </w:tabs>
        <w:jc w:val="right"/>
        <w:rPr>
          <w:rFonts w:ascii="Kokila" w:hAnsi="Kokila" w:cs="Kalimati"/>
          <w:sz w:val="20"/>
          <w:szCs w:val="20"/>
          <w:lang w:bidi="hi-IN"/>
        </w:rPr>
      </w:pPr>
      <w:r w:rsidRPr="000A34BD">
        <w:rPr>
          <w:rFonts w:ascii="Kokila" w:hAnsi="Kokila" w:cs="Kalimati"/>
          <w:sz w:val="20"/>
          <w:szCs w:val="20"/>
          <w:lang w:bidi="hi-IN"/>
        </w:rPr>
        <w:t>…………………………………….</w:t>
      </w:r>
    </w:p>
    <w:p w14:paraId="21B4FD65" w14:textId="77777777" w:rsidR="00845B77" w:rsidRPr="000A34BD" w:rsidRDefault="00845B77" w:rsidP="00845B77">
      <w:pPr>
        <w:tabs>
          <w:tab w:val="left" w:pos="720"/>
          <w:tab w:val="left" w:pos="1862"/>
        </w:tabs>
        <w:jc w:val="right"/>
        <w:rPr>
          <w:rFonts w:cs="Kalimati"/>
          <w:sz w:val="20"/>
          <w:szCs w:val="20"/>
        </w:rPr>
      </w:pPr>
      <w:r w:rsidRPr="000A34BD">
        <w:rPr>
          <w:rFonts w:ascii="Kokila" w:hAnsi="Kokila" w:cs="Kalimati" w:hint="cs"/>
          <w:sz w:val="20"/>
          <w:szCs w:val="20"/>
          <w:cs/>
          <w:lang w:bidi="hi-IN"/>
        </w:rPr>
        <w:t>स्थानीय</w:t>
      </w:r>
      <w:r w:rsidRPr="000A34BD">
        <w:rPr>
          <w:rFonts w:cs="Kalimati"/>
          <w:sz w:val="20"/>
          <w:szCs w:val="20"/>
          <w:rtl/>
          <w:cs/>
        </w:rPr>
        <w:t xml:space="preserve"> </w:t>
      </w:r>
      <w:r w:rsidRPr="000A34BD">
        <w:rPr>
          <w:rFonts w:ascii="Kokila" w:hAnsi="Kokila" w:cs="Kalimati" w:hint="cs"/>
          <w:sz w:val="20"/>
          <w:szCs w:val="20"/>
          <w:cs/>
          <w:lang w:bidi="hi-IN"/>
        </w:rPr>
        <w:t>तह</w:t>
      </w:r>
      <w:r w:rsidRPr="000A34BD">
        <w:rPr>
          <w:rFonts w:cs="Kalimati"/>
          <w:sz w:val="20"/>
          <w:szCs w:val="20"/>
          <w:rtl/>
          <w:cs/>
        </w:rPr>
        <w:t xml:space="preserve"> </w:t>
      </w:r>
      <w:r w:rsidRPr="000A34BD">
        <w:rPr>
          <w:rFonts w:ascii="Kokila" w:hAnsi="Kokila" w:cs="Kalimati" w:hint="cs"/>
          <w:sz w:val="20"/>
          <w:szCs w:val="20"/>
          <w:cs/>
          <w:lang w:bidi="hi-IN"/>
        </w:rPr>
        <w:t>समन्वय</w:t>
      </w:r>
      <w:r w:rsidRPr="000A34BD">
        <w:rPr>
          <w:rFonts w:cs="Kalimati"/>
          <w:sz w:val="20"/>
          <w:szCs w:val="20"/>
          <w:rtl/>
          <w:cs/>
        </w:rPr>
        <w:t xml:space="preserve"> </w:t>
      </w:r>
      <w:r w:rsidRPr="000A34BD">
        <w:rPr>
          <w:rFonts w:ascii="Kokila" w:hAnsi="Kokila" w:cs="Kalimati" w:hint="cs"/>
          <w:sz w:val="20"/>
          <w:szCs w:val="20"/>
          <w:cs/>
          <w:lang w:bidi="hi-IN"/>
        </w:rPr>
        <w:t>समिति</w:t>
      </w:r>
      <w:r w:rsidRPr="000A34BD">
        <w:rPr>
          <w:rFonts w:cs="Kalimati"/>
          <w:sz w:val="20"/>
          <w:szCs w:val="20"/>
        </w:rPr>
        <w:t>,</w:t>
      </w:r>
    </w:p>
    <w:p w14:paraId="3769C9A8" w14:textId="77777777" w:rsidR="00845B77" w:rsidRPr="000A34BD" w:rsidRDefault="00845B77" w:rsidP="00845B77">
      <w:pPr>
        <w:tabs>
          <w:tab w:val="left" w:pos="720"/>
          <w:tab w:val="left" w:pos="1862"/>
        </w:tabs>
        <w:jc w:val="right"/>
        <w:rPr>
          <w:rFonts w:ascii="Kokila" w:hAnsi="Kokila" w:cs="Kalimati"/>
          <w:sz w:val="20"/>
          <w:szCs w:val="20"/>
          <w:cs/>
          <w:lang w:bidi="hi-IN"/>
        </w:rPr>
      </w:pPr>
      <w:r w:rsidRPr="000A34BD">
        <w:rPr>
          <w:rFonts w:cs="Kalimati"/>
          <w:sz w:val="20"/>
          <w:szCs w:val="20"/>
          <w:rtl/>
          <w:cs/>
        </w:rPr>
        <w:t xml:space="preserve">........................... </w:t>
      </w:r>
      <w:r w:rsidRPr="000A34BD">
        <w:rPr>
          <w:rFonts w:ascii="Kokila" w:hAnsi="Kokila" w:cs="Kalimati" w:hint="cs"/>
          <w:sz w:val="20"/>
          <w:szCs w:val="20"/>
          <w:cs/>
          <w:lang w:bidi="hi-IN"/>
        </w:rPr>
        <w:t>म</w:t>
      </w:r>
      <w:r w:rsidRPr="000A34BD">
        <w:rPr>
          <w:rFonts w:cs="Kalimati"/>
          <w:sz w:val="20"/>
          <w:szCs w:val="20"/>
          <w:rtl/>
          <w:cs/>
        </w:rPr>
        <w:t>.</w:t>
      </w:r>
      <w:r w:rsidRPr="000A34BD">
        <w:rPr>
          <w:rFonts w:ascii="Kokila" w:hAnsi="Kokila" w:cs="Kalimati" w:hint="cs"/>
          <w:sz w:val="20"/>
          <w:szCs w:val="20"/>
          <w:cs/>
          <w:lang w:bidi="hi-IN"/>
        </w:rPr>
        <w:t>न</w:t>
      </w:r>
      <w:r w:rsidRPr="000A34BD">
        <w:rPr>
          <w:rFonts w:cs="Kalimati"/>
          <w:sz w:val="20"/>
          <w:szCs w:val="20"/>
          <w:rtl/>
          <w:cs/>
        </w:rPr>
        <w:t>.</w:t>
      </w:r>
      <w:r w:rsidRPr="000A34BD">
        <w:rPr>
          <w:rFonts w:ascii="Kokila" w:hAnsi="Kokila" w:cs="Kalimati" w:hint="cs"/>
          <w:sz w:val="20"/>
          <w:szCs w:val="20"/>
          <w:cs/>
          <w:lang w:bidi="hi-IN"/>
        </w:rPr>
        <w:t>पा</w:t>
      </w:r>
      <w:r w:rsidRPr="000A34BD">
        <w:rPr>
          <w:rFonts w:cs="Kalimati"/>
          <w:sz w:val="20"/>
          <w:szCs w:val="20"/>
          <w:rtl/>
          <w:cs/>
        </w:rPr>
        <w:t>/</w:t>
      </w:r>
      <w:r w:rsidRPr="000A34BD">
        <w:rPr>
          <w:rFonts w:ascii="Kokila" w:hAnsi="Kokila" w:cs="Kalimati" w:hint="cs"/>
          <w:sz w:val="20"/>
          <w:szCs w:val="20"/>
          <w:cs/>
          <w:lang w:bidi="hi-IN"/>
        </w:rPr>
        <w:t>न</w:t>
      </w:r>
      <w:r w:rsidRPr="000A34BD">
        <w:rPr>
          <w:rFonts w:cs="Kalimati"/>
          <w:sz w:val="20"/>
          <w:szCs w:val="20"/>
          <w:rtl/>
          <w:cs/>
        </w:rPr>
        <w:t>.</w:t>
      </w:r>
      <w:r w:rsidRPr="000A34BD">
        <w:rPr>
          <w:rFonts w:ascii="Kokila" w:hAnsi="Kokila" w:cs="Kalimati" w:hint="cs"/>
          <w:sz w:val="20"/>
          <w:szCs w:val="20"/>
          <w:cs/>
          <w:lang w:bidi="hi-IN"/>
        </w:rPr>
        <w:t>पा</w:t>
      </w:r>
      <w:r w:rsidRPr="000A34BD">
        <w:rPr>
          <w:rFonts w:cs="Kalimati"/>
          <w:sz w:val="20"/>
          <w:szCs w:val="20"/>
          <w:rtl/>
          <w:cs/>
        </w:rPr>
        <w:t>./</w:t>
      </w:r>
      <w:r w:rsidRPr="000A34BD">
        <w:rPr>
          <w:rFonts w:ascii="Kokila" w:hAnsi="Kokila" w:cs="Kalimati" w:hint="cs"/>
          <w:sz w:val="20"/>
          <w:szCs w:val="20"/>
          <w:cs/>
          <w:lang w:bidi="hi-IN"/>
        </w:rPr>
        <w:t>गा</w:t>
      </w:r>
      <w:r w:rsidRPr="000A34BD">
        <w:rPr>
          <w:rFonts w:cs="Kalimati"/>
          <w:sz w:val="20"/>
          <w:szCs w:val="20"/>
          <w:rtl/>
          <w:cs/>
        </w:rPr>
        <w:t>.</w:t>
      </w:r>
      <w:r w:rsidRPr="000A34BD">
        <w:rPr>
          <w:rFonts w:ascii="Kokila" w:hAnsi="Kokila" w:cs="Kalimati" w:hint="cs"/>
          <w:sz w:val="20"/>
          <w:szCs w:val="20"/>
          <w:cs/>
          <w:lang w:bidi="hi-IN"/>
        </w:rPr>
        <w:t>पा</w:t>
      </w:r>
    </w:p>
    <w:p w14:paraId="706A142F" w14:textId="6689E411" w:rsidR="00845B77" w:rsidRPr="000A34BD" w:rsidRDefault="00845B77" w:rsidP="00845B77">
      <w:pPr>
        <w:tabs>
          <w:tab w:val="left" w:pos="720"/>
          <w:tab w:val="left" w:pos="1862"/>
        </w:tabs>
        <w:jc w:val="both"/>
        <w:rPr>
          <w:rFonts w:ascii="Kokila" w:hAnsi="Kokila" w:cs="Kalimati"/>
          <w:sz w:val="20"/>
          <w:szCs w:val="20"/>
          <w:rtl/>
          <w:cs/>
        </w:rPr>
      </w:pPr>
    </w:p>
    <w:sectPr w:rsidR="00845B77" w:rsidRPr="000A34BD" w:rsidSect="000837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151D6" w14:textId="77777777" w:rsidR="00D309E2" w:rsidRDefault="00D309E2" w:rsidP="00AB03BB">
      <w:r>
        <w:separator/>
      </w:r>
    </w:p>
  </w:endnote>
  <w:endnote w:type="continuationSeparator" w:id="0">
    <w:p w14:paraId="7DD4877F" w14:textId="77777777" w:rsidR="00D309E2" w:rsidRDefault="00D309E2" w:rsidP="00AB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alimati">
    <w:panose1 w:val="00000400000000000000"/>
    <w:charset w:val="01"/>
    <w:family w:val="auto"/>
    <w:pitch w:val="variable"/>
    <w:sig w:usb0="00008000" w:usb1="00000000" w:usb2="00000000" w:usb3="00000000" w:csb0="00000000" w:csb1="00000000"/>
  </w:font>
  <w:font w:name="Kokila">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Mangal">
    <w:panose1 w:val="00000400000000000000"/>
    <w:charset w:val="01"/>
    <w:family w:val="auto"/>
    <w:pitch w:val="variable"/>
    <w:sig w:usb0="00008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IMALi fantasy">
    <w:altName w:val="Times New Roman"/>
    <w:panose1 w:val="00000000000000000000"/>
    <w:charset w:val="00"/>
    <w:family w:val="roman"/>
    <w:notTrueType/>
    <w:pitch w:val="default"/>
  </w:font>
  <w:font w:name="Preeti">
    <w:panose1 w:val="00000000000000000000"/>
    <w:charset w:val="00"/>
    <w:family w:val="auto"/>
    <w:pitch w:val="variable"/>
    <w:sig w:usb0="00000003" w:usb1="00000000" w:usb2="00000000" w:usb3="00000000" w:csb0="00000001" w:csb1="00000000"/>
  </w:font>
  <w:font w:name="SimHei">
    <w:altName w:val="黑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A142" w14:textId="77777777" w:rsidR="00D309E2" w:rsidRDefault="00D309E2" w:rsidP="00AB03BB">
      <w:r>
        <w:separator/>
      </w:r>
    </w:p>
  </w:footnote>
  <w:footnote w:type="continuationSeparator" w:id="0">
    <w:p w14:paraId="17541539" w14:textId="77777777" w:rsidR="00D309E2" w:rsidRDefault="00D309E2" w:rsidP="00AB0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0085CE3"/>
    <w:multiLevelType w:val="hybridMultilevel"/>
    <w:tmpl w:val="9148024E"/>
    <w:lvl w:ilvl="0" w:tplc="5D0CF032">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6B44928">
      <w:start w:val="1"/>
      <w:numFmt w:val="hindiVowels"/>
      <w:lvlText w:val="(%4)"/>
      <w:lvlJc w:val="left"/>
      <w:pPr>
        <w:ind w:left="1440" w:hanging="360"/>
      </w:pPr>
      <w:rPr>
        <w:rFonts w:cs="Kalimati" w:hint="default"/>
        <w:sz w:val="22"/>
      </w:rPr>
    </w:lvl>
    <w:lvl w:ilvl="4" w:tplc="76B44928">
      <w:start w:val="1"/>
      <w:numFmt w:val="hindiVowels"/>
      <w:lvlText w:val="(%5)"/>
      <w:lvlJc w:val="left"/>
      <w:pPr>
        <w:ind w:left="3600" w:hanging="360"/>
      </w:pPr>
      <w:rPr>
        <w:rFonts w:cs="Kalimati" w:hint="default"/>
        <w:sz w:val="22"/>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8D39DA"/>
    <w:multiLevelType w:val="hybridMultilevel"/>
    <w:tmpl w:val="1CD0E01E"/>
    <w:lvl w:ilvl="0" w:tplc="76B44928">
      <w:start w:val="1"/>
      <w:numFmt w:val="hindiVowels"/>
      <w:lvlText w:val="(%1)"/>
      <w:lvlJc w:val="left"/>
      <w:pPr>
        <w:ind w:left="540" w:hanging="360"/>
      </w:pPr>
      <w:rPr>
        <w:rFonts w:cs="Kalimati" w:hint="default"/>
        <w:sz w:val="22"/>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2" w15:restartNumberingAfterBreak="0">
    <w:nsid w:val="01AD0398"/>
    <w:multiLevelType w:val="hybridMultilevel"/>
    <w:tmpl w:val="3230A792"/>
    <w:lvl w:ilvl="0" w:tplc="FFFFFFFF">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21A46FA"/>
    <w:multiLevelType w:val="hybridMultilevel"/>
    <w:tmpl w:val="A8AC38F4"/>
    <w:lvl w:ilvl="0" w:tplc="FFFFFFFF">
      <w:start w:val="1"/>
      <w:numFmt w:val="hindiVowels"/>
      <w:lvlText w:val="(%1)"/>
      <w:lvlJc w:val="left"/>
      <w:pPr>
        <w:ind w:left="1350" w:hanging="360"/>
      </w:pPr>
      <w:rPr>
        <w:rFonts w:ascii="Kokila" w:hAnsi="Kokila" w:hint="default"/>
        <w:b w:val="0"/>
        <w:bCs w:val="0"/>
        <w:sz w:val="22"/>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4" w15:restartNumberingAfterBreak="0">
    <w:nsid w:val="025E7DDD"/>
    <w:multiLevelType w:val="hybridMultilevel"/>
    <w:tmpl w:val="A8AC38F4"/>
    <w:lvl w:ilvl="0" w:tplc="1D14EC86">
      <w:start w:val="1"/>
      <w:numFmt w:val="hindiVowels"/>
      <w:lvlText w:val="(%1)"/>
      <w:lvlJc w:val="left"/>
      <w:pPr>
        <w:ind w:left="1080" w:hanging="360"/>
      </w:pPr>
      <w:rPr>
        <w:rFonts w:ascii="Kokila" w:hAnsi="Kokila" w:hint="default"/>
        <w:b w:val="0"/>
        <w:bCs w:val="0"/>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2703EEC"/>
    <w:multiLevelType w:val="multilevel"/>
    <w:tmpl w:val="A53A3434"/>
    <w:lvl w:ilvl="0">
      <w:start w:val="1"/>
      <w:numFmt w:val="hindiVowels"/>
      <w:lvlText w:val="%1."/>
      <w:lvlJc w:val="left"/>
      <w:pPr>
        <w:ind w:left="1170" w:hanging="360"/>
      </w:pPr>
      <w:rPr>
        <w:rFonts w:hint="default"/>
        <w:b w:val="0"/>
        <w:sz w:val="22"/>
        <w:szCs w:val="22"/>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6" w15:restartNumberingAfterBreak="0">
    <w:nsid w:val="0303316E"/>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31B3FA1"/>
    <w:multiLevelType w:val="hybridMultilevel"/>
    <w:tmpl w:val="3B3CD44A"/>
    <w:lvl w:ilvl="0" w:tplc="FFFFFFFF">
      <w:start w:val="1"/>
      <w:numFmt w:val="hindiNumbers"/>
      <w:lvlText w:val="%1."/>
      <w:lvlJc w:val="left"/>
      <w:pPr>
        <w:ind w:left="360" w:hanging="360"/>
      </w:pPr>
      <w:rPr>
        <w:rFonts w:ascii="Calibri" w:eastAsia="Arial" w:hAnsi="Calibri" w:cs="Kalimati"/>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51F2249"/>
    <w:multiLevelType w:val="hybridMultilevel"/>
    <w:tmpl w:val="FB0ED59A"/>
    <w:lvl w:ilvl="0" w:tplc="FFFFFFFF">
      <w:start w:val="1"/>
      <w:numFmt w:val="hindiVowels"/>
      <w:lvlText w:val="(%1)"/>
      <w:lvlJc w:val="left"/>
      <w:pPr>
        <w:ind w:left="360" w:hanging="360"/>
      </w:pPr>
      <w:rPr>
        <w:rFonts w:ascii="Kokila" w:hAnsi="Kokila" w:hint="default"/>
        <w:b w:val="0"/>
        <w:bCs w:val="0"/>
        <w:sz w:val="22"/>
      </w:rPr>
    </w:lvl>
    <w:lvl w:ilvl="1" w:tplc="FFFFFFFF">
      <w:start w:val="1"/>
      <w:numFmt w:val="hindiNumbers"/>
      <w:lvlText w:val="(%2)"/>
      <w:lvlJc w:val="left"/>
      <w:pPr>
        <w:ind w:left="1170" w:hanging="45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61165CC"/>
    <w:multiLevelType w:val="multilevel"/>
    <w:tmpl w:val="061165CC"/>
    <w:lvl w:ilvl="0">
      <w:start w:val="1"/>
      <w:numFmt w:val="hindiVowels"/>
      <w:lvlText w:val="%1."/>
      <w:lvlJc w:val="left"/>
      <w:pPr>
        <w:ind w:left="720" w:hanging="36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6AE738A"/>
    <w:multiLevelType w:val="hybridMultilevel"/>
    <w:tmpl w:val="AF20CA10"/>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0755668D"/>
    <w:multiLevelType w:val="hybridMultilevel"/>
    <w:tmpl w:val="57C6D34C"/>
    <w:lvl w:ilvl="0" w:tplc="A73644CC">
      <w:start w:val="1"/>
      <w:numFmt w:val="hindiVowels"/>
      <w:lvlText w:val="(%1)"/>
      <w:lvlJc w:val="left"/>
      <w:pPr>
        <w:ind w:left="900" w:hanging="360"/>
      </w:pPr>
      <w:rPr>
        <w:rFonts w:ascii="Times New Roman" w:hAnsi="Times New Roman" w:cs="Kalimati" w:hint="default"/>
      </w:rPr>
    </w:lvl>
    <w:lvl w:ilvl="1" w:tplc="FFFFFFFF">
      <w:start w:val="1"/>
      <w:numFmt w:val="hindiNumbers"/>
      <w:lvlText w:val="(%2)"/>
      <w:lvlJc w:val="left"/>
      <w:pPr>
        <w:ind w:left="1650" w:hanging="390"/>
      </w:pPr>
      <w:rPr>
        <w:rFonts w:hint="default"/>
      </w:r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07587A3F"/>
    <w:multiLevelType w:val="hybridMultilevel"/>
    <w:tmpl w:val="9A1462F4"/>
    <w:lvl w:ilvl="0" w:tplc="BC3866F8">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79632E7"/>
    <w:multiLevelType w:val="hybridMultilevel"/>
    <w:tmpl w:val="3B3CD44A"/>
    <w:lvl w:ilvl="0" w:tplc="FFFFFFFF">
      <w:start w:val="1"/>
      <w:numFmt w:val="hindiNumbers"/>
      <w:lvlText w:val="%1."/>
      <w:lvlJc w:val="left"/>
      <w:pPr>
        <w:ind w:left="360" w:hanging="360"/>
      </w:pPr>
      <w:rPr>
        <w:rFonts w:ascii="Calibri" w:eastAsia="Arial" w:hAnsi="Calibri" w:cs="Kalimati"/>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07E625FC"/>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25" w15:restartNumberingAfterBreak="0">
    <w:nsid w:val="08321028"/>
    <w:multiLevelType w:val="hybridMultilevel"/>
    <w:tmpl w:val="5422F45E"/>
    <w:lvl w:ilvl="0" w:tplc="4B66E8E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912159B"/>
    <w:multiLevelType w:val="hybridMultilevel"/>
    <w:tmpl w:val="3912DB26"/>
    <w:lvl w:ilvl="0" w:tplc="1D14EC86">
      <w:start w:val="1"/>
      <w:numFmt w:val="hindiVowels"/>
      <w:lvlText w:val="(%1)"/>
      <w:lvlJc w:val="left"/>
      <w:pPr>
        <w:ind w:left="36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9484453"/>
    <w:multiLevelType w:val="hybridMultilevel"/>
    <w:tmpl w:val="1B0CE8B4"/>
    <w:lvl w:ilvl="0" w:tplc="C63A5BDA">
      <w:start w:val="1"/>
      <w:numFmt w:val="hindiNumbers"/>
      <w:lvlText w:val="(%1)"/>
      <w:lvlJc w:val="left"/>
      <w:pPr>
        <w:ind w:left="1260" w:hanging="360"/>
      </w:pPr>
      <w:rPr>
        <w:rFonts w:ascii="Calibri" w:eastAsia="Times New Roman" w:hAnsi="Calibri" w:cs="Kalimati" w:hint="default"/>
        <w:b w:val="0"/>
        <w:bCs w:val="0"/>
        <w:sz w:val="22"/>
        <w:szCs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095A6722"/>
    <w:multiLevelType w:val="hybridMultilevel"/>
    <w:tmpl w:val="4524E532"/>
    <w:lvl w:ilvl="0" w:tplc="FFFFFFFF">
      <w:start w:val="1"/>
      <w:numFmt w:val="hindiNumbers"/>
      <w:lvlText w:val="(%1)"/>
      <w:lvlJc w:val="left"/>
      <w:pPr>
        <w:ind w:left="720" w:hanging="360"/>
      </w:pPr>
      <w:rPr>
        <w:rFonts w:ascii="Calibri" w:eastAsia="Times New Roman" w:hAnsi="Calibri"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97A4D31"/>
    <w:multiLevelType w:val="hybridMultilevel"/>
    <w:tmpl w:val="2764A754"/>
    <w:lvl w:ilvl="0" w:tplc="1D14EC86">
      <w:start w:val="1"/>
      <w:numFmt w:val="hindiVowels"/>
      <w:lvlText w:val="(%1)"/>
      <w:lvlJc w:val="left"/>
      <w:pPr>
        <w:ind w:left="450" w:hanging="360"/>
      </w:pPr>
      <w:rPr>
        <w:rFonts w:ascii="Kokila" w:hAnsi="Kokila" w:hint="default"/>
        <w:b w:val="0"/>
        <w:bCs w:val="0"/>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0A993B10"/>
    <w:multiLevelType w:val="hybridMultilevel"/>
    <w:tmpl w:val="A9023CCE"/>
    <w:lvl w:ilvl="0" w:tplc="FFFFFFFF">
      <w:start w:val="1"/>
      <w:numFmt w:val="hindiVowels"/>
      <w:lvlText w:val="%1)"/>
      <w:lvlJc w:val="left"/>
      <w:pPr>
        <w:ind w:left="360" w:hanging="360"/>
      </w:pPr>
      <w:rPr>
        <w:rFonts w:cs="Kalimati"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0AAC26CD"/>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0B736D25"/>
    <w:multiLevelType w:val="hybridMultilevel"/>
    <w:tmpl w:val="16262466"/>
    <w:lvl w:ilvl="0" w:tplc="AD52B216">
      <w:start w:val="1"/>
      <w:numFmt w:val="hindiNumbers"/>
      <w:lvlText w:val="%1."/>
      <w:lvlJc w:val="left"/>
      <w:pPr>
        <w:ind w:left="320" w:hanging="360"/>
      </w:pPr>
      <w:rPr>
        <w:rFonts w:cs="Kalimati" w:hint="default"/>
        <w:b/>
        <w:bCs w:val="0"/>
        <w:i w:val="0"/>
        <w:iCs w:val="0"/>
        <w:u w:val="none"/>
      </w:rPr>
    </w:lvl>
    <w:lvl w:ilvl="1" w:tplc="04090019" w:tentative="1">
      <w:start w:val="1"/>
      <w:numFmt w:val="lowerLetter"/>
      <w:lvlText w:val="%2."/>
      <w:lvlJc w:val="left"/>
      <w:pPr>
        <w:ind w:left="1040" w:hanging="360"/>
      </w:pPr>
    </w:lvl>
    <w:lvl w:ilvl="2" w:tplc="0409001B" w:tentative="1">
      <w:start w:val="1"/>
      <w:numFmt w:val="lowerRoman"/>
      <w:lvlText w:val="%3."/>
      <w:lvlJc w:val="right"/>
      <w:pPr>
        <w:ind w:left="1760" w:hanging="180"/>
      </w:pPr>
    </w:lvl>
    <w:lvl w:ilvl="3" w:tplc="0409000F" w:tentative="1">
      <w:start w:val="1"/>
      <w:numFmt w:val="decimal"/>
      <w:lvlText w:val="%4."/>
      <w:lvlJc w:val="left"/>
      <w:pPr>
        <w:ind w:left="2480" w:hanging="360"/>
      </w:pPr>
    </w:lvl>
    <w:lvl w:ilvl="4" w:tplc="04090019" w:tentative="1">
      <w:start w:val="1"/>
      <w:numFmt w:val="lowerLetter"/>
      <w:lvlText w:val="%5."/>
      <w:lvlJc w:val="left"/>
      <w:pPr>
        <w:ind w:left="3200" w:hanging="360"/>
      </w:pPr>
    </w:lvl>
    <w:lvl w:ilvl="5" w:tplc="0409001B" w:tentative="1">
      <w:start w:val="1"/>
      <w:numFmt w:val="lowerRoman"/>
      <w:lvlText w:val="%6."/>
      <w:lvlJc w:val="right"/>
      <w:pPr>
        <w:ind w:left="3920" w:hanging="180"/>
      </w:pPr>
    </w:lvl>
    <w:lvl w:ilvl="6" w:tplc="0409000F" w:tentative="1">
      <w:start w:val="1"/>
      <w:numFmt w:val="decimal"/>
      <w:lvlText w:val="%7."/>
      <w:lvlJc w:val="left"/>
      <w:pPr>
        <w:ind w:left="4640" w:hanging="360"/>
      </w:pPr>
    </w:lvl>
    <w:lvl w:ilvl="7" w:tplc="04090019" w:tentative="1">
      <w:start w:val="1"/>
      <w:numFmt w:val="lowerLetter"/>
      <w:lvlText w:val="%8."/>
      <w:lvlJc w:val="left"/>
      <w:pPr>
        <w:ind w:left="5360" w:hanging="360"/>
      </w:pPr>
    </w:lvl>
    <w:lvl w:ilvl="8" w:tplc="0409001B" w:tentative="1">
      <w:start w:val="1"/>
      <w:numFmt w:val="lowerRoman"/>
      <w:lvlText w:val="%9."/>
      <w:lvlJc w:val="right"/>
      <w:pPr>
        <w:ind w:left="6080" w:hanging="180"/>
      </w:pPr>
    </w:lvl>
  </w:abstractNum>
  <w:abstractNum w:abstractNumId="33" w15:restartNumberingAfterBreak="0">
    <w:nsid w:val="0C13707C"/>
    <w:multiLevelType w:val="multilevel"/>
    <w:tmpl w:val="0C13707C"/>
    <w:lvl w:ilvl="0">
      <w:start w:val="1"/>
      <w:numFmt w:val="hindiVowels"/>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34" w15:restartNumberingAfterBreak="0">
    <w:nsid w:val="0C93086C"/>
    <w:multiLevelType w:val="hybridMultilevel"/>
    <w:tmpl w:val="3230A792"/>
    <w:lvl w:ilvl="0" w:tplc="3EB888C0">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0CC755AC"/>
    <w:multiLevelType w:val="hybridMultilevel"/>
    <w:tmpl w:val="C8DC2090"/>
    <w:lvl w:ilvl="0" w:tplc="76B44928">
      <w:start w:val="1"/>
      <w:numFmt w:val="hindiVowels"/>
      <w:lvlText w:val="(%1)"/>
      <w:lvlJc w:val="left"/>
      <w:pPr>
        <w:ind w:left="360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D0817E7"/>
    <w:multiLevelType w:val="hybridMultilevel"/>
    <w:tmpl w:val="787CB294"/>
    <w:lvl w:ilvl="0" w:tplc="FFFFFFFF">
      <w:start w:val="1"/>
      <w:numFmt w:val="hindiVowels"/>
      <w:lvlText w:val="%1."/>
      <w:lvlJc w:val="left"/>
      <w:pPr>
        <w:ind w:left="1080" w:hanging="360"/>
      </w:pPr>
      <w:rPr>
        <w:rFonts w:ascii="Kalimati" w:hAnsi="Kalimat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DD97B55"/>
    <w:multiLevelType w:val="multilevel"/>
    <w:tmpl w:val="061165CC"/>
    <w:lvl w:ilvl="0">
      <w:start w:val="1"/>
      <w:numFmt w:val="hindiVowels"/>
      <w:lvlText w:val="%1."/>
      <w:lvlJc w:val="left"/>
      <w:pPr>
        <w:ind w:left="720" w:hanging="36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0E8A6CFE"/>
    <w:multiLevelType w:val="hybridMultilevel"/>
    <w:tmpl w:val="50DC6776"/>
    <w:lvl w:ilvl="0" w:tplc="EF0AEB24">
      <w:start w:val="1"/>
      <w:numFmt w:val="hindiNumbers"/>
      <w:lvlText w:val="(%1)"/>
      <w:lvlJc w:val="left"/>
      <w:pPr>
        <w:ind w:left="360" w:hanging="360"/>
      </w:pPr>
      <w:rPr>
        <w:rFonts w:ascii="Calibri" w:eastAsia="Times New Roman" w:hAnsi="Calibri"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0EC43199"/>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0EDF35B1"/>
    <w:multiLevelType w:val="hybridMultilevel"/>
    <w:tmpl w:val="E546446A"/>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F4A366D"/>
    <w:multiLevelType w:val="hybridMultilevel"/>
    <w:tmpl w:val="FB0ED59A"/>
    <w:lvl w:ilvl="0" w:tplc="FFFFFFFF">
      <w:start w:val="1"/>
      <w:numFmt w:val="hindiVowels"/>
      <w:lvlText w:val="(%1)"/>
      <w:lvlJc w:val="left"/>
      <w:pPr>
        <w:ind w:left="1260" w:hanging="360"/>
      </w:pPr>
      <w:rPr>
        <w:rFonts w:ascii="Kokila" w:hAnsi="Kokila" w:hint="default"/>
        <w:b w:val="0"/>
        <w:bCs w:val="0"/>
        <w:sz w:val="22"/>
      </w:rPr>
    </w:lvl>
    <w:lvl w:ilvl="1" w:tplc="EEA4A3D6">
      <w:start w:val="1"/>
      <w:numFmt w:val="hindiNumbers"/>
      <w:lvlText w:val="(%2)"/>
      <w:lvlJc w:val="left"/>
      <w:pPr>
        <w:ind w:left="2070" w:hanging="45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2" w15:restartNumberingAfterBreak="0">
    <w:nsid w:val="108B6743"/>
    <w:multiLevelType w:val="multilevel"/>
    <w:tmpl w:val="7A1CE33C"/>
    <w:lvl w:ilvl="0">
      <w:start w:val="1"/>
      <w:numFmt w:val="hindiVowels"/>
      <w:lvlText w:val="(%1)"/>
      <w:lvlJc w:val="left"/>
      <w:pPr>
        <w:ind w:left="1800" w:hanging="360"/>
      </w:pPr>
      <w:rPr>
        <w:rFonts w:ascii="Kokila" w:hAnsi="Kokila"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43" w15:restartNumberingAfterBreak="0">
    <w:nsid w:val="11132944"/>
    <w:multiLevelType w:val="hybridMultilevel"/>
    <w:tmpl w:val="6FB4D6D8"/>
    <w:lvl w:ilvl="0" w:tplc="FFFFFFFF">
      <w:start w:val="1"/>
      <w:numFmt w:val="hindiVowels"/>
      <w:lvlText w:val="(%1)"/>
      <w:lvlJc w:val="left"/>
      <w:pPr>
        <w:ind w:left="410" w:hanging="41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1A05C74"/>
    <w:multiLevelType w:val="multilevel"/>
    <w:tmpl w:val="03D69314"/>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5" w15:restartNumberingAfterBreak="0">
    <w:nsid w:val="11C15A49"/>
    <w:multiLevelType w:val="hybridMultilevel"/>
    <w:tmpl w:val="D10C5E16"/>
    <w:lvl w:ilvl="0" w:tplc="1D14EC86">
      <w:start w:val="1"/>
      <w:numFmt w:val="hindiVowels"/>
      <w:lvlText w:val="(%1)"/>
      <w:lvlJc w:val="left"/>
      <w:pPr>
        <w:ind w:left="810" w:hanging="360"/>
      </w:pPr>
      <w:rPr>
        <w:rFonts w:ascii="Kokila" w:hAnsi="Kokila" w:hint="default"/>
        <w:b w:val="0"/>
        <w:bCs w:val="0"/>
        <w:sz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123703D1"/>
    <w:multiLevelType w:val="hybridMultilevel"/>
    <w:tmpl w:val="FF423ED0"/>
    <w:lvl w:ilvl="0" w:tplc="2056ED2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33A38E5"/>
    <w:multiLevelType w:val="hybridMultilevel"/>
    <w:tmpl w:val="6066BA7C"/>
    <w:lvl w:ilvl="0" w:tplc="DE12D2A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43328DA"/>
    <w:multiLevelType w:val="multilevel"/>
    <w:tmpl w:val="7D742E36"/>
    <w:lvl w:ilvl="0">
      <w:start w:val="1"/>
      <w:numFmt w:val="hindiVowels"/>
      <w:lvlText w:val="(%1)"/>
      <w:lvlJc w:val="left"/>
      <w:pPr>
        <w:ind w:left="360" w:hanging="360"/>
      </w:pPr>
      <w:rPr>
        <w:rFonts w:ascii="Kokila" w:hAnsi="Kokila" w:hint="default"/>
        <w:b/>
        <w:bCs/>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9" w15:restartNumberingAfterBreak="0">
    <w:nsid w:val="161838E9"/>
    <w:multiLevelType w:val="hybridMultilevel"/>
    <w:tmpl w:val="1D0838BC"/>
    <w:lvl w:ilvl="0" w:tplc="76B44928">
      <w:start w:val="1"/>
      <w:numFmt w:val="hindiVowels"/>
      <w:lvlText w:val="(%1)"/>
      <w:lvlJc w:val="left"/>
      <w:pPr>
        <w:ind w:left="72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7275C00"/>
    <w:multiLevelType w:val="hybridMultilevel"/>
    <w:tmpl w:val="078255EA"/>
    <w:lvl w:ilvl="0" w:tplc="B81C7A7A">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7596059"/>
    <w:multiLevelType w:val="hybridMultilevel"/>
    <w:tmpl w:val="787CB294"/>
    <w:lvl w:ilvl="0" w:tplc="640EEDEE">
      <w:start w:val="1"/>
      <w:numFmt w:val="hindiVowels"/>
      <w:lvlText w:val="%1."/>
      <w:lvlJc w:val="left"/>
      <w:pPr>
        <w:ind w:left="1080" w:hanging="360"/>
      </w:pPr>
      <w:rPr>
        <w:rFonts w:ascii="Kalimati" w:hAnsi="Kalimat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189E213D"/>
    <w:multiLevelType w:val="hybridMultilevel"/>
    <w:tmpl w:val="0472CB32"/>
    <w:lvl w:ilvl="0" w:tplc="FFFFFFFF">
      <w:start w:val="1"/>
      <w:numFmt w:val="hindiVowels"/>
      <w:lvlText w:val="(%1)"/>
      <w:lvlJc w:val="left"/>
      <w:pPr>
        <w:ind w:left="360" w:hanging="360"/>
      </w:pPr>
      <w:rPr>
        <w:rFonts w:cs="Kalimati"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1080" w:hanging="180"/>
      </w:pPr>
    </w:lvl>
    <w:lvl w:ilvl="3" w:tplc="FFFFFFFF">
      <w:start w:val="1"/>
      <w:numFmt w:val="decimal"/>
      <w:lvlText w:val="%4."/>
      <w:lvlJc w:val="left"/>
      <w:pPr>
        <w:ind w:left="-360" w:hanging="360"/>
      </w:pPr>
    </w:lvl>
    <w:lvl w:ilvl="4" w:tplc="FFFFFFFF">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53" w15:restartNumberingAfterBreak="0">
    <w:nsid w:val="18D26D9C"/>
    <w:multiLevelType w:val="hybridMultilevel"/>
    <w:tmpl w:val="742C2D88"/>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8DA11C3"/>
    <w:multiLevelType w:val="hybridMultilevel"/>
    <w:tmpl w:val="85B870B4"/>
    <w:lvl w:ilvl="0" w:tplc="B5F890E0">
      <w:start w:val="33"/>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91D153A"/>
    <w:multiLevelType w:val="hybridMultilevel"/>
    <w:tmpl w:val="70AC0C6A"/>
    <w:lvl w:ilvl="0" w:tplc="FFFFFFFF">
      <w:start w:val="1"/>
      <w:numFmt w:val="hindiNumbers"/>
      <w:lvlText w:val="(%1)"/>
      <w:lvlJc w:val="left"/>
      <w:pPr>
        <w:ind w:left="810" w:hanging="360"/>
      </w:pPr>
      <w:rPr>
        <w:rFonts w:cs="Kalimati"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6" w15:restartNumberingAfterBreak="0">
    <w:nsid w:val="19865E72"/>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19CC6417"/>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1AE62E0D"/>
    <w:multiLevelType w:val="multilevel"/>
    <w:tmpl w:val="A1C0AC68"/>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9" w15:restartNumberingAfterBreak="0">
    <w:nsid w:val="1B7B6137"/>
    <w:multiLevelType w:val="hybridMultilevel"/>
    <w:tmpl w:val="6CD832FE"/>
    <w:lvl w:ilvl="0" w:tplc="4A0C0454">
      <w:start w:val="1"/>
      <w:numFmt w:val="hindiNumbers"/>
      <w:lvlText w:val="(%1)"/>
      <w:lvlJc w:val="left"/>
      <w:pPr>
        <w:ind w:left="720" w:hanging="360"/>
      </w:pPr>
      <w:rPr>
        <w:rFonts w:asciiTheme="minorHAnsi" w:eastAsia="Kalimat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BAA7187"/>
    <w:multiLevelType w:val="hybridMultilevel"/>
    <w:tmpl w:val="9FF28392"/>
    <w:lvl w:ilvl="0" w:tplc="145C7F4A">
      <w:start w:val="1"/>
      <w:numFmt w:val="hindiNumbers"/>
      <w:lvlText w:val="%1."/>
      <w:lvlJc w:val="left"/>
      <w:pPr>
        <w:ind w:left="27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1" w15:restartNumberingAfterBreak="0">
    <w:nsid w:val="1C535D31"/>
    <w:multiLevelType w:val="hybridMultilevel"/>
    <w:tmpl w:val="94DE9B9C"/>
    <w:lvl w:ilvl="0" w:tplc="E0A60314">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CFE7D28"/>
    <w:multiLevelType w:val="hybridMultilevel"/>
    <w:tmpl w:val="96DC2484"/>
    <w:lvl w:ilvl="0" w:tplc="1D14EC86">
      <w:start w:val="1"/>
      <w:numFmt w:val="hindiVowels"/>
      <w:lvlText w:val="(%1)"/>
      <w:lvlJc w:val="left"/>
      <w:pPr>
        <w:ind w:left="1170" w:hanging="360"/>
      </w:pPr>
      <w:rPr>
        <w:rFonts w:ascii="Kokila" w:hAnsi="Kokila" w:hint="default"/>
        <w:b w:val="0"/>
        <w:bCs w:val="0"/>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3" w15:restartNumberingAfterBreak="0">
    <w:nsid w:val="1D9D45D8"/>
    <w:multiLevelType w:val="multilevel"/>
    <w:tmpl w:val="308A8736"/>
    <w:lvl w:ilvl="0">
      <w:start w:val="1"/>
      <w:numFmt w:val="hindiVowels"/>
      <w:lvlText w:val="(%1)"/>
      <w:lvlJc w:val="left"/>
      <w:pPr>
        <w:ind w:left="2520" w:hanging="360"/>
      </w:pPr>
      <w:rPr>
        <w:rFonts w:ascii="Kokila" w:hAnsi="Kokila" w:cs="Kalimati"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64" w15:restartNumberingAfterBreak="0">
    <w:nsid w:val="1DB71A52"/>
    <w:multiLevelType w:val="hybridMultilevel"/>
    <w:tmpl w:val="E7E82CF2"/>
    <w:lvl w:ilvl="0" w:tplc="C45238F4">
      <w:start w:val="1"/>
      <w:numFmt w:val="hindiNumbers"/>
      <w:lvlText w:val="%1."/>
      <w:lvlJc w:val="left"/>
      <w:pPr>
        <w:ind w:left="360" w:hanging="360"/>
      </w:pPr>
      <w:rPr>
        <w:rFonts w:ascii="Calibri" w:eastAsia="Arial" w:hAnsi="Calibri" w:cs="Kalimati"/>
        <w:b/>
        <w:bCs/>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1E380DAE"/>
    <w:multiLevelType w:val="hybridMultilevel"/>
    <w:tmpl w:val="87A07136"/>
    <w:lvl w:ilvl="0" w:tplc="926E2428">
      <w:start w:val="3"/>
      <w:numFmt w:val="hindiNumbers"/>
      <w:lvlText w:val="%1."/>
      <w:lvlJc w:val="left"/>
      <w:pPr>
        <w:ind w:left="360" w:hanging="360"/>
      </w:pPr>
      <w:rPr>
        <w:rFonts w:cs="Kalimati" w:hint="default"/>
        <w:b w:val="0"/>
        <w:bCs/>
        <w:strike w:val="0"/>
        <w:color w:val="auto"/>
      </w:rPr>
    </w:lvl>
    <w:lvl w:ilvl="1" w:tplc="25E074E8">
      <w:start w:val="1"/>
      <w:numFmt w:val="hindiVowels"/>
      <w:lvlText w:val="(%2)"/>
      <w:lvlJc w:val="left"/>
      <w:pPr>
        <w:ind w:left="1150" w:hanging="43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EF13FE9"/>
    <w:multiLevelType w:val="hybridMultilevel"/>
    <w:tmpl w:val="7ACA3646"/>
    <w:lvl w:ilvl="0" w:tplc="76B44928">
      <w:start w:val="1"/>
      <w:numFmt w:val="hindiVowels"/>
      <w:lvlText w:val="(%1)"/>
      <w:lvlJc w:val="left"/>
      <w:pPr>
        <w:ind w:left="360" w:hanging="360"/>
      </w:pPr>
      <w:rPr>
        <w:rFonts w:cs="Kalimati" w:hint="default"/>
        <w:sz w:val="22"/>
      </w:rPr>
    </w:lvl>
    <w:lvl w:ilvl="1" w:tplc="04090019">
      <w:start w:val="1"/>
      <w:numFmt w:val="lowerLetter"/>
      <w:lvlText w:val="%2."/>
      <w:lvlJc w:val="left"/>
      <w:pPr>
        <w:ind w:left="-1800" w:hanging="360"/>
      </w:pPr>
    </w:lvl>
    <w:lvl w:ilvl="2" w:tplc="0409001B">
      <w:start w:val="1"/>
      <w:numFmt w:val="lowerRoman"/>
      <w:lvlText w:val="%3."/>
      <w:lvlJc w:val="right"/>
      <w:pPr>
        <w:ind w:left="-1080" w:hanging="180"/>
      </w:pPr>
    </w:lvl>
    <w:lvl w:ilvl="3" w:tplc="0409000F">
      <w:start w:val="1"/>
      <w:numFmt w:val="decimal"/>
      <w:lvlText w:val="%4."/>
      <w:lvlJc w:val="left"/>
      <w:pPr>
        <w:ind w:left="-360" w:hanging="360"/>
      </w:pPr>
    </w:lvl>
    <w:lvl w:ilvl="4" w:tplc="04090019">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67" w15:restartNumberingAfterBreak="0">
    <w:nsid w:val="1F5E22A6"/>
    <w:multiLevelType w:val="hybridMultilevel"/>
    <w:tmpl w:val="7C4C096E"/>
    <w:lvl w:ilvl="0" w:tplc="B81201F6">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F6068A1"/>
    <w:multiLevelType w:val="hybridMultilevel"/>
    <w:tmpl w:val="149026F6"/>
    <w:lvl w:ilvl="0" w:tplc="25E074E8">
      <w:start w:val="1"/>
      <w:numFmt w:val="hindiVowels"/>
      <w:lvlText w:val="(%1)"/>
      <w:lvlJc w:val="left"/>
      <w:pPr>
        <w:ind w:left="720" w:hanging="360"/>
      </w:pPr>
      <w:rPr>
        <w:rFonts w:hint="default"/>
      </w:rPr>
    </w:lvl>
    <w:lvl w:ilvl="1" w:tplc="1D14EC86">
      <w:start w:val="1"/>
      <w:numFmt w:val="hindiVowels"/>
      <w:lvlText w:val="(%2)"/>
      <w:lvlJc w:val="left"/>
      <w:pPr>
        <w:ind w:left="1440" w:hanging="360"/>
      </w:pPr>
      <w:rPr>
        <w:rFonts w:ascii="Kokila" w:hAnsi="Kokila" w:hint="default"/>
        <w:b w:val="0"/>
        <w:bCs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F955EC9"/>
    <w:multiLevelType w:val="hybridMultilevel"/>
    <w:tmpl w:val="D96A4452"/>
    <w:lvl w:ilvl="0" w:tplc="FFFFFFFF">
      <w:start w:val="1"/>
      <w:numFmt w:val="hindiNumbers"/>
      <w:lvlText w:val="(%1)"/>
      <w:lvlJc w:val="left"/>
      <w:pPr>
        <w:ind w:left="1260" w:hanging="360"/>
      </w:pPr>
      <w:rPr>
        <w:rFonts w:ascii="Calibri" w:eastAsia="Times New Roman" w:hAnsi="Calibri" w:cs="Kalimati" w:hint="default"/>
        <w:b w:val="0"/>
        <w:bCs w:val="0"/>
        <w:sz w:val="22"/>
        <w:szCs w:val="22"/>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0" w15:restartNumberingAfterBreak="0">
    <w:nsid w:val="1FDF782D"/>
    <w:multiLevelType w:val="multilevel"/>
    <w:tmpl w:val="1730CB6C"/>
    <w:lvl w:ilvl="0">
      <w:start w:val="1"/>
      <w:numFmt w:val="hindiNumbers"/>
      <w:lvlText w:val="(%1)"/>
      <w:lvlJc w:val="left"/>
      <w:pPr>
        <w:ind w:left="360" w:hanging="360"/>
      </w:pPr>
      <w:rPr>
        <w:rFonts w:ascii="Calibri" w:eastAsia="Times New Roman" w:hAnsi="Calibri" w:cs="Kalimati" w:hint="default"/>
        <w:b w:val="0"/>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1" w15:restartNumberingAfterBreak="0">
    <w:nsid w:val="215A4010"/>
    <w:multiLevelType w:val="hybridMultilevel"/>
    <w:tmpl w:val="BAA85116"/>
    <w:lvl w:ilvl="0" w:tplc="218E8E86">
      <w:start w:val="1"/>
      <w:numFmt w:val="hindiVowels"/>
      <w:lvlText w:val="%1)"/>
      <w:lvlJc w:val="left"/>
      <w:pPr>
        <w:ind w:left="360" w:hanging="360"/>
      </w:pPr>
      <w:rPr>
        <w:rFonts w:ascii="Kokila" w:hAnsi="Kokila" w:hint="default"/>
      </w:rPr>
    </w:lvl>
    <w:lvl w:ilvl="1" w:tplc="F942E052">
      <w:start w:val="1"/>
      <w:numFmt w:val="hindiNumbers"/>
      <w:lvlText w:val="%2."/>
      <w:lvlJc w:val="left"/>
      <w:pPr>
        <w:ind w:left="1080" w:hanging="360"/>
      </w:pPr>
      <w:rPr>
        <w:rFonts w:ascii="Kokila" w:hAnsi="Kokila" w:hint="default"/>
      </w:rPr>
    </w:lvl>
    <w:lvl w:ilvl="2" w:tplc="E7E6FFE2">
      <w:start w:val="1"/>
      <w:numFmt w:val="hindiVowels"/>
      <w:lvlText w:val="%3."/>
      <w:lvlJc w:val="left"/>
      <w:pPr>
        <w:ind w:left="1980" w:hanging="360"/>
      </w:pPr>
      <w:rPr>
        <w:rFonts w:hint="default"/>
        <w:sz w:val="21"/>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223E6F1D"/>
    <w:multiLevelType w:val="hybridMultilevel"/>
    <w:tmpl w:val="A8CAF308"/>
    <w:lvl w:ilvl="0" w:tplc="5B960FA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2B07EBD"/>
    <w:multiLevelType w:val="hybridMultilevel"/>
    <w:tmpl w:val="61660018"/>
    <w:lvl w:ilvl="0" w:tplc="76B44928">
      <w:start w:val="1"/>
      <w:numFmt w:val="hindiVowels"/>
      <w:lvlText w:val="(%1)"/>
      <w:lvlJc w:val="left"/>
      <w:pPr>
        <w:ind w:left="72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51675E0"/>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26B35D4F"/>
    <w:multiLevelType w:val="hybridMultilevel"/>
    <w:tmpl w:val="03CADF04"/>
    <w:lvl w:ilvl="0" w:tplc="1A42B882">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6BD5F8E"/>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6F8272A"/>
    <w:multiLevelType w:val="multilevel"/>
    <w:tmpl w:val="26F8272A"/>
    <w:lvl w:ilvl="0">
      <w:start w:val="1"/>
      <w:numFmt w:val="hindiVowels"/>
      <w:lvlText w:val="(%1)"/>
      <w:lvlJc w:val="left"/>
      <w:pPr>
        <w:ind w:left="1440" w:hanging="360"/>
      </w:pPr>
      <w:rPr>
        <w:rFonts w:cs="Kalimati" w:hint="default"/>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8" w15:restartNumberingAfterBreak="0">
    <w:nsid w:val="271D3540"/>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276B71FD"/>
    <w:multiLevelType w:val="hybridMultilevel"/>
    <w:tmpl w:val="1CD0E01E"/>
    <w:lvl w:ilvl="0" w:tplc="FFFFFFFF">
      <w:start w:val="1"/>
      <w:numFmt w:val="hindiVowels"/>
      <w:lvlText w:val="(%1)"/>
      <w:lvlJc w:val="left"/>
      <w:pPr>
        <w:ind w:left="540" w:hanging="360"/>
      </w:pPr>
      <w:rPr>
        <w:rFonts w:cs="Kalimati" w:hint="default"/>
        <w:sz w:val="22"/>
      </w:rPr>
    </w:lvl>
    <w:lvl w:ilvl="1" w:tplc="FFFFFFFF" w:tentative="1">
      <w:start w:val="1"/>
      <w:numFmt w:val="lowerLetter"/>
      <w:lvlText w:val="%2."/>
      <w:lvlJc w:val="left"/>
      <w:pPr>
        <w:ind w:left="540" w:hanging="360"/>
      </w:pPr>
    </w:lvl>
    <w:lvl w:ilvl="2" w:tplc="FFFFFFFF" w:tentative="1">
      <w:start w:val="1"/>
      <w:numFmt w:val="lowerRoman"/>
      <w:lvlText w:val="%3."/>
      <w:lvlJc w:val="right"/>
      <w:pPr>
        <w:ind w:left="1260" w:hanging="180"/>
      </w:pPr>
    </w:lvl>
    <w:lvl w:ilvl="3" w:tplc="FFFFFFFF" w:tentative="1">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80" w15:restartNumberingAfterBreak="0">
    <w:nsid w:val="2843420E"/>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81" w15:restartNumberingAfterBreak="0">
    <w:nsid w:val="28AE53B7"/>
    <w:multiLevelType w:val="hybridMultilevel"/>
    <w:tmpl w:val="963AB386"/>
    <w:lvl w:ilvl="0" w:tplc="05EC686C">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A2B6320"/>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2A583D0A"/>
    <w:multiLevelType w:val="hybridMultilevel"/>
    <w:tmpl w:val="4524E532"/>
    <w:lvl w:ilvl="0" w:tplc="EF0AEB24">
      <w:start w:val="1"/>
      <w:numFmt w:val="hindiNumbers"/>
      <w:lvlText w:val="(%1)"/>
      <w:lvlJc w:val="left"/>
      <w:pPr>
        <w:ind w:left="720" w:hanging="360"/>
      </w:pPr>
      <w:rPr>
        <w:rFonts w:ascii="Calibri" w:eastAsia="Times New Roman" w:hAnsi="Calibr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B7518B"/>
    <w:multiLevelType w:val="multilevel"/>
    <w:tmpl w:val="2BB7518B"/>
    <w:lvl w:ilvl="0">
      <w:start w:val="1"/>
      <w:numFmt w:val="hindiVowels"/>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5" w15:restartNumberingAfterBreak="0">
    <w:nsid w:val="2C1E44A9"/>
    <w:multiLevelType w:val="hybridMultilevel"/>
    <w:tmpl w:val="65084A06"/>
    <w:lvl w:ilvl="0" w:tplc="25E074E8">
      <w:start w:val="1"/>
      <w:numFmt w:val="hindiVowels"/>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86" w15:restartNumberingAfterBreak="0">
    <w:nsid w:val="2C2956DE"/>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2E250801"/>
    <w:multiLevelType w:val="hybridMultilevel"/>
    <w:tmpl w:val="29E6E04C"/>
    <w:lvl w:ilvl="0" w:tplc="1D14EC86">
      <w:start w:val="1"/>
      <w:numFmt w:val="hindiVowels"/>
      <w:lvlText w:val="(%1)"/>
      <w:lvlJc w:val="left"/>
      <w:pPr>
        <w:ind w:left="5040" w:hanging="360"/>
      </w:pPr>
      <w:rPr>
        <w:rFonts w:ascii="Kokila" w:hAnsi="Kokila" w:hint="default"/>
        <w:b w:val="0"/>
        <w:bCs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F076889"/>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2F591F3F"/>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0" w15:restartNumberingAfterBreak="0">
    <w:nsid w:val="305D0D18"/>
    <w:multiLevelType w:val="multilevel"/>
    <w:tmpl w:val="E5A805D4"/>
    <w:lvl w:ilvl="0">
      <w:start w:val="1"/>
      <w:numFmt w:val="hindiNumbers"/>
      <w:lvlText w:val="%1."/>
      <w:lvlJc w:val="left"/>
      <w:pPr>
        <w:ind w:left="720" w:hanging="360"/>
      </w:pPr>
      <w:rPr>
        <w:rFonts w:hint="default"/>
        <w:b/>
        <w:bCs w:val="0"/>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1" w15:restartNumberingAfterBreak="0">
    <w:nsid w:val="315835ED"/>
    <w:multiLevelType w:val="hybridMultilevel"/>
    <w:tmpl w:val="0DC8F33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31E4312C"/>
    <w:multiLevelType w:val="hybridMultilevel"/>
    <w:tmpl w:val="1DF490B6"/>
    <w:lvl w:ilvl="0" w:tplc="A2E6FEBC">
      <w:start w:val="1"/>
      <w:numFmt w:val="hindiNumbers"/>
      <w:lvlText w:val="%1."/>
      <w:lvlJc w:val="left"/>
      <w:pPr>
        <w:ind w:left="360" w:hanging="360"/>
      </w:pPr>
      <w:rPr>
        <w:rFonts w:cs="Kalimat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27625B6"/>
    <w:multiLevelType w:val="hybridMultilevel"/>
    <w:tmpl w:val="70B67A9C"/>
    <w:lvl w:ilvl="0" w:tplc="1D14EC86">
      <w:start w:val="1"/>
      <w:numFmt w:val="hindiVowels"/>
      <w:lvlText w:val="(%1)"/>
      <w:lvlJc w:val="left"/>
      <w:pPr>
        <w:ind w:left="720" w:hanging="360"/>
      </w:pPr>
      <w:rPr>
        <w:rFonts w:ascii="Kokila" w:hAnsi="Kokila" w:hint="default"/>
        <w:b w:val="0"/>
        <w:bCs w:val="0"/>
        <w:sz w:val="22"/>
      </w:rPr>
    </w:lvl>
    <w:lvl w:ilvl="1" w:tplc="1D14EC86">
      <w:start w:val="1"/>
      <w:numFmt w:val="hindiVowels"/>
      <w:lvlText w:val="(%2)"/>
      <w:lvlJc w:val="left"/>
      <w:pPr>
        <w:ind w:left="1080" w:hanging="360"/>
      </w:pPr>
      <w:rPr>
        <w:rFonts w:ascii="Kokila" w:hAnsi="Kokila" w:hint="default"/>
        <w:b w:val="0"/>
        <w:bCs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2CF710E"/>
    <w:multiLevelType w:val="hybridMultilevel"/>
    <w:tmpl w:val="FAECBB16"/>
    <w:lvl w:ilvl="0" w:tplc="1D14EC86">
      <w:start w:val="1"/>
      <w:numFmt w:val="hindiVowels"/>
      <w:lvlText w:val="(%1)"/>
      <w:lvlJc w:val="left"/>
      <w:pPr>
        <w:ind w:left="72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2EA009B"/>
    <w:multiLevelType w:val="hybridMultilevel"/>
    <w:tmpl w:val="4524E532"/>
    <w:lvl w:ilvl="0" w:tplc="FFFFFFFF">
      <w:start w:val="1"/>
      <w:numFmt w:val="hindiNumbers"/>
      <w:lvlText w:val="(%1)"/>
      <w:lvlJc w:val="left"/>
      <w:pPr>
        <w:ind w:left="720" w:hanging="360"/>
      </w:pPr>
      <w:rPr>
        <w:rFonts w:ascii="Calibri" w:eastAsia="Times New Roman" w:hAnsi="Calibri"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49A3C53"/>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97" w15:restartNumberingAfterBreak="0">
    <w:nsid w:val="35442CC6"/>
    <w:multiLevelType w:val="hybridMultilevel"/>
    <w:tmpl w:val="E04665B2"/>
    <w:lvl w:ilvl="0" w:tplc="FFFFFFFF">
      <w:start w:val="1"/>
      <w:numFmt w:val="hindiVowels"/>
      <w:lvlText w:val="(%1)"/>
      <w:lvlJc w:val="left"/>
      <w:pPr>
        <w:ind w:left="360" w:hanging="360"/>
      </w:pPr>
      <w:rPr>
        <w:rFonts w:ascii="Kokila" w:hAnsi="Kokila" w:hint="default"/>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35536C51"/>
    <w:multiLevelType w:val="multilevel"/>
    <w:tmpl w:val="F7148012"/>
    <w:lvl w:ilvl="0">
      <w:start w:val="1"/>
      <w:numFmt w:val="hindiNumbers"/>
      <w:lvlText w:val="%1."/>
      <w:lvlJc w:val="left"/>
      <w:pPr>
        <w:ind w:left="1080" w:hanging="360"/>
      </w:pPr>
      <w:rPr>
        <w:rFonts w:hint="default"/>
        <w:b/>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9" w15:restartNumberingAfterBreak="0">
    <w:nsid w:val="35A2534B"/>
    <w:multiLevelType w:val="hybridMultilevel"/>
    <w:tmpl w:val="4344F926"/>
    <w:lvl w:ilvl="0" w:tplc="FFFFFFFF">
      <w:start w:val="1"/>
      <w:numFmt w:val="hindiVowels"/>
      <w:lvlText w:val="(%1)"/>
      <w:lvlJc w:val="left"/>
      <w:pPr>
        <w:ind w:left="360" w:hanging="360"/>
      </w:pPr>
      <w:rPr>
        <w:rFonts w:ascii="Kokila" w:hAnsi="Kokila" w:hint="default"/>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35AD6962"/>
    <w:multiLevelType w:val="hybridMultilevel"/>
    <w:tmpl w:val="37E4A0AC"/>
    <w:lvl w:ilvl="0" w:tplc="BDD05098">
      <w:start w:val="1"/>
      <w:numFmt w:val="hindiNumbers"/>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6A76F48"/>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380E33AF"/>
    <w:multiLevelType w:val="hybridMultilevel"/>
    <w:tmpl w:val="E4D2F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8C649A3"/>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3999620E"/>
    <w:multiLevelType w:val="hybridMultilevel"/>
    <w:tmpl w:val="D818B49C"/>
    <w:lvl w:ilvl="0" w:tplc="69241406">
      <w:start w:val="1"/>
      <w:numFmt w:val="hindiVowels"/>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39FB0DD8"/>
    <w:multiLevelType w:val="hybridMultilevel"/>
    <w:tmpl w:val="DCAC5B56"/>
    <w:lvl w:ilvl="0" w:tplc="4D808C3E">
      <w:start w:val="1"/>
      <w:numFmt w:val="hindiVowels"/>
      <w:lvlText w:val="(%1)"/>
      <w:lvlJc w:val="left"/>
      <w:pPr>
        <w:ind w:left="-360" w:hanging="360"/>
      </w:pPr>
      <w:rPr>
        <w:rFonts w:hint="default"/>
        <w:color w:val="auto"/>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6" w15:restartNumberingAfterBreak="0">
    <w:nsid w:val="3A452A76"/>
    <w:multiLevelType w:val="hybridMultilevel"/>
    <w:tmpl w:val="5BB0DBFE"/>
    <w:lvl w:ilvl="0" w:tplc="FCA0327A">
      <w:start w:val="1"/>
      <w:numFmt w:val="decimal"/>
      <w:lvlText w:val="%1."/>
      <w:lvlJc w:val="left"/>
      <w:pPr>
        <w:ind w:left="360" w:hanging="360"/>
      </w:pPr>
      <w:rPr>
        <w:rFonts w:ascii="Kalimati" w:hAnsi="Kalimati" w:cs="Kalimati"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3A5177D5"/>
    <w:multiLevelType w:val="multilevel"/>
    <w:tmpl w:val="0C522BA8"/>
    <w:lvl w:ilvl="0">
      <w:start w:val="1"/>
      <w:numFmt w:val="hindiNumbers"/>
      <w:lvlText w:val="%1."/>
      <w:lvlJc w:val="left"/>
      <w:pPr>
        <w:ind w:left="804" w:hanging="360"/>
      </w:pPr>
      <w:rPr>
        <w:rFonts w:hint="default"/>
        <w:b w:val="0"/>
        <w:bCs/>
        <w:sz w:val="20"/>
        <w:szCs w:val="20"/>
        <w:u w:val="none"/>
        <w:vertAlign w:val="baseline"/>
      </w:rPr>
    </w:lvl>
    <w:lvl w:ilvl="1">
      <w:start w:val="1"/>
      <w:numFmt w:val="lowerLetter"/>
      <w:lvlText w:val="%2."/>
      <w:lvlJc w:val="left"/>
      <w:pPr>
        <w:ind w:left="1524" w:hanging="360"/>
      </w:pPr>
      <w:rPr>
        <w:vertAlign w:val="baseline"/>
      </w:rPr>
    </w:lvl>
    <w:lvl w:ilvl="2">
      <w:start w:val="1"/>
      <w:numFmt w:val="lowerRoman"/>
      <w:lvlText w:val="%3."/>
      <w:lvlJc w:val="right"/>
      <w:pPr>
        <w:ind w:left="2244" w:hanging="180"/>
      </w:pPr>
      <w:rPr>
        <w:vertAlign w:val="baseline"/>
      </w:rPr>
    </w:lvl>
    <w:lvl w:ilvl="3">
      <w:start w:val="1"/>
      <w:numFmt w:val="decimal"/>
      <w:lvlText w:val="%4."/>
      <w:lvlJc w:val="left"/>
      <w:pPr>
        <w:ind w:left="2964" w:hanging="360"/>
      </w:pPr>
      <w:rPr>
        <w:vertAlign w:val="baseline"/>
      </w:rPr>
    </w:lvl>
    <w:lvl w:ilvl="4">
      <w:start w:val="1"/>
      <w:numFmt w:val="lowerLetter"/>
      <w:lvlText w:val="%5."/>
      <w:lvlJc w:val="left"/>
      <w:pPr>
        <w:ind w:left="3684" w:hanging="360"/>
      </w:pPr>
      <w:rPr>
        <w:vertAlign w:val="baseline"/>
      </w:rPr>
    </w:lvl>
    <w:lvl w:ilvl="5">
      <w:start w:val="1"/>
      <w:numFmt w:val="lowerRoman"/>
      <w:lvlText w:val="%6."/>
      <w:lvlJc w:val="right"/>
      <w:pPr>
        <w:ind w:left="4404" w:hanging="180"/>
      </w:pPr>
      <w:rPr>
        <w:vertAlign w:val="baseline"/>
      </w:rPr>
    </w:lvl>
    <w:lvl w:ilvl="6">
      <w:start w:val="1"/>
      <w:numFmt w:val="decimal"/>
      <w:lvlText w:val="%7."/>
      <w:lvlJc w:val="left"/>
      <w:pPr>
        <w:ind w:left="5124" w:hanging="360"/>
      </w:pPr>
      <w:rPr>
        <w:vertAlign w:val="baseline"/>
      </w:rPr>
    </w:lvl>
    <w:lvl w:ilvl="7">
      <w:start w:val="1"/>
      <w:numFmt w:val="lowerLetter"/>
      <w:lvlText w:val="%8."/>
      <w:lvlJc w:val="left"/>
      <w:pPr>
        <w:ind w:left="5844" w:hanging="360"/>
      </w:pPr>
      <w:rPr>
        <w:vertAlign w:val="baseline"/>
      </w:rPr>
    </w:lvl>
    <w:lvl w:ilvl="8">
      <w:start w:val="1"/>
      <w:numFmt w:val="lowerRoman"/>
      <w:lvlText w:val="%9."/>
      <w:lvlJc w:val="right"/>
      <w:pPr>
        <w:ind w:left="6564" w:hanging="180"/>
      </w:pPr>
      <w:rPr>
        <w:vertAlign w:val="baseline"/>
      </w:rPr>
    </w:lvl>
  </w:abstractNum>
  <w:abstractNum w:abstractNumId="108" w15:restartNumberingAfterBreak="0">
    <w:nsid w:val="3AAE74D6"/>
    <w:multiLevelType w:val="multilevel"/>
    <w:tmpl w:val="433A425C"/>
    <w:lvl w:ilvl="0">
      <w:start w:val="1"/>
      <w:numFmt w:val="decimal"/>
      <w:lvlText w:val="%1."/>
      <w:lvlJc w:val="left"/>
      <w:pPr>
        <w:ind w:left="360" w:hanging="360"/>
      </w:pPr>
      <w:rPr>
        <w:rFonts w:ascii="Fontasy Himali" w:eastAsia="Calibri" w:hAnsi="Fontasy Himali" w:cs="Calibri" w:hint="default"/>
        <w:b w:val="0"/>
        <w:sz w:val="22"/>
        <w:szCs w:val="22"/>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9" w15:restartNumberingAfterBreak="0">
    <w:nsid w:val="3B101757"/>
    <w:multiLevelType w:val="hybridMultilevel"/>
    <w:tmpl w:val="4860D8C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3B5E4246"/>
    <w:multiLevelType w:val="hybridMultilevel"/>
    <w:tmpl w:val="0344A9FC"/>
    <w:lvl w:ilvl="0" w:tplc="6ACA4E5E">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C4F6AE6"/>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3D6C0906"/>
    <w:multiLevelType w:val="hybridMultilevel"/>
    <w:tmpl w:val="0DA4BBC6"/>
    <w:lvl w:ilvl="0" w:tplc="E1285862">
      <w:start w:val="1"/>
      <w:numFmt w:val="hindiNumber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3DE25235"/>
    <w:multiLevelType w:val="hybridMultilevel"/>
    <w:tmpl w:val="9904CAF0"/>
    <w:lvl w:ilvl="0" w:tplc="FFFFFFFF">
      <w:start w:val="1"/>
      <w:numFmt w:val="hindiVowels"/>
      <w:lvlText w:val="(%1)"/>
      <w:lvlJc w:val="left"/>
      <w:pPr>
        <w:ind w:left="2520" w:hanging="360"/>
      </w:pPr>
      <w:rPr>
        <w:rFonts w:hint="default"/>
      </w:r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14" w15:restartNumberingAfterBreak="0">
    <w:nsid w:val="3E975842"/>
    <w:multiLevelType w:val="hybridMultilevel"/>
    <w:tmpl w:val="606430C6"/>
    <w:lvl w:ilvl="0" w:tplc="76B44928">
      <w:start w:val="1"/>
      <w:numFmt w:val="hindiVowels"/>
      <w:lvlText w:val="(%1)"/>
      <w:lvlJc w:val="left"/>
      <w:pPr>
        <w:ind w:left="252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5" w15:restartNumberingAfterBreak="0">
    <w:nsid w:val="3F6B311F"/>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3FAC5960"/>
    <w:multiLevelType w:val="hybridMultilevel"/>
    <w:tmpl w:val="612085DC"/>
    <w:lvl w:ilvl="0" w:tplc="FFFFFFFF">
      <w:start w:val="1"/>
      <w:numFmt w:val="hindiVowels"/>
      <w:lvlText w:val="(%1)"/>
      <w:lvlJc w:val="left"/>
      <w:pPr>
        <w:ind w:left="1800" w:hanging="360"/>
      </w:pPr>
      <w:rPr>
        <w:rFonts w:hint="default"/>
      </w:rPr>
    </w:lvl>
    <w:lvl w:ilvl="1" w:tplc="BAA6089E">
      <w:start w:val="1"/>
      <w:numFmt w:val="hindiVowels"/>
      <w:lvlText w:val="%2."/>
      <w:lvlJc w:val="left"/>
      <w:pPr>
        <w:ind w:left="2540" w:hanging="38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7" w15:restartNumberingAfterBreak="0">
    <w:nsid w:val="401B0F4A"/>
    <w:multiLevelType w:val="hybridMultilevel"/>
    <w:tmpl w:val="0B10A22C"/>
    <w:lvl w:ilvl="0" w:tplc="5CF2465E">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40221210"/>
    <w:multiLevelType w:val="hybridMultilevel"/>
    <w:tmpl w:val="529209F2"/>
    <w:lvl w:ilvl="0" w:tplc="1D14EC86">
      <w:start w:val="1"/>
      <w:numFmt w:val="hindiVowels"/>
      <w:lvlText w:val="(%1)"/>
      <w:lvlJc w:val="left"/>
      <w:pPr>
        <w:ind w:left="1800" w:hanging="360"/>
      </w:pPr>
      <w:rPr>
        <w:rFonts w:ascii="Kokila" w:hAnsi="Kokila" w:hint="default"/>
        <w:b w:val="0"/>
        <w:bCs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15:restartNumberingAfterBreak="0">
    <w:nsid w:val="416A4DAD"/>
    <w:multiLevelType w:val="hybridMultilevel"/>
    <w:tmpl w:val="677EB336"/>
    <w:lvl w:ilvl="0" w:tplc="648E182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20739ED"/>
    <w:multiLevelType w:val="hybridMultilevel"/>
    <w:tmpl w:val="6FB4D6D8"/>
    <w:lvl w:ilvl="0" w:tplc="D702E5B8">
      <w:start w:val="1"/>
      <w:numFmt w:val="hindiVowels"/>
      <w:lvlText w:val="(%1)"/>
      <w:lvlJc w:val="left"/>
      <w:pPr>
        <w:ind w:left="410" w:hanging="41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432C2F6B"/>
    <w:multiLevelType w:val="hybridMultilevel"/>
    <w:tmpl w:val="63D43D82"/>
    <w:lvl w:ilvl="0" w:tplc="25E074E8">
      <w:start w:val="1"/>
      <w:numFmt w:val="hindiVowels"/>
      <w:lvlText w:val="(%1)"/>
      <w:lvlJc w:val="left"/>
      <w:pPr>
        <w:ind w:left="360" w:hanging="360"/>
      </w:pPr>
      <w:rPr>
        <w:rFonts w:hint="default"/>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433912F6"/>
    <w:multiLevelType w:val="hybridMultilevel"/>
    <w:tmpl w:val="150EFECE"/>
    <w:lvl w:ilvl="0" w:tplc="5D5C2352">
      <w:start w:val="1"/>
      <w:numFmt w:val="hindiNumbers"/>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433A425C"/>
    <w:multiLevelType w:val="multilevel"/>
    <w:tmpl w:val="433A425C"/>
    <w:lvl w:ilvl="0">
      <w:start w:val="1"/>
      <w:numFmt w:val="decimal"/>
      <w:lvlText w:val="%1."/>
      <w:lvlJc w:val="left"/>
      <w:pPr>
        <w:ind w:left="360" w:hanging="360"/>
      </w:pPr>
      <w:rPr>
        <w:rFonts w:ascii="Fontasy Himali" w:eastAsia="Calibri" w:hAnsi="Fontasy Himali" w:cs="Calibri" w:hint="default"/>
        <w:b w:val="0"/>
        <w:sz w:val="22"/>
        <w:szCs w:val="22"/>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4" w15:restartNumberingAfterBreak="0">
    <w:nsid w:val="43444661"/>
    <w:multiLevelType w:val="hybridMultilevel"/>
    <w:tmpl w:val="66263D4C"/>
    <w:lvl w:ilvl="0" w:tplc="088A069E">
      <w:start w:val="1"/>
      <w:numFmt w:val="hindiNumbers"/>
      <w:lvlText w:val="(%1)"/>
      <w:lvlJc w:val="left"/>
      <w:pPr>
        <w:ind w:left="270" w:hanging="360"/>
      </w:p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start w:val="1"/>
      <w:numFmt w:val="lowerLetter"/>
      <w:lvlText w:val="%5."/>
      <w:lvlJc w:val="left"/>
      <w:pPr>
        <w:ind w:left="3150" w:hanging="360"/>
      </w:pPr>
    </w:lvl>
    <w:lvl w:ilvl="5" w:tplc="0409001B">
      <w:start w:val="1"/>
      <w:numFmt w:val="lowerRoman"/>
      <w:lvlText w:val="%6."/>
      <w:lvlJc w:val="right"/>
      <w:pPr>
        <w:ind w:left="3870" w:hanging="180"/>
      </w:pPr>
    </w:lvl>
    <w:lvl w:ilvl="6" w:tplc="0409000F">
      <w:start w:val="1"/>
      <w:numFmt w:val="decimal"/>
      <w:lvlText w:val="%7."/>
      <w:lvlJc w:val="left"/>
      <w:pPr>
        <w:ind w:left="4590" w:hanging="360"/>
      </w:pPr>
    </w:lvl>
    <w:lvl w:ilvl="7" w:tplc="04090019">
      <w:start w:val="1"/>
      <w:numFmt w:val="lowerLetter"/>
      <w:lvlText w:val="%8."/>
      <w:lvlJc w:val="left"/>
      <w:pPr>
        <w:ind w:left="5310" w:hanging="360"/>
      </w:pPr>
    </w:lvl>
    <w:lvl w:ilvl="8" w:tplc="0409001B">
      <w:start w:val="1"/>
      <w:numFmt w:val="lowerRoman"/>
      <w:lvlText w:val="%9."/>
      <w:lvlJc w:val="right"/>
      <w:pPr>
        <w:ind w:left="6030" w:hanging="180"/>
      </w:pPr>
    </w:lvl>
  </w:abstractNum>
  <w:abstractNum w:abstractNumId="125" w15:restartNumberingAfterBreak="0">
    <w:nsid w:val="43542A48"/>
    <w:multiLevelType w:val="hybridMultilevel"/>
    <w:tmpl w:val="16262466"/>
    <w:lvl w:ilvl="0" w:tplc="AD52B216">
      <w:start w:val="1"/>
      <w:numFmt w:val="hindiNumbers"/>
      <w:lvlText w:val="%1."/>
      <w:lvlJc w:val="left"/>
      <w:pPr>
        <w:ind w:left="360" w:hanging="360"/>
      </w:pPr>
      <w:rPr>
        <w:rFonts w:cs="Kalimati" w:hint="default"/>
        <w:b/>
        <w:bCs w:val="0"/>
        <w:i w:val="0"/>
        <w:i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454528F1"/>
    <w:multiLevelType w:val="hybridMultilevel"/>
    <w:tmpl w:val="8E306D42"/>
    <w:lvl w:ilvl="0" w:tplc="2D4E76EA">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5D65D4E"/>
    <w:multiLevelType w:val="hybridMultilevel"/>
    <w:tmpl w:val="A1328FF0"/>
    <w:lvl w:ilvl="0" w:tplc="0409000B">
      <w:start w:val="1"/>
      <w:numFmt w:val="bullet"/>
      <w:lvlText w:val=""/>
      <w:lvlJc w:val="left"/>
      <w:pPr>
        <w:ind w:left="720" w:hanging="360"/>
      </w:pPr>
      <w:rPr>
        <w:rFonts w:ascii="Wingdings" w:hAnsi="Wingdings" w:hint="default"/>
      </w:rPr>
    </w:lvl>
    <w:lvl w:ilvl="1" w:tplc="72663822">
      <w:start w:val="1"/>
      <w:numFmt w:val="hindiNumbers"/>
      <w:lvlText w:val="%2."/>
      <w:lvlJc w:val="left"/>
      <w:pPr>
        <w:ind w:left="1440" w:hanging="360"/>
      </w:pPr>
      <w:rPr>
        <w:rFonts w:cs="Kalimati" w:hint="default"/>
        <w:b/>
        <w:bCs/>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61301CC"/>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46265C94"/>
    <w:multiLevelType w:val="hybridMultilevel"/>
    <w:tmpl w:val="016E44EE"/>
    <w:lvl w:ilvl="0" w:tplc="F1366DB2">
      <w:start w:val="1"/>
      <w:numFmt w:val="hindiNumbers"/>
      <w:lvlText w:val="(%1)"/>
      <w:lvlJc w:val="left"/>
      <w:pPr>
        <w:ind w:left="720" w:hanging="360"/>
      </w:pPr>
      <w:rPr>
        <w:rFonts w:eastAsia="Kalimati" w:cs="Kalimat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75261A1"/>
    <w:multiLevelType w:val="hybridMultilevel"/>
    <w:tmpl w:val="A610591C"/>
    <w:lvl w:ilvl="0" w:tplc="9CE81C72">
      <w:start w:val="1"/>
      <w:numFmt w:val="hindiVowel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A293EE1"/>
    <w:multiLevelType w:val="multilevel"/>
    <w:tmpl w:val="D7C2A482"/>
    <w:lvl w:ilvl="0">
      <w:start w:val="1"/>
      <w:numFmt w:val="hindiNumbers"/>
      <w:lvlText w:val="%1."/>
      <w:lvlJc w:val="left"/>
      <w:pPr>
        <w:ind w:left="720" w:hanging="360"/>
      </w:pPr>
      <w:rPr>
        <w:rFonts w:hint="default"/>
        <w:b w:val="0"/>
        <w:bCs/>
        <w:sz w:val="20"/>
        <w:szCs w:val="20"/>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2" w15:restartNumberingAfterBreak="0">
    <w:nsid w:val="4AFA2DEC"/>
    <w:multiLevelType w:val="multilevel"/>
    <w:tmpl w:val="A1C0AC68"/>
    <w:lvl w:ilvl="0">
      <w:start w:val="1"/>
      <w:numFmt w:val="hindiVowels"/>
      <w:lvlText w:val="%1."/>
      <w:lvlJc w:val="left"/>
      <w:pPr>
        <w:ind w:left="1080" w:hanging="360"/>
      </w:pPr>
      <w:rPr>
        <w:rFonts w:hint="default"/>
        <w:b w:val="0"/>
        <w:sz w:val="22"/>
        <w:szCs w:val="22"/>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3" w15:restartNumberingAfterBreak="0">
    <w:nsid w:val="4C7B52A5"/>
    <w:multiLevelType w:val="hybridMultilevel"/>
    <w:tmpl w:val="3230A792"/>
    <w:lvl w:ilvl="0" w:tplc="FFFFFFFF">
      <w:start w:val="1"/>
      <w:numFmt w:val="hindiVowels"/>
      <w:lvlText w:val="(%1)"/>
      <w:lvlJc w:val="left"/>
      <w:pPr>
        <w:ind w:left="410" w:hanging="41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4D2A0DD8"/>
    <w:multiLevelType w:val="hybridMultilevel"/>
    <w:tmpl w:val="A6A23D28"/>
    <w:lvl w:ilvl="0" w:tplc="C4521660">
      <w:start w:val="1"/>
      <w:numFmt w:val="hindiNumbers"/>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DDE738A"/>
    <w:multiLevelType w:val="hybridMultilevel"/>
    <w:tmpl w:val="90D0263A"/>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4EFF5753"/>
    <w:multiLevelType w:val="multilevel"/>
    <w:tmpl w:val="7A1CE33C"/>
    <w:lvl w:ilvl="0">
      <w:start w:val="1"/>
      <w:numFmt w:val="hindiVowels"/>
      <w:lvlText w:val="(%1)"/>
      <w:lvlJc w:val="left"/>
      <w:pPr>
        <w:ind w:left="1710" w:hanging="360"/>
      </w:pPr>
      <w:rPr>
        <w:rFonts w:ascii="Kokila" w:hAnsi="Kokila" w:hint="default"/>
        <w:b w:val="0"/>
        <w:bCs w:val="0"/>
        <w:sz w:val="22"/>
      </w:rPr>
    </w:lvl>
    <w:lvl w:ilvl="1">
      <w:start w:val="1"/>
      <w:numFmt w:val="bullet"/>
      <w:lvlText w:val="o"/>
      <w:lvlJc w:val="left"/>
      <w:pPr>
        <w:ind w:left="2430" w:hanging="360"/>
      </w:pPr>
      <w:rPr>
        <w:rFonts w:ascii="Courier New" w:hAnsi="Courier New" w:cs="Courier New" w:hint="default"/>
      </w:rPr>
    </w:lvl>
    <w:lvl w:ilvl="2">
      <w:start w:val="1"/>
      <w:numFmt w:val="bullet"/>
      <w:lvlText w:val=""/>
      <w:lvlJc w:val="left"/>
      <w:pPr>
        <w:ind w:left="3150" w:hanging="360"/>
      </w:pPr>
      <w:rPr>
        <w:rFonts w:ascii="Wingdings" w:hAnsi="Wingdings" w:hint="default"/>
      </w:rPr>
    </w:lvl>
    <w:lvl w:ilvl="3">
      <w:start w:val="1"/>
      <w:numFmt w:val="bullet"/>
      <w:lvlText w:val=""/>
      <w:lvlJc w:val="left"/>
      <w:pPr>
        <w:ind w:left="3870" w:hanging="360"/>
      </w:pPr>
      <w:rPr>
        <w:rFonts w:ascii="Symbol" w:hAnsi="Symbol" w:hint="default"/>
      </w:rPr>
    </w:lvl>
    <w:lvl w:ilvl="4">
      <w:start w:val="1"/>
      <w:numFmt w:val="bullet"/>
      <w:lvlText w:val="o"/>
      <w:lvlJc w:val="left"/>
      <w:pPr>
        <w:ind w:left="4590" w:hanging="360"/>
      </w:pPr>
      <w:rPr>
        <w:rFonts w:ascii="Courier New" w:hAnsi="Courier New" w:cs="Courier New" w:hint="default"/>
      </w:rPr>
    </w:lvl>
    <w:lvl w:ilvl="5">
      <w:start w:val="1"/>
      <w:numFmt w:val="bullet"/>
      <w:lvlText w:val=""/>
      <w:lvlJc w:val="left"/>
      <w:pPr>
        <w:ind w:left="5310" w:hanging="360"/>
      </w:pPr>
      <w:rPr>
        <w:rFonts w:ascii="Wingdings" w:hAnsi="Wingdings" w:hint="default"/>
      </w:rPr>
    </w:lvl>
    <w:lvl w:ilvl="6">
      <w:start w:val="1"/>
      <w:numFmt w:val="bullet"/>
      <w:lvlText w:val=""/>
      <w:lvlJc w:val="left"/>
      <w:pPr>
        <w:ind w:left="6030" w:hanging="360"/>
      </w:pPr>
      <w:rPr>
        <w:rFonts w:ascii="Symbol" w:hAnsi="Symbol" w:hint="default"/>
      </w:rPr>
    </w:lvl>
    <w:lvl w:ilvl="7">
      <w:start w:val="1"/>
      <w:numFmt w:val="bullet"/>
      <w:lvlText w:val="o"/>
      <w:lvlJc w:val="left"/>
      <w:pPr>
        <w:ind w:left="6750" w:hanging="360"/>
      </w:pPr>
      <w:rPr>
        <w:rFonts w:ascii="Courier New" w:hAnsi="Courier New" w:cs="Courier New" w:hint="default"/>
      </w:rPr>
    </w:lvl>
    <w:lvl w:ilvl="8">
      <w:start w:val="1"/>
      <w:numFmt w:val="bullet"/>
      <w:lvlText w:val=""/>
      <w:lvlJc w:val="left"/>
      <w:pPr>
        <w:ind w:left="7470" w:hanging="360"/>
      </w:pPr>
      <w:rPr>
        <w:rFonts w:ascii="Wingdings" w:hAnsi="Wingdings" w:hint="default"/>
      </w:rPr>
    </w:lvl>
  </w:abstractNum>
  <w:abstractNum w:abstractNumId="137" w15:restartNumberingAfterBreak="0">
    <w:nsid w:val="4F6F12C2"/>
    <w:multiLevelType w:val="hybridMultilevel"/>
    <w:tmpl w:val="9F04FF82"/>
    <w:lvl w:ilvl="0" w:tplc="D4264C52">
      <w:start w:val="1"/>
      <w:numFmt w:val="hindiNumbers"/>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FAC4D5C"/>
    <w:multiLevelType w:val="hybridMultilevel"/>
    <w:tmpl w:val="465EDEDE"/>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1335544"/>
    <w:multiLevelType w:val="hybridMultilevel"/>
    <w:tmpl w:val="018A6FA6"/>
    <w:lvl w:ilvl="0" w:tplc="1D14EC86">
      <w:start w:val="1"/>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18A661F"/>
    <w:multiLevelType w:val="hybridMultilevel"/>
    <w:tmpl w:val="F6BE5AA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1DA4C03"/>
    <w:multiLevelType w:val="hybridMultilevel"/>
    <w:tmpl w:val="5FF6F530"/>
    <w:lvl w:ilvl="0" w:tplc="FFFFFFFF">
      <w:start w:val="1"/>
      <w:numFmt w:val="hindiNumbers"/>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42" w15:restartNumberingAfterBreak="0">
    <w:nsid w:val="52320677"/>
    <w:multiLevelType w:val="hybridMultilevel"/>
    <w:tmpl w:val="A9023CCE"/>
    <w:lvl w:ilvl="0" w:tplc="0E6CB9BE">
      <w:start w:val="1"/>
      <w:numFmt w:val="hindiVowels"/>
      <w:lvlText w:val="%1)"/>
      <w:lvlJc w:val="left"/>
      <w:pPr>
        <w:ind w:left="360" w:hanging="360"/>
      </w:pPr>
      <w:rPr>
        <w:rFonts w:cs="Kalimati"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5237475F"/>
    <w:multiLevelType w:val="multilevel"/>
    <w:tmpl w:val="11F08E00"/>
    <w:styleLink w:val="Style1"/>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52B52718"/>
    <w:multiLevelType w:val="hybridMultilevel"/>
    <w:tmpl w:val="4524E532"/>
    <w:lvl w:ilvl="0" w:tplc="EF0AEB24">
      <w:start w:val="1"/>
      <w:numFmt w:val="hindiNumbers"/>
      <w:lvlText w:val="(%1)"/>
      <w:lvlJc w:val="left"/>
      <w:pPr>
        <w:ind w:left="720" w:hanging="360"/>
      </w:pPr>
      <w:rPr>
        <w:rFonts w:ascii="Calibri" w:eastAsia="Times New Roman" w:hAnsi="Calibr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36F081B"/>
    <w:multiLevelType w:val="hybridMultilevel"/>
    <w:tmpl w:val="9F04FF82"/>
    <w:lvl w:ilvl="0" w:tplc="D4264C52">
      <w:start w:val="1"/>
      <w:numFmt w:val="hindiNumbers"/>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3C030F1"/>
    <w:multiLevelType w:val="multilevel"/>
    <w:tmpl w:val="53B846B8"/>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7" w15:restartNumberingAfterBreak="0">
    <w:nsid w:val="56AC5798"/>
    <w:multiLevelType w:val="hybridMultilevel"/>
    <w:tmpl w:val="3A3EEC74"/>
    <w:lvl w:ilvl="0" w:tplc="76B44928">
      <w:start w:val="1"/>
      <w:numFmt w:val="hindiVowels"/>
      <w:lvlText w:val="(%1)"/>
      <w:lvlJc w:val="left"/>
      <w:pPr>
        <w:ind w:left="36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78434F5"/>
    <w:multiLevelType w:val="hybridMultilevel"/>
    <w:tmpl w:val="04A81294"/>
    <w:lvl w:ilvl="0" w:tplc="9C4461F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7B45D43"/>
    <w:multiLevelType w:val="hybridMultilevel"/>
    <w:tmpl w:val="CA3E62AA"/>
    <w:lvl w:ilvl="0" w:tplc="656C49CE">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7C57763"/>
    <w:multiLevelType w:val="hybridMultilevel"/>
    <w:tmpl w:val="01128B30"/>
    <w:lvl w:ilvl="0" w:tplc="7A824D4E">
      <w:start w:val="1"/>
      <w:numFmt w:val="hindiNumbers"/>
      <w:lvlText w:val="%1."/>
      <w:lvlJc w:val="left"/>
      <w:pPr>
        <w:ind w:left="287" w:hanging="360"/>
      </w:pPr>
      <w:rPr>
        <w:rFonts w:ascii="Kokila" w:hAnsi="Kokila"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151" w15:restartNumberingAfterBreak="0">
    <w:nsid w:val="58242988"/>
    <w:multiLevelType w:val="hybridMultilevel"/>
    <w:tmpl w:val="23E8BC5C"/>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58741D2D"/>
    <w:multiLevelType w:val="hybridMultilevel"/>
    <w:tmpl w:val="E020E4E6"/>
    <w:lvl w:ilvl="0" w:tplc="F224D082">
      <w:start w:val="22"/>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8EE59EA"/>
    <w:multiLevelType w:val="hybridMultilevel"/>
    <w:tmpl w:val="708A00E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59722A05"/>
    <w:multiLevelType w:val="hybridMultilevel"/>
    <w:tmpl w:val="6D0E328A"/>
    <w:lvl w:ilvl="0" w:tplc="1E5E6A36">
      <w:start w:val="30"/>
      <w:numFmt w:val="hindiVowels"/>
      <w:lvlText w:val="(%1)"/>
      <w:lvlJc w:val="left"/>
      <w:pPr>
        <w:ind w:left="1440" w:hanging="360"/>
      </w:pPr>
      <w:rPr>
        <w:rFonts w:ascii="Kokila" w:hAnsi="Kokila"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B3A0B9A"/>
    <w:multiLevelType w:val="hybridMultilevel"/>
    <w:tmpl w:val="A8AC38F4"/>
    <w:lvl w:ilvl="0" w:tplc="FFFFFFFF">
      <w:start w:val="1"/>
      <w:numFmt w:val="hindiVowels"/>
      <w:lvlText w:val="(%1)"/>
      <w:lvlJc w:val="left"/>
      <w:pPr>
        <w:ind w:left="1080" w:hanging="360"/>
      </w:pPr>
      <w:rPr>
        <w:rFonts w:ascii="Kokila" w:hAnsi="Kokila" w:hint="default"/>
        <w:b w:val="0"/>
        <w:bCs w:val="0"/>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6" w15:restartNumberingAfterBreak="0">
    <w:nsid w:val="5BAF1999"/>
    <w:multiLevelType w:val="multilevel"/>
    <w:tmpl w:val="E1B2089A"/>
    <w:lvl w:ilvl="0">
      <w:start w:val="1"/>
      <w:numFmt w:val="decimal"/>
      <w:lvlText w:val="(%1)"/>
      <w:lvlJc w:val="left"/>
      <w:pPr>
        <w:ind w:left="1545" w:hanging="465"/>
      </w:pPr>
      <w:rPr>
        <w:rFonts w:ascii="Nirmala UI" w:eastAsia="Nirmala UI" w:hAnsi="Nirmala UI" w:cs="Nirmala UI"/>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hindiVowels"/>
      <w:lvlText w:val="%4."/>
      <w:lvlJc w:val="left"/>
      <w:pPr>
        <w:ind w:left="2880" w:hanging="360"/>
      </w:pPr>
      <w:rPr>
        <w:rFonts w:hint="default"/>
        <w:sz w:val="22"/>
        <w:szCs w:val="22"/>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7" w15:restartNumberingAfterBreak="0">
    <w:nsid w:val="5BD7168F"/>
    <w:multiLevelType w:val="multilevel"/>
    <w:tmpl w:val="53B846B8"/>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8" w15:restartNumberingAfterBreak="0">
    <w:nsid w:val="5C69031D"/>
    <w:multiLevelType w:val="hybridMultilevel"/>
    <w:tmpl w:val="DB82865C"/>
    <w:lvl w:ilvl="0" w:tplc="B2D65564">
      <w:start w:val="1"/>
      <w:numFmt w:val="hindiNumbers"/>
      <w:lvlText w:val="%1."/>
      <w:lvlJc w:val="left"/>
      <w:pPr>
        <w:ind w:left="360" w:hanging="360"/>
      </w:pPr>
      <w:rPr>
        <w:rFonts w:ascii="Kokila" w:hAnsi="Kokila" w:hint="default"/>
      </w:rPr>
    </w:lvl>
    <w:lvl w:ilvl="1" w:tplc="E9FE5924">
      <w:start w:val="1"/>
      <w:numFmt w:val="hindiVowels"/>
      <w:lvlText w:val="(%2)"/>
      <w:lvlJc w:val="left"/>
      <w:pPr>
        <w:ind w:left="1350" w:hanging="630"/>
      </w:pPr>
      <w:rPr>
        <w:rFonts w:ascii="Kokila" w:hAnsi="Kokil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5C8C3A20"/>
    <w:multiLevelType w:val="hybridMultilevel"/>
    <w:tmpl w:val="E04665B2"/>
    <w:lvl w:ilvl="0" w:tplc="FFFFFFFF">
      <w:start w:val="1"/>
      <w:numFmt w:val="hindiVowels"/>
      <w:lvlText w:val="(%1)"/>
      <w:lvlJc w:val="left"/>
      <w:pPr>
        <w:ind w:left="360" w:hanging="360"/>
      </w:pPr>
      <w:rPr>
        <w:rFonts w:ascii="Kokila" w:hAnsi="Kokila" w:hint="default"/>
        <w:b w:val="0"/>
        <w:bCs w:val="0"/>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5CBF65A3"/>
    <w:multiLevelType w:val="hybridMultilevel"/>
    <w:tmpl w:val="3B1045EA"/>
    <w:lvl w:ilvl="0" w:tplc="04126EA6">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CFB5AB3"/>
    <w:multiLevelType w:val="hybridMultilevel"/>
    <w:tmpl w:val="A9A6E9A4"/>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5D0C4DC2"/>
    <w:multiLevelType w:val="hybridMultilevel"/>
    <w:tmpl w:val="5DBAFDD8"/>
    <w:lvl w:ilvl="0" w:tplc="83C0F8C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D317655"/>
    <w:multiLevelType w:val="hybridMultilevel"/>
    <w:tmpl w:val="A6A23D28"/>
    <w:lvl w:ilvl="0" w:tplc="C4521660">
      <w:start w:val="1"/>
      <w:numFmt w:val="hindiNumbers"/>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D985AB3"/>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5" w15:restartNumberingAfterBreak="0">
    <w:nsid w:val="5DAD0812"/>
    <w:multiLevelType w:val="hybridMultilevel"/>
    <w:tmpl w:val="42A6657E"/>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5DAD0D1D"/>
    <w:multiLevelType w:val="hybridMultilevel"/>
    <w:tmpl w:val="8E8862CC"/>
    <w:lvl w:ilvl="0" w:tplc="76B44928">
      <w:start w:val="1"/>
      <w:numFmt w:val="hindiVowels"/>
      <w:lvlText w:val="(%1)"/>
      <w:lvlJc w:val="left"/>
      <w:pPr>
        <w:ind w:left="360" w:hanging="360"/>
      </w:pPr>
      <w:rPr>
        <w:rFonts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5ED60EC5"/>
    <w:multiLevelType w:val="hybridMultilevel"/>
    <w:tmpl w:val="04A81294"/>
    <w:lvl w:ilvl="0" w:tplc="9C4461F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F603201"/>
    <w:multiLevelType w:val="hybridMultilevel"/>
    <w:tmpl w:val="F66ACCB0"/>
    <w:lvl w:ilvl="0" w:tplc="72663822">
      <w:start w:val="1"/>
      <w:numFmt w:val="hindiNumbers"/>
      <w:lvlText w:val="%1."/>
      <w:lvlJc w:val="left"/>
      <w:pPr>
        <w:ind w:left="360" w:hanging="360"/>
      </w:pPr>
      <w:rPr>
        <w:rFonts w:cs="Kalimati" w:hint="default"/>
        <w:b/>
        <w:bCs/>
        <w:sz w:val="2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9" w15:restartNumberingAfterBreak="0">
    <w:nsid w:val="5FB44211"/>
    <w:multiLevelType w:val="hybridMultilevel"/>
    <w:tmpl w:val="F82AEFB2"/>
    <w:lvl w:ilvl="0" w:tplc="E0A60314">
      <w:start w:val="2"/>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FF03D07"/>
    <w:multiLevelType w:val="hybridMultilevel"/>
    <w:tmpl w:val="8FE4A82C"/>
    <w:lvl w:ilvl="0" w:tplc="1D14EC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609D2813"/>
    <w:multiLevelType w:val="hybridMultilevel"/>
    <w:tmpl w:val="7ACA3646"/>
    <w:lvl w:ilvl="0" w:tplc="FFFFFFFF">
      <w:start w:val="1"/>
      <w:numFmt w:val="hindiVowels"/>
      <w:lvlText w:val="(%1)"/>
      <w:lvlJc w:val="left"/>
      <w:pPr>
        <w:ind w:left="360" w:hanging="360"/>
      </w:pPr>
      <w:rPr>
        <w:rFonts w:cs="Kalimati"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1080" w:hanging="180"/>
      </w:pPr>
    </w:lvl>
    <w:lvl w:ilvl="3" w:tplc="FFFFFFFF">
      <w:start w:val="1"/>
      <w:numFmt w:val="decimal"/>
      <w:lvlText w:val="%4."/>
      <w:lvlJc w:val="left"/>
      <w:pPr>
        <w:ind w:left="-360" w:hanging="360"/>
      </w:pPr>
    </w:lvl>
    <w:lvl w:ilvl="4" w:tplc="FFFFFFFF">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172" w15:restartNumberingAfterBreak="0">
    <w:nsid w:val="64B66573"/>
    <w:multiLevelType w:val="multilevel"/>
    <w:tmpl w:val="CE9E160C"/>
    <w:lvl w:ilvl="0">
      <w:start w:val="1"/>
      <w:numFmt w:val="hindiNumbers"/>
      <w:lvlText w:val="%1."/>
      <w:lvlJc w:val="left"/>
      <w:pPr>
        <w:ind w:left="720" w:hanging="360"/>
      </w:pPr>
      <w:rPr>
        <w:rFonts w:hint="default"/>
        <w:b w:val="0"/>
        <w:bCs/>
        <w:sz w:val="22"/>
        <w:szCs w:val="22"/>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3" w15:restartNumberingAfterBreak="0">
    <w:nsid w:val="66034DE3"/>
    <w:multiLevelType w:val="hybridMultilevel"/>
    <w:tmpl w:val="04A81294"/>
    <w:lvl w:ilvl="0" w:tplc="FFFFFFFF">
      <w:start w:val="1"/>
      <w:numFmt w:val="hindiVowel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66B204B1"/>
    <w:multiLevelType w:val="hybridMultilevel"/>
    <w:tmpl w:val="50DC6776"/>
    <w:lvl w:ilvl="0" w:tplc="EF0AEB24">
      <w:start w:val="1"/>
      <w:numFmt w:val="hindiNumbers"/>
      <w:lvlText w:val="(%1)"/>
      <w:lvlJc w:val="left"/>
      <w:pPr>
        <w:ind w:left="360" w:hanging="360"/>
      </w:pPr>
      <w:rPr>
        <w:rFonts w:ascii="Calibri" w:eastAsia="Times New Roman" w:hAnsi="Calibri" w:cs="Kalimati"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7A573F0"/>
    <w:multiLevelType w:val="hybridMultilevel"/>
    <w:tmpl w:val="91CCD6E0"/>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680D1346"/>
    <w:multiLevelType w:val="hybridMultilevel"/>
    <w:tmpl w:val="AEFC6E18"/>
    <w:lvl w:ilvl="0" w:tplc="FFFFFFFF">
      <w:start w:val="1"/>
      <w:numFmt w:val="hindiNumbers"/>
      <w:lvlText w:val="(%1)"/>
      <w:lvlJc w:val="left"/>
      <w:pPr>
        <w:ind w:left="360" w:hanging="360"/>
      </w:pPr>
      <w:rPr>
        <w:rFonts w:hint="default"/>
      </w:rPr>
    </w:lvl>
    <w:lvl w:ilvl="1" w:tplc="1D14EC86">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69A078C5"/>
    <w:multiLevelType w:val="hybridMultilevel"/>
    <w:tmpl w:val="F77C0BEE"/>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6A132455"/>
    <w:multiLevelType w:val="hybridMultilevel"/>
    <w:tmpl w:val="FF423ED0"/>
    <w:lvl w:ilvl="0" w:tplc="2056ED2A">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15:restartNumberingAfterBreak="0">
    <w:nsid w:val="6A2A107A"/>
    <w:multiLevelType w:val="hybridMultilevel"/>
    <w:tmpl w:val="E04665B2"/>
    <w:lvl w:ilvl="0" w:tplc="1D14EC86">
      <w:start w:val="1"/>
      <w:numFmt w:val="hindiVowels"/>
      <w:lvlText w:val="(%1)"/>
      <w:lvlJc w:val="left"/>
      <w:pPr>
        <w:ind w:left="360" w:hanging="360"/>
      </w:pPr>
      <w:rPr>
        <w:rFonts w:ascii="Kokila" w:hAnsi="Kokila" w:hint="default"/>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15:restartNumberingAfterBreak="0">
    <w:nsid w:val="6A4D4C2C"/>
    <w:multiLevelType w:val="hybridMultilevel"/>
    <w:tmpl w:val="CFE4E99C"/>
    <w:lvl w:ilvl="0" w:tplc="A2E6FEBC">
      <w:start w:val="1"/>
      <w:numFmt w:val="hindiNumbers"/>
      <w:lvlText w:val="%1."/>
      <w:lvlJc w:val="left"/>
      <w:pPr>
        <w:ind w:left="410" w:hanging="360"/>
      </w:pPr>
      <w:rPr>
        <w:rFonts w:cs="Kalimati"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81" w15:restartNumberingAfterBreak="0">
    <w:nsid w:val="6AB205B2"/>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B032F38"/>
    <w:multiLevelType w:val="hybridMultilevel"/>
    <w:tmpl w:val="8896566E"/>
    <w:lvl w:ilvl="0" w:tplc="2056ED2A">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3" w15:restartNumberingAfterBreak="0">
    <w:nsid w:val="6B8111E4"/>
    <w:multiLevelType w:val="hybridMultilevel"/>
    <w:tmpl w:val="015A2A5A"/>
    <w:lvl w:ilvl="0" w:tplc="FFFFFFFF">
      <w:start w:val="1"/>
      <w:numFmt w:val="hindiNumbers"/>
      <w:lvlText w:val="(%1)"/>
      <w:lvlJc w:val="left"/>
      <w:pPr>
        <w:ind w:left="360" w:hanging="360"/>
      </w:pPr>
      <w:rPr>
        <w:rFonts w:ascii="Calibri" w:eastAsia="Times New Roman" w:hAnsi="Calibri" w:cs="Kalimati" w:hint="default"/>
        <w:b w:val="0"/>
        <w:bCs w:val="0"/>
        <w:sz w:val="22"/>
      </w:rPr>
    </w:lvl>
    <w:lvl w:ilvl="1" w:tplc="FFFFFFFF">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6CE3121C"/>
    <w:multiLevelType w:val="multilevel"/>
    <w:tmpl w:val="8D6E3A8A"/>
    <w:lvl w:ilvl="0">
      <w:start w:val="1"/>
      <w:numFmt w:val="hindiVowels"/>
      <w:lvlText w:val="%1."/>
      <w:lvlJc w:val="left"/>
      <w:pPr>
        <w:ind w:left="810" w:hanging="360"/>
      </w:pPr>
      <w:rPr>
        <w:rFonts w:hint="default"/>
        <w:b/>
        <w:bCs w:val="0"/>
        <w:sz w:val="22"/>
        <w:szCs w:val="22"/>
        <w:u w:val="none"/>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5" w15:restartNumberingAfterBreak="0">
    <w:nsid w:val="6D6E5DE3"/>
    <w:multiLevelType w:val="hybridMultilevel"/>
    <w:tmpl w:val="09F2D728"/>
    <w:lvl w:ilvl="0" w:tplc="A52281BA">
      <w:start w:val="1"/>
      <w:numFmt w:val="hindiNumbers"/>
      <w:lvlText w:val="(%1)"/>
      <w:lvlJc w:val="left"/>
      <w:pPr>
        <w:ind w:left="720" w:hanging="360"/>
      </w:pPr>
      <w:rPr>
        <w:rFonts w:hint="default"/>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D8B46C2"/>
    <w:multiLevelType w:val="hybridMultilevel"/>
    <w:tmpl w:val="AAA026E6"/>
    <w:lvl w:ilvl="0" w:tplc="76B44928">
      <w:start w:val="1"/>
      <w:numFmt w:val="hindiVowels"/>
      <w:lvlText w:val="(%1)"/>
      <w:lvlJc w:val="left"/>
      <w:pPr>
        <w:ind w:left="3600" w:hanging="360"/>
      </w:pPr>
      <w:rPr>
        <w:rFonts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667B45"/>
    <w:multiLevelType w:val="hybridMultilevel"/>
    <w:tmpl w:val="81AC2462"/>
    <w:lvl w:ilvl="0" w:tplc="59B62B58">
      <w:start w:val="1"/>
      <w:numFmt w:val="decimal"/>
      <w:lvlText w:val="%1."/>
      <w:lvlJc w:val="left"/>
      <w:pPr>
        <w:ind w:left="360" w:hanging="360"/>
      </w:pPr>
      <w:rPr>
        <w:rFonts w:ascii="Fontasy Himali" w:hAnsi="Fontasy Himali" w:cs="Kalimat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15:restartNumberingAfterBreak="0">
    <w:nsid w:val="6ED10C6E"/>
    <w:multiLevelType w:val="hybridMultilevel"/>
    <w:tmpl w:val="AEFC6E18"/>
    <w:lvl w:ilvl="0" w:tplc="FFFFFFFF">
      <w:start w:val="1"/>
      <w:numFmt w:val="hindiNumbers"/>
      <w:lvlText w:val="(%1)"/>
      <w:lvlJc w:val="left"/>
      <w:pPr>
        <w:ind w:left="360" w:hanging="360"/>
      </w:pPr>
      <w:rPr>
        <w:rFonts w:hint="default"/>
      </w:rPr>
    </w:lvl>
    <w:lvl w:ilvl="1" w:tplc="FFFFFFFF">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6F501B1B"/>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190" w15:restartNumberingAfterBreak="0">
    <w:nsid w:val="70621E30"/>
    <w:multiLevelType w:val="hybridMultilevel"/>
    <w:tmpl w:val="7106561A"/>
    <w:lvl w:ilvl="0" w:tplc="ABF8BBF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0744FEB"/>
    <w:multiLevelType w:val="hybridMultilevel"/>
    <w:tmpl w:val="70AC0C6A"/>
    <w:lvl w:ilvl="0" w:tplc="A6DAA620">
      <w:start w:val="1"/>
      <w:numFmt w:val="hindiNumbers"/>
      <w:lvlText w:val="(%1)"/>
      <w:lvlJc w:val="left"/>
      <w:pPr>
        <w:ind w:left="810" w:hanging="360"/>
      </w:pPr>
      <w:rPr>
        <w:rFonts w:cs="Kalimati"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92" w15:restartNumberingAfterBreak="0">
    <w:nsid w:val="70A65D6F"/>
    <w:multiLevelType w:val="hybridMultilevel"/>
    <w:tmpl w:val="606430C6"/>
    <w:lvl w:ilvl="0" w:tplc="76B44928">
      <w:start w:val="1"/>
      <w:numFmt w:val="hindiVowels"/>
      <w:lvlText w:val="(%1)"/>
      <w:lvlJc w:val="left"/>
      <w:pPr>
        <w:ind w:left="630" w:hanging="360"/>
      </w:pPr>
      <w:rPr>
        <w:rFonts w:cs="Kalimati"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3" w15:restartNumberingAfterBreak="0">
    <w:nsid w:val="70F421C0"/>
    <w:multiLevelType w:val="hybridMultilevel"/>
    <w:tmpl w:val="C5EC7874"/>
    <w:lvl w:ilvl="0" w:tplc="1B46CCD6">
      <w:start w:val="1"/>
      <w:numFmt w:val="hindiNumbers"/>
      <w:lvlText w:val="%1."/>
      <w:lvlJc w:val="left"/>
      <w:pPr>
        <w:ind w:left="720" w:hanging="360"/>
      </w:pPr>
      <w:rPr>
        <w:rFonts w:ascii="Kokila" w:hAnsi="Koki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1435CAB"/>
    <w:multiLevelType w:val="hybridMultilevel"/>
    <w:tmpl w:val="A6D85438"/>
    <w:lvl w:ilvl="0" w:tplc="218E8E86">
      <w:start w:val="1"/>
      <w:numFmt w:val="hindiVowels"/>
      <w:lvlText w:val="%1)"/>
      <w:lvlJc w:val="left"/>
      <w:pPr>
        <w:ind w:left="360" w:hanging="360"/>
      </w:pPr>
      <w:rPr>
        <w:rFonts w:ascii="Kokila" w:hAnsi="Kokil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15:restartNumberingAfterBreak="0">
    <w:nsid w:val="71E52597"/>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196" w15:restartNumberingAfterBreak="0">
    <w:nsid w:val="72225E6B"/>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7" w15:restartNumberingAfterBreak="0">
    <w:nsid w:val="72404214"/>
    <w:multiLevelType w:val="hybridMultilevel"/>
    <w:tmpl w:val="65084A06"/>
    <w:lvl w:ilvl="0" w:tplc="FFFFFFFF">
      <w:start w:val="1"/>
      <w:numFmt w:val="hindiVowels"/>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8" w15:restartNumberingAfterBreak="0">
    <w:nsid w:val="727D663E"/>
    <w:multiLevelType w:val="multilevel"/>
    <w:tmpl w:val="7A1CE33C"/>
    <w:lvl w:ilvl="0">
      <w:start w:val="1"/>
      <w:numFmt w:val="hindiVowels"/>
      <w:lvlText w:val="(%1)"/>
      <w:lvlJc w:val="left"/>
      <w:pPr>
        <w:ind w:left="2520" w:hanging="360"/>
      </w:pPr>
      <w:rPr>
        <w:rFonts w:ascii="Kokila" w:hAnsi="Kokila" w:hint="default"/>
        <w:b w:val="0"/>
        <w:bCs w:val="0"/>
        <w:sz w:val="22"/>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99" w15:restartNumberingAfterBreak="0">
    <w:nsid w:val="738D4843"/>
    <w:multiLevelType w:val="hybridMultilevel"/>
    <w:tmpl w:val="015A2A5A"/>
    <w:lvl w:ilvl="0" w:tplc="FFFFFFFF">
      <w:start w:val="1"/>
      <w:numFmt w:val="hindiNumbers"/>
      <w:lvlText w:val="(%1)"/>
      <w:lvlJc w:val="left"/>
      <w:pPr>
        <w:ind w:left="360" w:hanging="360"/>
      </w:pPr>
      <w:rPr>
        <w:rFonts w:ascii="Calibri" w:eastAsia="Times New Roman" w:hAnsi="Calibri" w:cs="Kalimati" w:hint="default"/>
        <w:b w:val="0"/>
        <w:bCs w:val="0"/>
        <w:sz w:val="22"/>
      </w:rPr>
    </w:lvl>
    <w:lvl w:ilvl="1" w:tplc="1D14EC86">
      <w:start w:val="1"/>
      <w:numFmt w:val="hindiVowels"/>
      <w:lvlText w:val="(%2)"/>
      <w:lvlJc w:val="left"/>
      <w:pPr>
        <w:ind w:left="1080" w:hanging="360"/>
      </w:pPr>
      <w:rPr>
        <w:rFonts w:ascii="Kokila" w:hAnsi="Kokila" w:hint="default"/>
        <w:b w:val="0"/>
        <w:bCs w:val="0"/>
        <w:sz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74367F3C"/>
    <w:multiLevelType w:val="hybridMultilevel"/>
    <w:tmpl w:val="7010B576"/>
    <w:lvl w:ilvl="0" w:tplc="FFFFFFFF">
      <w:start w:val="1"/>
      <w:numFmt w:val="hindiVowels"/>
      <w:lvlText w:val="(%1)"/>
      <w:lvlJc w:val="left"/>
      <w:pPr>
        <w:ind w:left="1080" w:hanging="360"/>
      </w:pPr>
      <w:rPr>
        <w:rFonts w:ascii="Calibri" w:eastAsia="SimSun" w:hAnsi="Calibri" w:cs="Kalimati" w:hint="default"/>
        <w:b w:val="0"/>
        <w:b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1" w15:restartNumberingAfterBreak="0">
    <w:nsid w:val="761E1CA8"/>
    <w:multiLevelType w:val="hybridMultilevel"/>
    <w:tmpl w:val="6FB4D6D8"/>
    <w:lvl w:ilvl="0" w:tplc="FFFFFFFF">
      <w:start w:val="1"/>
      <w:numFmt w:val="hindiVowels"/>
      <w:lvlText w:val="(%1)"/>
      <w:lvlJc w:val="left"/>
      <w:pPr>
        <w:ind w:left="410" w:hanging="41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7375C5"/>
    <w:multiLevelType w:val="hybridMultilevel"/>
    <w:tmpl w:val="AEFC6E18"/>
    <w:lvl w:ilvl="0" w:tplc="FFFFFFFF">
      <w:start w:val="1"/>
      <w:numFmt w:val="hindiNumbers"/>
      <w:lvlText w:val="(%1)"/>
      <w:lvlJc w:val="left"/>
      <w:pPr>
        <w:ind w:left="720" w:hanging="360"/>
      </w:pPr>
      <w:rPr>
        <w:rFonts w:hint="default"/>
      </w:rPr>
    </w:lvl>
    <w:lvl w:ilvl="1" w:tplc="FFFFFFFF">
      <w:start w:val="1"/>
      <w:numFmt w:val="hindiVowels"/>
      <w:lvlText w:val="(%2)"/>
      <w:lvlJc w:val="left"/>
      <w:pPr>
        <w:ind w:left="1440" w:hanging="360"/>
      </w:pPr>
      <w:rPr>
        <w:rFonts w:ascii="Kokila" w:hAnsi="Kokila" w:hint="default"/>
        <w:b w:val="0"/>
        <w:bCs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69627D1"/>
    <w:multiLevelType w:val="hybridMultilevel"/>
    <w:tmpl w:val="61660018"/>
    <w:lvl w:ilvl="0" w:tplc="FFFFFFFF">
      <w:start w:val="1"/>
      <w:numFmt w:val="hindiVowels"/>
      <w:lvlText w:val="(%1)"/>
      <w:lvlJc w:val="left"/>
      <w:pPr>
        <w:ind w:left="720" w:hanging="360"/>
      </w:pPr>
      <w:rPr>
        <w:rFonts w:cs="Kalimat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77178C6"/>
    <w:multiLevelType w:val="hybridMultilevel"/>
    <w:tmpl w:val="4344F926"/>
    <w:lvl w:ilvl="0" w:tplc="1D14EC86">
      <w:start w:val="1"/>
      <w:numFmt w:val="hindiVowels"/>
      <w:lvlText w:val="(%1)"/>
      <w:lvlJc w:val="left"/>
      <w:pPr>
        <w:ind w:left="360" w:hanging="360"/>
      </w:pPr>
      <w:rPr>
        <w:rFonts w:ascii="Kokila" w:hAnsi="Kokila" w:hint="default"/>
        <w:b w:val="0"/>
        <w:bCs w:val="0"/>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15:restartNumberingAfterBreak="0">
    <w:nsid w:val="77B35E04"/>
    <w:multiLevelType w:val="multilevel"/>
    <w:tmpl w:val="7A1CE33C"/>
    <w:lvl w:ilvl="0">
      <w:start w:val="1"/>
      <w:numFmt w:val="hindiVowels"/>
      <w:lvlText w:val="(%1)"/>
      <w:lvlJc w:val="left"/>
      <w:pPr>
        <w:ind w:left="1440" w:hanging="360"/>
      </w:pPr>
      <w:rPr>
        <w:rFonts w:ascii="Kokila" w:hAnsi="Kokila" w:hint="default"/>
        <w:b w:val="0"/>
        <w:bCs w:val="0"/>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6" w15:restartNumberingAfterBreak="0">
    <w:nsid w:val="78291552"/>
    <w:multiLevelType w:val="hybridMultilevel"/>
    <w:tmpl w:val="D96A4452"/>
    <w:lvl w:ilvl="0" w:tplc="4F9A603C">
      <w:start w:val="1"/>
      <w:numFmt w:val="hindiNumbers"/>
      <w:lvlText w:val="(%1)"/>
      <w:lvlJc w:val="left"/>
      <w:pPr>
        <w:ind w:left="1260" w:hanging="360"/>
      </w:pPr>
      <w:rPr>
        <w:rFonts w:ascii="Calibri" w:eastAsia="Times New Roman" w:hAnsi="Calibri" w:cs="Kalimati" w:hint="default"/>
        <w:b w:val="0"/>
        <w:bCs w:val="0"/>
        <w:sz w:val="22"/>
        <w:szCs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7" w15:restartNumberingAfterBreak="0">
    <w:nsid w:val="785938E4"/>
    <w:multiLevelType w:val="multilevel"/>
    <w:tmpl w:val="DB060FB8"/>
    <w:lvl w:ilvl="0">
      <w:start w:val="1"/>
      <w:numFmt w:val="hindiNumbers"/>
      <w:lvlText w:val="%1."/>
      <w:lvlJc w:val="left"/>
      <w:pPr>
        <w:ind w:left="787" w:hanging="360"/>
      </w:pPr>
      <w:rPr>
        <w:rFonts w:hint="default"/>
        <w:b w:val="0"/>
        <w:bCs/>
        <w:sz w:val="20"/>
        <w:szCs w:val="20"/>
        <w:u w:val="none"/>
        <w:vertAlign w:val="baseline"/>
      </w:rPr>
    </w:lvl>
    <w:lvl w:ilvl="1">
      <w:start w:val="1"/>
      <w:numFmt w:val="decimal"/>
      <w:lvlText w:val="(%2)"/>
      <w:lvlJc w:val="left"/>
      <w:pPr>
        <w:ind w:left="1507" w:hanging="360"/>
      </w:pPr>
      <w:rPr>
        <w:rFonts w:ascii="Calibri" w:eastAsia="Calibri" w:hAnsi="Calibri" w:cs="Calibri"/>
        <w:sz w:val="22"/>
        <w:szCs w:val="22"/>
        <w:vertAlign w:val="baseline"/>
      </w:rPr>
    </w:lvl>
    <w:lvl w:ilvl="2">
      <w:start w:val="1"/>
      <w:numFmt w:val="lowerRoman"/>
      <w:lvlText w:val="%3."/>
      <w:lvlJc w:val="right"/>
      <w:pPr>
        <w:ind w:left="2227" w:hanging="180"/>
      </w:pPr>
      <w:rPr>
        <w:vertAlign w:val="baseline"/>
      </w:rPr>
    </w:lvl>
    <w:lvl w:ilvl="3">
      <w:start w:val="1"/>
      <w:numFmt w:val="decimal"/>
      <w:lvlText w:val="%4."/>
      <w:lvlJc w:val="left"/>
      <w:pPr>
        <w:ind w:left="2947" w:hanging="360"/>
      </w:pPr>
      <w:rPr>
        <w:vertAlign w:val="baseline"/>
      </w:rPr>
    </w:lvl>
    <w:lvl w:ilvl="4">
      <w:start w:val="1"/>
      <w:numFmt w:val="lowerLetter"/>
      <w:lvlText w:val="%5."/>
      <w:lvlJc w:val="left"/>
      <w:pPr>
        <w:ind w:left="3667" w:hanging="360"/>
      </w:pPr>
      <w:rPr>
        <w:vertAlign w:val="baseline"/>
      </w:rPr>
    </w:lvl>
    <w:lvl w:ilvl="5">
      <w:start w:val="1"/>
      <w:numFmt w:val="lowerRoman"/>
      <w:lvlText w:val="%6."/>
      <w:lvlJc w:val="right"/>
      <w:pPr>
        <w:ind w:left="4387" w:hanging="180"/>
      </w:pPr>
      <w:rPr>
        <w:vertAlign w:val="baseline"/>
      </w:rPr>
    </w:lvl>
    <w:lvl w:ilvl="6">
      <w:start w:val="1"/>
      <w:numFmt w:val="decimal"/>
      <w:lvlText w:val="%7."/>
      <w:lvlJc w:val="left"/>
      <w:pPr>
        <w:ind w:left="5107" w:hanging="360"/>
      </w:pPr>
      <w:rPr>
        <w:vertAlign w:val="baseline"/>
      </w:rPr>
    </w:lvl>
    <w:lvl w:ilvl="7">
      <w:start w:val="1"/>
      <w:numFmt w:val="lowerLetter"/>
      <w:lvlText w:val="%8."/>
      <w:lvlJc w:val="left"/>
      <w:pPr>
        <w:ind w:left="5827" w:hanging="360"/>
      </w:pPr>
      <w:rPr>
        <w:vertAlign w:val="baseline"/>
      </w:rPr>
    </w:lvl>
    <w:lvl w:ilvl="8">
      <w:start w:val="1"/>
      <w:numFmt w:val="lowerRoman"/>
      <w:lvlText w:val="%9."/>
      <w:lvlJc w:val="right"/>
      <w:pPr>
        <w:ind w:left="6547" w:hanging="180"/>
      </w:pPr>
      <w:rPr>
        <w:vertAlign w:val="baseline"/>
      </w:rPr>
    </w:lvl>
  </w:abstractNum>
  <w:abstractNum w:abstractNumId="208" w15:restartNumberingAfterBreak="0">
    <w:nsid w:val="78C72DFC"/>
    <w:multiLevelType w:val="hybridMultilevel"/>
    <w:tmpl w:val="4F3E86F2"/>
    <w:lvl w:ilvl="0" w:tplc="92A4229C">
      <w:start w:val="1"/>
      <w:numFmt w:val="hindiNumb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78FB7A8B"/>
    <w:multiLevelType w:val="multilevel"/>
    <w:tmpl w:val="7A1CE33C"/>
    <w:lvl w:ilvl="0">
      <w:start w:val="1"/>
      <w:numFmt w:val="hindiVowels"/>
      <w:lvlText w:val="(%1)"/>
      <w:lvlJc w:val="left"/>
      <w:pPr>
        <w:ind w:left="1350" w:hanging="360"/>
      </w:pPr>
      <w:rPr>
        <w:rFonts w:ascii="Kokila" w:hAnsi="Kokila" w:hint="default"/>
        <w:b w:val="0"/>
        <w:bCs w:val="0"/>
        <w:sz w:val="22"/>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210" w15:restartNumberingAfterBreak="0">
    <w:nsid w:val="78FE7AAF"/>
    <w:multiLevelType w:val="hybridMultilevel"/>
    <w:tmpl w:val="E546446A"/>
    <w:lvl w:ilvl="0" w:tplc="FFFFFFFF">
      <w:start w:val="1"/>
      <w:numFmt w:val="hindiVowels"/>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1" w15:restartNumberingAfterBreak="0">
    <w:nsid w:val="7AA02E2E"/>
    <w:multiLevelType w:val="hybridMultilevel"/>
    <w:tmpl w:val="072EBFAA"/>
    <w:lvl w:ilvl="0" w:tplc="36DE43E4">
      <w:start w:val="1"/>
      <w:numFmt w:val="hindiNumbers"/>
      <w:lvlText w:val="%1."/>
      <w:lvlJc w:val="left"/>
      <w:pPr>
        <w:ind w:left="360" w:hanging="360"/>
      </w:pPr>
      <w:rPr>
        <w:rFonts w:ascii="Calibri" w:eastAsia="Arial" w:hAnsi="Calibri" w:cs="Kalimati"/>
        <w:b w:val="0"/>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15:restartNumberingAfterBreak="0">
    <w:nsid w:val="7B0D70E7"/>
    <w:multiLevelType w:val="hybridMultilevel"/>
    <w:tmpl w:val="7010B576"/>
    <w:lvl w:ilvl="0" w:tplc="2D92A150">
      <w:start w:val="1"/>
      <w:numFmt w:val="hindiVowels"/>
      <w:lvlText w:val="(%1)"/>
      <w:lvlJc w:val="left"/>
      <w:pPr>
        <w:ind w:left="1080" w:hanging="360"/>
      </w:pPr>
      <w:rPr>
        <w:rFonts w:ascii="Calibri" w:eastAsia="SimSun" w:hAnsi="Calibri" w:cs="Kalimati"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3" w15:restartNumberingAfterBreak="0">
    <w:nsid w:val="7B246013"/>
    <w:multiLevelType w:val="hybridMultilevel"/>
    <w:tmpl w:val="5FF6F530"/>
    <w:lvl w:ilvl="0" w:tplc="FFFFFFFF">
      <w:start w:val="1"/>
      <w:numFmt w:val="hindiNumbers"/>
      <w:lvlText w:val="(%1)"/>
      <w:lvlJc w:val="left"/>
      <w:pPr>
        <w:ind w:left="81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214" w15:restartNumberingAfterBreak="0">
    <w:nsid w:val="7B997C0C"/>
    <w:multiLevelType w:val="hybridMultilevel"/>
    <w:tmpl w:val="E6E4377C"/>
    <w:lvl w:ilvl="0" w:tplc="25E074E8">
      <w:start w:val="1"/>
      <w:numFmt w:val="hindiVowels"/>
      <w:lvlText w:val="(%1)"/>
      <w:lvlJc w:val="left"/>
      <w:pPr>
        <w:ind w:left="450" w:hanging="360"/>
      </w:pPr>
      <w:rPr>
        <w:rFonts w:hint="default"/>
        <w:b w:val="0"/>
        <w:bCs w:val="0"/>
        <w:sz w:val="22"/>
        <w:szCs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27372781">
    <w:abstractNumId w:val="187"/>
  </w:num>
  <w:num w:numId="2" w16cid:durableId="1515270269">
    <w:abstractNumId w:val="87"/>
  </w:num>
  <w:num w:numId="3" w16cid:durableId="124785595">
    <w:abstractNumId w:val="65"/>
  </w:num>
  <w:num w:numId="4" w16cid:durableId="725377393">
    <w:abstractNumId w:val="198"/>
  </w:num>
  <w:num w:numId="5" w16cid:durableId="314527290">
    <w:abstractNumId w:val="143"/>
  </w:num>
  <w:num w:numId="6" w16cid:durableId="1645891583">
    <w:abstractNumId w:val="204"/>
  </w:num>
  <w:num w:numId="7" w16cid:durableId="1064256710">
    <w:abstractNumId w:val="14"/>
  </w:num>
  <w:num w:numId="8" w16cid:durableId="1590893205">
    <w:abstractNumId w:val="85"/>
  </w:num>
  <w:num w:numId="9" w16cid:durableId="177934410">
    <w:abstractNumId w:val="116"/>
  </w:num>
  <w:num w:numId="10" w16cid:durableId="684401866">
    <w:abstractNumId w:val="105"/>
  </w:num>
  <w:num w:numId="11" w16cid:durableId="1325933034">
    <w:abstractNumId w:val="197"/>
  </w:num>
  <w:num w:numId="12" w16cid:durableId="1872453784">
    <w:abstractNumId w:val="113"/>
  </w:num>
  <w:num w:numId="13" w16cid:durableId="396323188">
    <w:abstractNumId w:val="139"/>
  </w:num>
  <w:num w:numId="14" w16cid:durableId="166553894">
    <w:abstractNumId w:val="149"/>
  </w:num>
  <w:num w:numId="15" w16cid:durableId="645672845">
    <w:abstractNumId w:val="120"/>
  </w:num>
  <w:num w:numId="16" w16cid:durableId="703679287">
    <w:abstractNumId w:val="121"/>
  </w:num>
  <w:num w:numId="17" w16cid:durableId="571741190">
    <w:abstractNumId w:val="179"/>
  </w:num>
  <w:num w:numId="18" w16cid:durableId="1790663477">
    <w:abstractNumId w:val="97"/>
  </w:num>
  <w:num w:numId="19" w16cid:durableId="681393132">
    <w:abstractNumId w:val="50"/>
  </w:num>
  <w:num w:numId="20" w16cid:durableId="342438311">
    <w:abstractNumId w:val="214"/>
  </w:num>
  <w:num w:numId="21" w16cid:durableId="245463553">
    <w:abstractNumId w:val="72"/>
  </w:num>
  <w:num w:numId="22" w16cid:durableId="336999294">
    <w:abstractNumId w:val="114"/>
  </w:num>
  <w:num w:numId="23" w16cid:durableId="1494754287">
    <w:abstractNumId w:val="31"/>
  </w:num>
  <w:num w:numId="24" w16cid:durableId="1176505473">
    <w:abstractNumId w:val="74"/>
  </w:num>
  <w:num w:numId="25" w16cid:durableId="1495217579">
    <w:abstractNumId w:val="192"/>
  </w:num>
  <w:num w:numId="26" w16cid:durableId="1193496488">
    <w:abstractNumId w:val="136"/>
  </w:num>
  <w:num w:numId="27" w16cid:durableId="2086954833">
    <w:abstractNumId w:val="42"/>
  </w:num>
  <w:num w:numId="28" w16cid:durableId="1475217242">
    <w:abstractNumId w:val="63"/>
  </w:num>
  <w:num w:numId="29" w16cid:durableId="1116482592">
    <w:abstractNumId w:val="209"/>
  </w:num>
  <w:num w:numId="30" w16cid:durableId="322467649">
    <w:abstractNumId w:val="205"/>
  </w:num>
  <w:num w:numId="31" w16cid:durableId="1239711045">
    <w:abstractNumId w:val="43"/>
  </w:num>
  <w:num w:numId="32" w16cid:durableId="897590907">
    <w:abstractNumId w:val="34"/>
  </w:num>
  <w:num w:numId="33" w16cid:durableId="239019783">
    <w:abstractNumId w:val="201"/>
  </w:num>
  <w:num w:numId="34" w16cid:durableId="413628033">
    <w:abstractNumId w:val="159"/>
  </w:num>
  <w:num w:numId="35" w16cid:durableId="320887878">
    <w:abstractNumId w:val="57"/>
  </w:num>
  <w:num w:numId="36" w16cid:durableId="2126733164">
    <w:abstractNumId w:val="82"/>
  </w:num>
  <w:num w:numId="37" w16cid:durableId="1213735288">
    <w:abstractNumId w:val="103"/>
  </w:num>
  <w:num w:numId="38" w16cid:durableId="1191138702">
    <w:abstractNumId w:val="86"/>
  </w:num>
  <w:num w:numId="39" w16cid:durableId="912933554">
    <w:abstractNumId w:val="84"/>
  </w:num>
  <w:num w:numId="40" w16cid:durableId="1544171316">
    <w:abstractNumId w:val="33"/>
  </w:num>
  <w:num w:numId="41" w16cid:durableId="1883862507">
    <w:abstractNumId w:val="77"/>
  </w:num>
  <w:num w:numId="42" w16cid:durableId="2020159722">
    <w:abstractNumId w:val="96"/>
  </w:num>
  <w:num w:numId="43" w16cid:durableId="1728459067">
    <w:abstractNumId w:val="24"/>
  </w:num>
  <w:num w:numId="44" w16cid:durableId="1826555424">
    <w:abstractNumId w:val="101"/>
  </w:num>
  <w:num w:numId="45" w16cid:durableId="771173352">
    <w:abstractNumId w:val="13"/>
  </w:num>
  <w:num w:numId="46" w16cid:durableId="454492695">
    <w:abstractNumId w:val="99"/>
  </w:num>
  <w:num w:numId="47" w16cid:durableId="903490624">
    <w:abstractNumId w:val="11"/>
  </w:num>
  <w:num w:numId="48" w16cid:durableId="1138886236">
    <w:abstractNumId w:val="10"/>
  </w:num>
  <w:num w:numId="49" w16cid:durableId="1651667892">
    <w:abstractNumId w:val="66"/>
  </w:num>
  <w:num w:numId="50" w16cid:durableId="419762724">
    <w:abstractNumId w:val="176"/>
  </w:num>
  <w:num w:numId="51" w16cid:durableId="1460876165">
    <w:abstractNumId w:val="29"/>
  </w:num>
  <w:num w:numId="52" w16cid:durableId="691078115">
    <w:abstractNumId w:val="171"/>
  </w:num>
  <w:num w:numId="53" w16cid:durableId="917446466">
    <w:abstractNumId w:val="147"/>
  </w:num>
  <w:num w:numId="54" w16cid:durableId="303706518">
    <w:abstractNumId w:val="35"/>
  </w:num>
  <w:num w:numId="55" w16cid:durableId="1724519809">
    <w:abstractNumId w:val="148"/>
  </w:num>
  <w:num w:numId="56" w16cid:durableId="451243252">
    <w:abstractNumId w:val="61"/>
  </w:num>
  <w:num w:numId="57" w16cid:durableId="739521917">
    <w:abstractNumId w:val="163"/>
  </w:num>
  <w:num w:numId="58" w16cid:durableId="850951192">
    <w:abstractNumId w:val="169"/>
  </w:num>
  <w:num w:numId="59" w16cid:durableId="2108385387">
    <w:abstractNumId w:val="134"/>
  </w:num>
  <w:num w:numId="60" w16cid:durableId="818619116">
    <w:abstractNumId w:val="162"/>
  </w:num>
  <w:num w:numId="61" w16cid:durableId="1777674988">
    <w:abstractNumId w:val="167"/>
  </w:num>
  <w:num w:numId="62" w16cid:durableId="692532621">
    <w:abstractNumId w:val="117"/>
  </w:num>
  <w:num w:numId="63" w16cid:durableId="789937239">
    <w:abstractNumId w:val="47"/>
  </w:num>
  <w:num w:numId="64" w16cid:durableId="1696081828">
    <w:abstractNumId w:val="190"/>
  </w:num>
  <w:num w:numId="65" w16cid:durableId="1724677277">
    <w:abstractNumId w:val="119"/>
  </w:num>
  <w:num w:numId="66" w16cid:durableId="2036300420">
    <w:abstractNumId w:val="126"/>
  </w:num>
  <w:num w:numId="67" w16cid:durableId="2055691490">
    <w:abstractNumId w:val="150"/>
  </w:num>
  <w:num w:numId="68" w16cid:durableId="1902444973">
    <w:abstractNumId w:val="193"/>
  </w:num>
  <w:num w:numId="69" w16cid:durableId="28527575">
    <w:abstractNumId w:val="112"/>
  </w:num>
  <w:num w:numId="70" w16cid:durableId="1150902931">
    <w:abstractNumId w:val="75"/>
  </w:num>
  <w:num w:numId="71" w16cid:durableId="1544174191">
    <w:abstractNumId w:val="71"/>
  </w:num>
  <w:num w:numId="72" w16cid:durableId="2143384824">
    <w:abstractNumId w:val="158"/>
  </w:num>
  <w:num w:numId="73" w16cid:durableId="208805449">
    <w:abstractNumId w:val="165"/>
  </w:num>
  <w:num w:numId="74" w16cid:durableId="235210645">
    <w:abstractNumId w:val="138"/>
  </w:num>
  <w:num w:numId="75" w16cid:durableId="572861614">
    <w:abstractNumId w:val="175"/>
  </w:num>
  <w:num w:numId="76" w16cid:durableId="1089811434">
    <w:abstractNumId w:val="194"/>
  </w:num>
  <w:num w:numId="77" w16cid:durableId="1134375000">
    <w:abstractNumId w:val="170"/>
  </w:num>
  <w:num w:numId="78" w16cid:durableId="1301379293">
    <w:abstractNumId w:val="137"/>
  </w:num>
  <w:num w:numId="79" w16cid:durableId="225070466">
    <w:abstractNumId w:val="145"/>
  </w:num>
  <w:num w:numId="80" w16cid:durableId="1155881199">
    <w:abstractNumId w:val="127"/>
  </w:num>
  <w:num w:numId="81" w16cid:durableId="284622998">
    <w:abstractNumId w:val="168"/>
  </w:num>
  <w:num w:numId="82" w16cid:durableId="697894288">
    <w:abstractNumId w:val="81"/>
  </w:num>
  <w:num w:numId="83" w16cid:durableId="586110313">
    <w:abstractNumId w:val="160"/>
  </w:num>
  <w:num w:numId="84" w16cid:durableId="1935625657">
    <w:abstractNumId w:val="25"/>
  </w:num>
  <w:num w:numId="85" w16cid:durableId="1593572">
    <w:abstractNumId w:val="64"/>
  </w:num>
  <w:num w:numId="86" w16cid:durableId="1890992271">
    <w:abstractNumId w:val="83"/>
  </w:num>
  <w:num w:numId="87" w16cid:durableId="1818108371">
    <w:abstractNumId w:val="39"/>
  </w:num>
  <w:num w:numId="88" w16cid:durableId="1615087843">
    <w:abstractNumId w:val="111"/>
  </w:num>
  <w:num w:numId="89" w16cid:durableId="1979721231">
    <w:abstractNumId w:val="212"/>
  </w:num>
  <w:num w:numId="90" w16cid:durableId="997148649">
    <w:abstractNumId w:val="73"/>
  </w:num>
  <w:num w:numId="91" w16cid:durableId="155414583">
    <w:abstractNumId w:val="27"/>
  </w:num>
  <w:num w:numId="92" w16cid:durableId="770975225">
    <w:abstractNumId w:val="38"/>
  </w:num>
  <w:num w:numId="93" w16cid:durableId="1878929025">
    <w:abstractNumId w:val="211"/>
  </w:num>
  <w:num w:numId="94" w16cid:durableId="1154486166">
    <w:abstractNumId w:val="144"/>
  </w:num>
  <w:num w:numId="95" w16cid:durableId="334000337">
    <w:abstractNumId w:val="16"/>
  </w:num>
  <w:num w:numId="96" w16cid:durableId="1632247416">
    <w:abstractNumId w:val="206"/>
  </w:num>
  <w:num w:numId="97" w16cid:durableId="599065541">
    <w:abstractNumId w:val="110"/>
  </w:num>
  <w:num w:numId="98" w16cid:durableId="1400521772">
    <w:abstractNumId w:val="174"/>
  </w:num>
  <w:num w:numId="99" w16cid:durableId="978458917">
    <w:abstractNumId w:val="166"/>
  </w:num>
  <w:num w:numId="100" w16cid:durableId="1287662984">
    <w:abstractNumId w:val="26"/>
  </w:num>
  <w:num w:numId="101" w16cid:durableId="1613512480">
    <w:abstractNumId w:val="130"/>
  </w:num>
  <w:num w:numId="102" w16cid:durableId="2028409182">
    <w:abstractNumId w:val="22"/>
  </w:num>
  <w:num w:numId="103" w16cid:durableId="1938901137">
    <w:abstractNumId w:val="19"/>
  </w:num>
  <w:num w:numId="104" w16cid:durableId="731543388">
    <w:abstractNumId w:val="88"/>
  </w:num>
  <w:num w:numId="105" w16cid:durableId="1276329140">
    <w:abstractNumId w:val="98"/>
  </w:num>
  <w:num w:numId="106" w16cid:durableId="394164664">
    <w:abstractNumId w:val="89"/>
  </w:num>
  <w:num w:numId="107" w16cid:durableId="1235968758">
    <w:abstractNumId w:val="37"/>
  </w:num>
  <w:num w:numId="108" w16cid:durableId="141167770">
    <w:abstractNumId w:val="92"/>
  </w:num>
  <w:num w:numId="109" w16cid:durableId="1793942699">
    <w:abstractNumId w:val="123"/>
  </w:num>
  <w:num w:numId="110" w16cid:durableId="159856436">
    <w:abstractNumId w:val="124"/>
  </w:num>
  <w:num w:numId="111" w16cid:durableId="1151946817">
    <w:abstractNumId w:val="195"/>
  </w:num>
  <w:num w:numId="112" w16cid:durableId="2094933809">
    <w:abstractNumId w:val="213"/>
  </w:num>
  <w:num w:numId="113" w16cid:durableId="54743489">
    <w:abstractNumId w:val="189"/>
  </w:num>
  <w:num w:numId="114" w16cid:durableId="1583567008">
    <w:abstractNumId w:val="100"/>
  </w:num>
  <w:num w:numId="115" w16cid:durableId="1920484169">
    <w:abstractNumId w:val="23"/>
  </w:num>
  <w:num w:numId="116" w16cid:durableId="1626353082">
    <w:abstractNumId w:val="95"/>
  </w:num>
  <w:num w:numId="117" w16cid:durableId="491019863">
    <w:abstractNumId w:val="78"/>
  </w:num>
  <w:num w:numId="118" w16cid:durableId="1782186166">
    <w:abstractNumId w:val="196"/>
  </w:num>
  <w:num w:numId="119" w16cid:durableId="2031225020">
    <w:abstractNumId w:val="56"/>
  </w:num>
  <w:num w:numId="120" w16cid:durableId="252399990">
    <w:abstractNumId w:val="76"/>
  </w:num>
  <w:num w:numId="121" w16cid:durableId="479730848">
    <w:abstractNumId w:val="69"/>
  </w:num>
  <w:num w:numId="122" w16cid:durableId="1415929263">
    <w:abstractNumId w:val="185"/>
  </w:num>
  <w:num w:numId="123" w16cid:durableId="2051614473">
    <w:abstractNumId w:val="199"/>
  </w:num>
  <w:num w:numId="124" w16cid:durableId="809371940">
    <w:abstractNumId w:val="41"/>
  </w:num>
  <w:num w:numId="125" w16cid:durableId="281110331">
    <w:abstractNumId w:val="9"/>
  </w:num>
  <w:num w:numId="126" w16cid:durableId="2040665940">
    <w:abstractNumId w:val="7"/>
  </w:num>
  <w:num w:numId="127" w16cid:durableId="248736666">
    <w:abstractNumId w:val="6"/>
  </w:num>
  <w:num w:numId="128" w16cid:durableId="167645868">
    <w:abstractNumId w:val="5"/>
  </w:num>
  <w:num w:numId="129" w16cid:durableId="274871173">
    <w:abstractNumId w:val="4"/>
  </w:num>
  <w:num w:numId="130" w16cid:durableId="611596964">
    <w:abstractNumId w:val="8"/>
  </w:num>
  <w:num w:numId="131" w16cid:durableId="36856896">
    <w:abstractNumId w:val="3"/>
  </w:num>
  <w:num w:numId="132" w16cid:durableId="1121875787">
    <w:abstractNumId w:val="2"/>
  </w:num>
  <w:num w:numId="133" w16cid:durableId="2040818327">
    <w:abstractNumId w:val="1"/>
  </w:num>
  <w:num w:numId="134" w16cid:durableId="748618992">
    <w:abstractNumId w:val="0"/>
  </w:num>
  <w:num w:numId="135" w16cid:durableId="1459832627">
    <w:abstractNumId w:val="141"/>
  </w:num>
  <w:num w:numId="136" w16cid:durableId="604576759">
    <w:abstractNumId w:val="191"/>
  </w:num>
  <w:num w:numId="137" w16cid:durableId="2062315698">
    <w:abstractNumId w:val="59"/>
  </w:num>
  <w:num w:numId="138" w16cid:durableId="1697462310">
    <w:abstractNumId w:val="129"/>
  </w:num>
  <w:num w:numId="139" w16cid:durableId="44565731">
    <w:abstractNumId w:val="55"/>
  </w:num>
  <w:num w:numId="140" w16cid:durableId="1159929331">
    <w:abstractNumId w:val="62"/>
  </w:num>
  <w:num w:numId="141" w16cid:durableId="385105465">
    <w:abstractNumId w:val="108"/>
  </w:num>
  <w:num w:numId="142" w16cid:durableId="1631668377">
    <w:abstractNumId w:val="202"/>
  </w:num>
  <w:num w:numId="143" w16cid:durableId="1434083154">
    <w:abstractNumId w:val="80"/>
  </w:num>
  <w:num w:numId="144" w16cid:durableId="432437425">
    <w:abstractNumId w:val="156"/>
  </w:num>
  <w:num w:numId="145" w16cid:durableId="1793554830">
    <w:abstractNumId w:val="131"/>
  </w:num>
  <w:num w:numId="146" w16cid:durableId="77757524">
    <w:abstractNumId w:val="107"/>
  </w:num>
  <w:num w:numId="147" w16cid:durableId="2058776919">
    <w:abstractNumId w:val="44"/>
  </w:num>
  <w:num w:numId="148" w16cid:durableId="1676882527">
    <w:abstractNumId w:val="90"/>
  </w:num>
  <w:num w:numId="149" w16cid:durableId="342825242">
    <w:abstractNumId w:val="15"/>
  </w:num>
  <w:num w:numId="150" w16cid:durableId="931400091">
    <w:abstractNumId w:val="184"/>
  </w:num>
  <w:num w:numId="151" w16cid:durableId="656498067">
    <w:abstractNumId w:val="70"/>
  </w:num>
  <w:num w:numId="152" w16cid:durableId="340284436">
    <w:abstractNumId w:val="146"/>
  </w:num>
  <w:num w:numId="153" w16cid:durableId="313336618">
    <w:abstractNumId w:val="48"/>
  </w:num>
  <w:num w:numId="154" w16cid:durableId="718355615">
    <w:abstractNumId w:val="207"/>
  </w:num>
  <w:num w:numId="155" w16cid:durableId="1876115345">
    <w:abstractNumId w:val="172"/>
  </w:num>
  <w:num w:numId="156" w16cid:durableId="1895701116">
    <w:abstractNumId w:val="58"/>
  </w:num>
  <w:num w:numId="157" w16cid:durableId="1382166376">
    <w:abstractNumId w:val="132"/>
  </w:num>
  <w:num w:numId="158" w16cid:durableId="1853060932">
    <w:abstractNumId w:val="180"/>
  </w:num>
  <w:num w:numId="159" w16cid:durableId="1234044197">
    <w:abstractNumId w:val="46"/>
  </w:num>
  <w:num w:numId="160" w16cid:durableId="204563078">
    <w:abstractNumId w:val="32"/>
  </w:num>
  <w:num w:numId="161" w16cid:durableId="2075883103">
    <w:abstractNumId w:val="125"/>
  </w:num>
  <w:num w:numId="162" w16cid:durableId="1877230677">
    <w:abstractNumId w:val="178"/>
  </w:num>
  <w:num w:numId="163" w16cid:durableId="274022025">
    <w:abstractNumId w:val="53"/>
  </w:num>
  <w:num w:numId="164" w16cid:durableId="1469475827">
    <w:abstractNumId w:val="151"/>
  </w:num>
  <w:num w:numId="165" w16cid:durableId="709646774">
    <w:abstractNumId w:val="135"/>
  </w:num>
  <w:num w:numId="166" w16cid:durableId="1364329723">
    <w:abstractNumId w:val="40"/>
  </w:num>
  <w:num w:numId="167" w16cid:durableId="931010921">
    <w:abstractNumId w:val="177"/>
  </w:num>
  <w:num w:numId="168" w16cid:durableId="252276356">
    <w:abstractNumId w:val="91"/>
  </w:num>
  <w:num w:numId="169" w16cid:durableId="2144347737">
    <w:abstractNumId w:val="109"/>
  </w:num>
  <w:num w:numId="170" w16cid:durableId="1541163649">
    <w:abstractNumId w:val="20"/>
  </w:num>
  <w:num w:numId="171" w16cid:durableId="52773159">
    <w:abstractNumId w:val="161"/>
  </w:num>
  <w:num w:numId="172" w16cid:durableId="1223950557">
    <w:abstractNumId w:val="104"/>
  </w:num>
  <w:num w:numId="173" w16cid:durableId="1485975412">
    <w:abstractNumId w:val="140"/>
  </w:num>
  <w:num w:numId="174" w16cid:durableId="1081487775">
    <w:abstractNumId w:val="153"/>
  </w:num>
  <w:num w:numId="175" w16cid:durableId="1548761818">
    <w:abstractNumId w:val="182"/>
  </w:num>
  <w:num w:numId="176" w16cid:durableId="1006520276">
    <w:abstractNumId w:val="208"/>
  </w:num>
  <w:num w:numId="177" w16cid:durableId="1458255338">
    <w:abstractNumId w:val="67"/>
  </w:num>
  <w:num w:numId="178" w16cid:durableId="2107383511">
    <w:abstractNumId w:val="60"/>
  </w:num>
  <w:num w:numId="179" w16cid:durableId="1105926326">
    <w:abstractNumId w:val="49"/>
  </w:num>
  <w:num w:numId="180" w16cid:durableId="843980130">
    <w:abstractNumId w:val="173"/>
  </w:num>
  <w:num w:numId="181" w16cid:durableId="1325820129">
    <w:abstractNumId w:val="122"/>
  </w:num>
  <w:num w:numId="182" w16cid:durableId="34887891">
    <w:abstractNumId w:val="186"/>
  </w:num>
  <w:num w:numId="183" w16cid:durableId="1115364718">
    <w:abstractNumId w:val="79"/>
  </w:num>
  <w:num w:numId="184" w16cid:durableId="1741635415">
    <w:abstractNumId w:val="118"/>
  </w:num>
  <w:num w:numId="185" w16cid:durableId="1342775609">
    <w:abstractNumId w:val="155"/>
  </w:num>
  <w:num w:numId="186" w16cid:durableId="603272653">
    <w:abstractNumId w:val="115"/>
  </w:num>
  <w:num w:numId="187" w16cid:durableId="1044016585">
    <w:abstractNumId w:val="164"/>
  </w:num>
  <w:num w:numId="188" w16cid:durableId="654259329">
    <w:abstractNumId w:val="203"/>
  </w:num>
  <w:num w:numId="189" w16cid:durableId="1102458718">
    <w:abstractNumId w:val="133"/>
  </w:num>
  <w:num w:numId="190" w16cid:durableId="2082749336">
    <w:abstractNumId w:val="12"/>
  </w:num>
  <w:num w:numId="191" w16cid:durableId="1343976389">
    <w:abstractNumId w:val="52"/>
  </w:num>
  <w:num w:numId="192" w16cid:durableId="337536080">
    <w:abstractNumId w:val="68"/>
  </w:num>
  <w:num w:numId="193" w16cid:durableId="1853570440">
    <w:abstractNumId w:val="21"/>
  </w:num>
  <w:num w:numId="194" w16cid:durableId="1779567434">
    <w:abstractNumId w:val="102"/>
  </w:num>
  <w:num w:numId="195" w16cid:durableId="1294872298">
    <w:abstractNumId w:val="45"/>
  </w:num>
  <w:num w:numId="196" w16cid:durableId="431554720">
    <w:abstractNumId w:val="188"/>
  </w:num>
  <w:num w:numId="197" w16cid:durableId="380593977">
    <w:abstractNumId w:val="93"/>
  </w:num>
  <w:num w:numId="198" w16cid:durableId="1434281467">
    <w:abstractNumId w:val="28"/>
  </w:num>
  <w:num w:numId="199" w16cid:durableId="885609030">
    <w:abstractNumId w:val="17"/>
  </w:num>
  <w:num w:numId="200" w16cid:durableId="201215531">
    <w:abstractNumId w:val="18"/>
  </w:num>
  <w:num w:numId="201" w16cid:durableId="2137487791">
    <w:abstractNumId w:val="200"/>
  </w:num>
  <w:num w:numId="202" w16cid:durableId="423572227">
    <w:abstractNumId w:val="183"/>
  </w:num>
  <w:num w:numId="203" w16cid:durableId="999581745">
    <w:abstractNumId w:val="181"/>
  </w:num>
  <w:num w:numId="204" w16cid:durableId="1322659300">
    <w:abstractNumId w:val="210"/>
  </w:num>
  <w:num w:numId="205" w16cid:durableId="236018968">
    <w:abstractNumId w:val="94"/>
  </w:num>
  <w:num w:numId="206" w16cid:durableId="1240090626">
    <w:abstractNumId w:val="51"/>
  </w:num>
  <w:num w:numId="207" w16cid:durableId="751198184">
    <w:abstractNumId w:val="36"/>
  </w:num>
  <w:num w:numId="208" w16cid:durableId="1328941381">
    <w:abstractNumId w:val="106"/>
  </w:num>
  <w:num w:numId="209" w16cid:durableId="1569029050">
    <w:abstractNumId w:val="152"/>
  </w:num>
  <w:num w:numId="210" w16cid:durableId="2042775808">
    <w:abstractNumId w:val="154"/>
  </w:num>
  <w:num w:numId="211" w16cid:durableId="614100676">
    <w:abstractNumId w:val="54"/>
  </w:num>
  <w:num w:numId="212" w16cid:durableId="21980739">
    <w:abstractNumId w:val="142"/>
  </w:num>
  <w:num w:numId="213" w16cid:durableId="362101633">
    <w:abstractNumId w:val="30"/>
  </w:num>
  <w:num w:numId="214" w16cid:durableId="735126857">
    <w:abstractNumId w:val="128"/>
  </w:num>
  <w:num w:numId="215" w16cid:durableId="484394563">
    <w:abstractNumId w:val="15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5ED"/>
    <w:rsid w:val="0000143C"/>
    <w:rsid w:val="00001DBF"/>
    <w:rsid w:val="00004F10"/>
    <w:rsid w:val="000050DD"/>
    <w:rsid w:val="00006430"/>
    <w:rsid w:val="0000720A"/>
    <w:rsid w:val="00007A57"/>
    <w:rsid w:val="000112B4"/>
    <w:rsid w:val="000162F3"/>
    <w:rsid w:val="00016721"/>
    <w:rsid w:val="000219F1"/>
    <w:rsid w:val="00022165"/>
    <w:rsid w:val="000236A6"/>
    <w:rsid w:val="00023E91"/>
    <w:rsid w:val="00024079"/>
    <w:rsid w:val="00026A24"/>
    <w:rsid w:val="0002734D"/>
    <w:rsid w:val="00030244"/>
    <w:rsid w:val="00031ADE"/>
    <w:rsid w:val="00032D89"/>
    <w:rsid w:val="00032E27"/>
    <w:rsid w:val="0003358D"/>
    <w:rsid w:val="00033B5F"/>
    <w:rsid w:val="000340FB"/>
    <w:rsid w:val="00034491"/>
    <w:rsid w:val="00037C8A"/>
    <w:rsid w:val="00040337"/>
    <w:rsid w:val="0004202C"/>
    <w:rsid w:val="000437B9"/>
    <w:rsid w:val="00044482"/>
    <w:rsid w:val="0004560E"/>
    <w:rsid w:val="00046E04"/>
    <w:rsid w:val="00046F89"/>
    <w:rsid w:val="0005019A"/>
    <w:rsid w:val="000517DA"/>
    <w:rsid w:val="0005389C"/>
    <w:rsid w:val="000545E3"/>
    <w:rsid w:val="00055006"/>
    <w:rsid w:val="00060A98"/>
    <w:rsid w:val="00064A2E"/>
    <w:rsid w:val="000653A4"/>
    <w:rsid w:val="000661B0"/>
    <w:rsid w:val="00067AF6"/>
    <w:rsid w:val="000714C1"/>
    <w:rsid w:val="00071783"/>
    <w:rsid w:val="00072C05"/>
    <w:rsid w:val="00073B5F"/>
    <w:rsid w:val="00073FFB"/>
    <w:rsid w:val="000766C8"/>
    <w:rsid w:val="00077785"/>
    <w:rsid w:val="00077843"/>
    <w:rsid w:val="0008336A"/>
    <w:rsid w:val="00083736"/>
    <w:rsid w:val="00086D17"/>
    <w:rsid w:val="00087D7C"/>
    <w:rsid w:val="00093187"/>
    <w:rsid w:val="00093D6A"/>
    <w:rsid w:val="000A1F55"/>
    <w:rsid w:val="000A330C"/>
    <w:rsid w:val="000A3365"/>
    <w:rsid w:val="000A34BD"/>
    <w:rsid w:val="000A3705"/>
    <w:rsid w:val="000A37AF"/>
    <w:rsid w:val="000A4763"/>
    <w:rsid w:val="000A5263"/>
    <w:rsid w:val="000A70CE"/>
    <w:rsid w:val="000B1566"/>
    <w:rsid w:val="000B3E82"/>
    <w:rsid w:val="000B715E"/>
    <w:rsid w:val="000C1C19"/>
    <w:rsid w:val="000C24EC"/>
    <w:rsid w:val="000C6C8C"/>
    <w:rsid w:val="000C7281"/>
    <w:rsid w:val="000C7F41"/>
    <w:rsid w:val="000D028A"/>
    <w:rsid w:val="000D5822"/>
    <w:rsid w:val="000E1775"/>
    <w:rsid w:val="000E27CE"/>
    <w:rsid w:val="000E3B4D"/>
    <w:rsid w:val="000E7F36"/>
    <w:rsid w:val="000F17F8"/>
    <w:rsid w:val="000F1871"/>
    <w:rsid w:val="00100173"/>
    <w:rsid w:val="00102196"/>
    <w:rsid w:val="00111675"/>
    <w:rsid w:val="0011178F"/>
    <w:rsid w:val="001121FA"/>
    <w:rsid w:val="00114A90"/>
    <w:rsid w:val="0011505D"/>
    <w:rsid w:val="001159F8"/>
    <w:rsid w:val="00115A7C"/>
    <w:rsid w:val="00121EC2"/>
    <w:rsid w:val="00125E21"/>
    <w:rsid w:val="001277BB"/>
    <w:rsid w:val="00130F77"/>
    <w:rsid w:val="00131AA7"/>
    <w:rsid w:val="00131BF2"/>
    <w:rsid w:val="00135F37"/>
    <w:rsid w:val="00140DF3"/>
    <w:rsid w:val="0014594F"/>
    <w:rsid w:val="00151A97"/>
    <w:rsid w:val="00152F84"/>
    <w:rsid w:val="001574A5"/>
    <w:rsid w:val="001575E9"/>
    <w:rsid w:val="00157CB5"/>
    <w:rsid w:val="00160213"/>
    <w:rsid w:val="001603E4"/>
    <w:rsid w:val="00161548"/>
    <w:rsid w:val="00161617"/>
    <w:rsid w:val="0016370C"/>
    <w:rsid w:val="0016756E"/>
    <w:rsid w:val="0017056C"/>
    <w:rsid w:val="00170E9E"/>
    <w:rsid w:val="00172561"/>
    <w:rsid w:val="00172AA0"/>
    <w:rsid w:val="00175606"/>
    <w:rsid w:val="00175D48"/>
    <w:rsid w:val="001766EF"/>
    <w:rsid w:val="0018051F"/>
    <w:rsid w:val="00181440"/>
    <w:rsid w:val="00186082"/>
    <w:rsid w:val="00187DA4"/>
    <w:rsid w:val="00190754"/>
    <w:rsid w:val="001917D4"/>
    <w:rsid w:val="00194983"/>
    <w:rsid w:val="00194F1E"/>
    <w:rsid w:val="001A779B"/>
    <w:rsid w:val="001B104C"/>
    <w:rsid w:val="001B1A2C"/>
    <w:rsid w:val="001B39BD"/>
    <w:rsid w:val="001B4742"/>
    <w:rsid w:val="001C0C20"/>
    <w:rsid w:val="001C2920"/>
    <w:rsid w:val="001C3939"/>
    <w:rsid w:val="001C4A1A"/>
    <w:rsid w:val="001C63F7"/>
    <w:rsid w:val="001D05BA"/>
    <w:rsid w:val="001D07A4"/>
    <w:rsid w:val="001D0928"/>
    <w:rsid w:val="001D0C82"/>
    <w:rsid w:val="001D0CE1"/>
    <w:rsid w:val="001D0FDE"/>
    <w:rsid w:val="001D255E"/>
    <w:rsid w:val="001D594A"/>
    <w:rsid w:val="001E0500"/>
    <w:rsid w:val="001E0CA9"/>
    <w:rsid w:val="001E2970"/>
    <w:rsid w:val="001E2A0D"/>
    <w:rsid w:val="001E4A83"/>
    <w:rsid w:val="001E7341"/>
    <w:rsid w:val="001E749A"/>
    <w:rsid w:val="001F04D9"/>
    <w:rsid w:val="001F187B"/>
    <w:rsid w:val="001F4773"/>
    <w:rsid w:val="001F56AC"/>
    <w:rsid w:val="00204D82"/>
    <w:rsid w:val="002067A7"/>
    <w:rsid w:val="00211455"/>
    <w:rsid w:val="002121D5"/>
    <w:rsid w:val="00213F19"/>
    <w:rsid w:val="00213FDD"/>
    <w:rsid w:val="00215950"/>
    <w:rsid w:val="00215C91"/>
    <w:rsid w:val="002161EC"/>
    <w:rsid w:val="0021714D"/>
    <w:rsid w:val="002172E3"/>
    <w:rsid w:val="002217B7"/>
    <w:rsid w:val="002321B3"/>
    <w:rsid w:val="002368B9"/>
    <w:rsid w:val="0024094D"/>
    <w:rsid w:val="00242580"/>
    <w:rsid w:val="002425E8"/>
    <w:rsid w:val="0024623A"/>
    <w:rsid w:val="002468C2"/>
    <w:rsid w:val="00247190"/>
    <w:rsid w:val="00250656"/>
    <w:rsid w:val="0025101C"/>
    <w:rsid w:val="002542A5"/>
    <w:rsid w:val="00255419"/>
    <w:rsid w:val="002570A6"/>
    <w:rsid w:val="002613B2"/>
    <w:rsid w:val="00262233"/>
    <w:rsid w:val="0026384E"/>
    <w:rsid w:val="00270C8C"/>
    <w:rsid w:val="00273EC9"/>
    <w:rsid w:val="00274798"/>
    <w:rsid w:val="0027609F"/>
    <w:rsid w:val="00277610"/>
    <w:rsid w:val="0027776A"/>
    <w:rsid w:val="00277EC5"/>
    <w:rsid w:val="002806CD"/>
    <w:rsid w:val="0028154F"/>
    <w:rsid w:val="00282818"/>
    <w:rsid w:val="002842C8"/>
    <w:rsid w:val="0028510D"/>
    <w:rsid w:val="002926FB"/>
    <w:rsid w:val="00292A5F"/>
    <w:rsid w:val="00292EAF"/>
    <w:rsid w:val="00294E5D"/>
    <w:rsid w:val="00295322"/>
    <w:rsid w:val="00297B04"/>
    <w:rsid w:val="002A7083"/>
    <w:rsid w:val="002B136E"/>
    <w:rsid w:val="002B3BCE"/>
    <w:rsid w:val="002B5989"/>
    <w:rsid w:val="002B6D3E"/>
    <w:rsid w:val="002B6FCB"/>
    <w:rsid w:val="002B72D2"/>
    <w:rsid w:val="002B7703"/>
    <w:rsid w:val="002C03F5"/>
    <w:rsid w:val="002C0A70"/>
    <w:rsid w:val="002C2AF4"/>
    <w:rsid w:val="002C536B"/>
    <w:rsid w:val="002C7895"/>
    <w:rsid w:val="002C7AF2"/>
    <w:rsid w:val="002D38D1"/>
    <w:rsid w:val="002D3B29"/>
    <w:rsid w:val="002D40B7"/>
    <w:rsid w:val="002D4DC5"/>
    <w:rsid w:val="002D7F3D"/>
    <w:rsid w:val="002E2C1F"/>
    <w:rsid w:val="002F05C6"/>
    <w:rsid w:val="002F076F"/>
    <w:rsid w:val="002F0F63"/>
    <w:rsid w:val="002F2B6A"/>
    <w:rsid w:val="002F3407"/>
    <w:rsid w:val="002F3EE8"/>
    <w:rsid w:val="002F575D"/>
    <w:rsid w:val="002F6291"/>
    <w:rsid w:val="002F62FF"/>
    <w:rsid w:val="002F662D"/>
    <w:rsid w:val="002F76CC"/>
    <w:rsid w:val="00300853"/>
    <w:rsid w:val="003068FC"/>
    <w:rsid w:val="00306BFC"/>
    <w:rsid w:val="0031038F"/>
    <w:rsid w:val="00312FC1"/>
    <w:rsid w:val="00315EC8"/>
    <w:rsid w:val="0032387F"/>
    <w:rsid w:val="00331BD2"/>
    <w:rsid w:val="0033434F"/>
    <w:rsid w:val="00334AA5"/>
    <w:rsid w:val="00335121"/>
    <w:rsid w:val="00337344"/>
    <w:rsid w:val="00337BA6"/>
    <w:rsid w:val="00342C78"/>
    <w:rsid w:val="003445C3"/>
    <w:rsid w:val="003448D9"/>
    <w:rsid w:val="00344F38"/>
    <w:rsid w:val="003479E9"/>
    <w:rsid w:val="00350409"/>
    <w:rsid w:val="00352E0B"/>
    <w:rsid w:val="00355264"/>
    <w:rsid w:val="00355C35"/>
    <w:rsid w:val="00356A2A"/>
    <w:rsid w:val="003570C1"/>
    <w:rsid w:val="003612C1"/>
    <w:rsid w:val="0036140E"/>
    <w:rsid w:val="00361700"/>
    <w:rsid w:val="0036302D"/>
    <w:rsid w:val="003665EF"/>
    <w:rsid w:val="00366D98"/>
    <w:rsid w:val="003706F5"/>
    <w:rsid w:val="00370A09"/>
    <w:rsid w:val="00371DC4"/>
    <w:rsid w:val="003729D4"/>
    <w:rsid w:val="0037394F"/>
    <w:rsid w:val="003801C3"/>
    <w:rsid w:val="0038096F"/>
    <w:rsid w:val="00381934"/>
    <w:rsid w:val="0038198D"/>
    <w:rsid w:val="003829F8"/>
    <w:rsid w:val="00382D05"/>
    <w:rsid w:val="00386996"/>
    <w:rsid w:val="00390691"/>
    <w:rsid w:val="00397A09"/>
    <w:rsid w:val="00397AD4"/>
    <w:rsid w:val="003A32F0"/>
    <w:rsid w:val="003A6444"/>
    <w:rsid w:val="003A6C05"/>
    <w:rsid w:val="003B32EA"/>
    <w:rsid w:val="003B3E8D"/>
    <w:rsid w:val="003B6763"/>
    <w:rsid w:val="003B6E0B"/>
    <w:rsid w:val="003B7499"/>
    <w:rsid w:val="003C023A"/>
    <w:rsid w:val="003C2FFB"/>
    <w:rsid w:val="003C30C4"/>
    <w:rsid w:val="003D27E1"/>
    <w:rsid w:val="003D2CE0"/>
    <w:rsid w:val="003D56F8"/>
    <w:rsid w:val="003D5B5E"/>
    <w:rsid w:val="003D65BD"/>
    <w:rsid w:val="003E0B00"/>
    <w:rsid w:val="003E0B6D"/>
    <w:rsid w:val="003E1539"/>
    <w:rsid w:val="003E4206"/>
    <w:rsid w:val="003E4401"/>
    <w:rsid w:val="003E4A2A"/>
    <w:rsid w:val="003E4F18"/>
    <w:rsid w:val="003F2B57"/>
    <w:rsid w:val="003F31FF"/>
    <w:rsid w:val="003F3BB0"/>
    <w:rsid w:val="003F47DC"/>
    <w:rsid w:val="003F4933"/>
    <w:rsid w:val="003F5007"/>
    <w:rsid w:val="003F720E"/>
    <w:rsid w:val="003F7B2F"/>
    <w:rsid w:val="00400704"/>
    <w:rsid w:val="00403733"/>
    <w:rsid w:val="0040383B"/>
    <w:rsid w:val="00403D08"/>
    <w:rsid w:val="00405916"/>
    <w:rsid w:val="0040654C"/>
    <w:rsid w:val="00410BC3"/>
    <w:rsid w:val="00414D26"/>
    <w:rsid w:val="00415559"/>
    <w:rsid w:val="00415682"/>
    <w:rsid w:val="0041588D"/>
    <w:rsid w:val="0041746E"/>
    <w:rsid w:val="00417A0F"/>
    <w:rsid w:val="004217A9"/>
    <w:rsid w:val="004228EE"/>
    <w:rsid w:val="004255C2"/>
    <w:rsid w:val="004256F0"/>
    <w:rsid w:val="00425867"/>
    <w:rsid w:val="004274F1"/>
    <w:rsid w:val="004313A1"/>
    <w:rsid w:val="00432EDE"/>
    <w:rsid w:val="00434C10"/>
    <w:rsid w:val="00434CCA"/>
    <w:rsid w:val="00435189"/>
    <w:rsid w:val="00435CCC"/>
    <w:rsid w:val="0044264D"/>
    <w:rsid w:val="00442AF3"/>
    <w:rsid w:val="004449F0"/>
    <w:rsid w:val="004451EE"/>
    <w:rsid w:val="0045128A"/>
    <w:rsid w:val="004512FA"/>
    <w:rsid w:val="00452CD7"/>
    <w:rsid w:val="004532BC"/>
    <w:rsid w:val="00453576"/>
    <w:rsid w:val="00456FC9"/>
    <w:rsid w:val="00457854"/>
    <w:rsid w:val="00460B8B"/>
    <w:rsid w:val="00461372"/>
    <w:rsid w:val="00463D0A"/>
    <w:rsid w:val="004669F2"/>
    <w:rsid w:val="00466BF9"/>
    <w:rsid w:val="004718D7"/>
    <w:rsid w:val="00473AF6"/>
    <w:rsid w:val="00475BEB"/>
    <w:rsid w:val="00476542"/>
    <w:rsid w:val="00482FDB"/>
    <w:rsid w:val="00484DAF"/>
    <w:rsid w:val="00485A3E"/>
    <w:rsid w:val="00490778"/>
    <w:rsid w:val="00490E4D"/>
    <w:rsid w:val="00494ECC"/>
    <w:rsid w:val="004A100A"/>
    <w:rsid w:val="004A195C"/>
    <w:rsid w:val="004A2D32"/>
    <w:rsid w:val="004A3590"/>
    <w:rsid w:val="004A364F"/>
    <w:rsid w:val="004A5B30"/>
    <w:rsid w:val="004B0474"/>
    <w:rsid w:val="004B055A"/>
    <w:rsid w:val="004B305B"/>
    <w:rsid w:val="004B3339"/>
    <w:rsid w:val="004B63B9"/>
    <w:rsid w:val="004C0F13"/>
    <w:rsid w:val="004C341F"/>
    <w:rsid w:val="004C5D5E"/>
    <w:rsid w:val="004C60C8"/>
    <w:rsid w:val="004D0D70"/>
    <w:rsid w:val="004D2651"/>
    <w:rsid w:val="004D2FDE"/>
    <w:rsid w:val="004D5BE4"/>
    <w:rsid w:val="004E1D28"/>
    <w:rsid w:val="004E271D"/>
    <w:rsid w:val="004E2D7B"/>
    <w:rsid w:val="004E2DFD"/>
    <w:rsid w:val="004E3B85"/>
    <w:rsid w:val="004E406A"/>
    <w:rsid w:val="004E57A2"/>
    <w:rsid w:val="004E57C3"/>
    <w:rsid w:val="004F0665"/>
    <w:rsid w:val="004F261A"/>
    <w:rsid w:val="004F27B1"/>
    <w:rsid w:val="004F36C9"/>
    <w:rsid w:val="004F5353"/>
    <w:rsid w:val="004F5420"/>
    <w:rsid w:val="004F5EC0"/>
    <w:rsid w:val="004F6A6A"/>
    <w:rsid w:val="00501822"/>
    <w:rsid w:val="005037AC"/>
    <w:rsid w:val="00503940"/>
    <w:rsid w:val="00503C65"/>
    <w:rsid w:val="005071C7"/>
    <w:rsid w:val="00507FA1"/>
    <w:rsid w:val="00510D08"/>
    <w:rsid w:val="00511B79"/>
    <w:rsid w:val="00511BF8"/>
    <w:rsid w:val="005129C8"/>
    <w:rsid w:val="00514086"/>
    <w:rsid w:val="005152DF"/>
    <w:rsid w:val="00516CB1"/>
    <w:rsid w:val="00520C65"/>
    <w:rsid w:val="00522506"/>
    <w:rsid w:val="00522960"/>
    <w:rsid w:val="00522EDB"/>
    <w:rsid w:val="0052486E"/>
    <w:rsid w:val="0052698B"/>
    <w:rsid w:val="00530201"/>
    <w:rsid w:val="0053031F"/>
    <w:rsid w:val="00530761"/>
    <w:rsid w:val="00531C64"/>
    <w:rsid w:val="00531F2E"/>
    <w:rsid w:val="00532CDC"/>
    <w:rsid w:val="005339CF"/>
    <w:rsid w:val="005372BA"/>
    <w:rsid w:val="00541983"/>
    <w:rsid w:val="0054684A"/>
    <w:rsid w:val="005503B8"/>
    <w:rsid w:val="0055342E"/>
    <w:rsid w:val="005618FD"/>
    <w:rsid w:val="00563484"/>
    <w:rsid w:val="00566BC3"/>
    <w:rsid w:val="00567F3D"/>
    <w:rsid w:val="00570D59"/>
    <w:rsid w:val="00570E45"/>
    <w:rsid w:val="00571F97"/>
    <w:rsid w:val="00573268"/>
    <w:rsid w:val="005774AE"/>
    <w:rsid w:val="0057787F"/>
    <w:rsid w:val="00581A9C"/>
    <w:rsid w:val="0058213C"/>
    <w:rsid w:val="00597F01"/>
    <w:rsid w:val="005A0CB4"/>
    <w:rsid w:val="005A3EA1"/>
    <w:rsid w:val="005B0138"/>
    <w:rsid w:val="005B0449"/>
    <w:rsid w:val="005B1DB2"/>
    <w:rsid w:val="005B3370"/>
    <w:rsid w:val="005B3A2E"/>
    <w:rsid w:val="005B61EA"/>
    <w:rsid w:val="005C0274"/>
    <w:rsid w:val="005C0E4A"/>
    <w:rsid w:val="005C1526"/>
    <w:rsid w:val="005C1FA5"/>
    <w:rsid w:val="005C376A"/>
    <w:rsid w:val="005C49E9"/>
    <w:rsid w:val="005C56CD"/>
    <w:rsid w:val="005C5AA2"/>
    <w:rsid w:val="005C7F45"/>
    <w:rsid w:val="005D1173"/>
    <w:rsid w:val="005D1809"/>
    <w:rsid w:val="005D2E47"/>
    <w:rsid w:val="005D37ED"/>
    <w:rsid w:val="005D4BE8"/>
    <w:rsid w:val="005D582F"/>
    <w:rsid w:val="005D6068"/>
    <w:rsid w:val="005D67E5"/>
    <w:rsid w:val="005D7600"/>
    <w:rsid w:val="005E025F"/>
    <w:rsid w:val="005E02BC"/>
    <w:rsid w:val="005E2702"/>
    <w:rsid w:val="005E6100"/>
    <w:rsid w:val="005E7089"/>
    <w:rsid w:val="005E7B38"/>
    <w:rsid w:val="005F0BD6"/>
    <w:rsid w:val="005F19D3"/>
    <w:rsid w:val="005F393E"/>
    <w:rsid w:val="005F44BF"/>
    <w:rsid w:val="005F4870"/>
    <w:rsid w:val="005F4CAA"/>
    <w:rsid w:val="005F6A05"/>
    <w:rsid w:val="005F7A90"/>
    <w:rsid w:val="00601D0E"/>
    <w:rsid w:val="0060211A"/>
    <w:rsid w:val="00603527"/>
    <w:rsid w:val="00605ADB"/>
    <w:rsid w:val="00606E5C"/>
    <w:rsid w:val="006109C6"/>
    <w:rsid w:val="00615CCD"/>
    <w:rsid w:val="00625D68"/>
    <w:rsid w:val="00626C4A"/>
    <w:rsid w:val="00631677"/>
    <w:rsid w:val="0063263C"/>
    <w:rsid w:val="00632965"/>
    <w:rsid w:val="0063319A"/>
    <w:rsid w:val="006340FC"/>
    <w:rsid w:val="00634D93"/>
    <w:rsid w:val="00635D5E"/>
    <w:rsid w:val="0063655A"/>
    <w:rsid w:val="00636A04"/>
    <w:rsid w:val="00643249"/>
    <w:rsid w:val="00643E77"/>
    <w:rsid w:val="006467C0"/>
    <w:rsid w:val="00647813"/>
    <w:rsid w:val="00650A31"/>
    <w:rsid w:val="00653913"/>
    <w:rsid w:val="006542B0"/>
    <w:rsid w:val="00655D1F"/>
    <w:rsid w:val="00657FC9"/>
    <w:rsid w:val="00663A54"/>
    <w:rsid w:val="00666AFD"/>
    <w:rsid w:val="0067123D"/>
    <w:rsid w:val="0067165B"/>
    <w:rsid w:val="0067222C"/>
    <w:rsid w:val="006742B9"/>
    <w:rsid w:val="00674CBB"/>
    <w:rsid w:val="00675357"/>
    <w:rsid w:val="006756F1"/>
    <w:rsid w:val="00676630"/>
    <w:rsid w:val="00677773"/>
    <w:rsid w:val="00681F99"/>
    <w:rsid w:val="00685095"/>
    <w:rsid w:val="00685AFB"/>
    <w:rsid w:val="006912C0"/>
    <w:rsid w:val="00692868"/>
    <w:rsid w:val="006940CF"/>
    <w:rsid w:val="00694617"/>
    <w:rsid w:val="00694C46"/>
    <w:rsid w:val="00696AB1"/>
    <w:rsid w:val="006A07EA"/>
    <w:rsid w:val="006A76EC"/>
    <w:rsid w:val="006B0898"/>
    <w:rsid w:val="006B1142"/>
    <w:rsid w:val="006B17AA"/>
    <w:rsid w:val="006B1F00"/>
    <w:rsid w:val="006B453B"/>
    <w:rsid w:val="006C37F6"/>
    <w:rsid w:val="006C3CC4"/>
    <w:rsid w:val="006C40F9"/>
    <w:rsid w:val="006C4D9A"/>
    <w:rsid w:val="006C6B0F"/>
    <w:rsid w:val="006C7D38"/>
    <w:rsid w:val="006D1339"/>
    <w:rsid w:val="006D2822"/>
    <w:rsid w:val="006D2AA6"/>
    <w:rsid w:val="006D59C3"/>
    <w:rsid w:val="006D7D0C"/>
    <w:rsid w:val="006D7E11"/>
    <w:rsid w:val="006D7EB2"/>
    <w:rsid w:val="006D7FC5"/>
    <w:rsid w:val="006E09D1"/>
    <w:rsid w:val="006E60BF"/>
    <w:rsid w:val="006E6332"/>
    <w:rsid w:val="006F03F5"/>
    <w:rsid w:val="006F364F"/>
    <w:rsid w:val="006F7DC6"/>
    <w:rsid w:val="00703DF7"/>
    <w:rsid w:val="00705102"/>
    <w:rsid w:val="00711B04"/>
    <w:rsid w:val="00712E94"/>
    <w:rsid w:val="00720A73"/>
    <w:rsid w:val="0072121D"/>
    <w:rsid w:val="00722D7F"/>
    <w:rsid w:val="00723BCB"/>
    <w:rsid w:val="00725814"/>
    <w:rsid w:val="0072605D"/>
    <w:rsid w:val="00730283"/>
    <w:rsid w:val="00732674"/>
    <w:rsid w:val="00732FAF"/>
    <w:rsid w:val="0074071F"/>
    <w:rsid w:val="0074143F"/>
    <w:rsid w:val="00741509"/>
    <w:rsid w:val="00741725"/>
    <w:rsid w:val="007448C3"/>
    <w:rsid w:val="007449F0"/>
    <w:rsid w:val="0074590C"/>
    <w:rsid w:val="0075170A"/>
    <w:rsid w:val="00751F3E"/>
    <w:rsid w:val="00754A04"/>
    <w:rsid w:val="00756C7F"/>
    <w:rsid w:val="007570CA"/>
    <w:rsid w:val="007621B6"/>
    <w:rsid w:val="00766118"/>
    <w:rsid w:val="00767AC7"/>
    <w:rsid w:val="00772255"/>
    <w:rsid w:val="007749FF"/>
    <w:rsid w:val="00775237"/>
    <w:rsid w:val="0077575C"/>
    <w:rsid w:val="007800CD"/>
    <w:rsid w:val="007811D6"/>
    <w:rsid w:val="00781CAC"/>
    <w:rsid w:val="0078525E"/>
    <w:rsid w:val="0078741C"/>
    <w:rsid w:val="007877AD"/>
    <w:rsid w:val="00791397"/>
    <w:rsid w:val="0079439C"/>
    <w:rsid w:val="00796BC6"/>
    <w:rsid w:val="0079730E"/>
    <w:rsid w:val="007A269D"/>
    <w:rsid w:val="007A2811"/>
    <w:rsid w:val="007A3EF5"/>
    <w:rsid w:val="007A70CC"/>
    <w:rsid w:val="007A7AF4"/>
    <w:rsid w:val="007B2949"/>
    <w:rsid w:val="007B533E"/>
    <w:rsid w:val="007B5586"/>
    <w:rsid w:val="007B57E1"/>
    <w:rsid w:val="007C066E"/>
    <w:rsid w:val="007C1F16"/>
    <w:rsid w:val="007C37A0"/>
    <w:rsid w:val="007C4803"/>
    <w:rsid w:val="007C5B1A"/>
    <w:rsid w:val="007C6FB6"/>
    <w:rsid w:val="007D2F89"/>
    <w:rsid w:val="007D3F01"/>
    <w:rsid w:val="007D6CF3"/>
    <w:rsid w:val="007D6E51"/>
    <w:rsid w:val="007D7CAB"/>
    <w:rsid w:val="007E1C40"/>
    <w:rsid w:val="007E2F9F"/>
    <w:rsid w:val="007E6609"/>
    <w:rsid w:val="007E7220"/>
    <w:rsid w:val="007E7F2E"/>
    <w:rsid w:val="007F445B"/>
    <w:rsid w:val="007F64B8"/>
    <w:rsid w:val="007F6FF6"/>
    <w:rsid w:val="007F7F39"/>
    <w:rsid w:val="00801051"/>
    <w:rsid w:val="00802A97"/>
    <w:rsid w:val="008034E5"/>
    <w:rsid w:val="0080703B"/>
    <w:rsid w:val="008077BC"/>
    <w:rsid w:val="008126CB"/>
    <w:rsid w:val="00813E4D"/>
    <w:rsid w:val="008151DE"/>
    <w:rsid w:val="008152BC"/>
    <w:rsid w:val="00815D2F"/>
    <w:rsid w:val="00816577"/>
    <w:rsid w:val="00820F02"/>
    <w:rsid w:val="00821DDD"/>
    <w:rsid w:val="00824161"/>
    <w:rsid w:val="00824D9C"/>
    <w:rsid w:val="00825D41"/>
    <w:rsid w:val="00830526"/>
    <w:rsid w:val="00831A70"/>
    <w:rsid w:val="008378EC"/>
    <w:rsid w:val="00840A0B"/>
    <w:rsid w:val="00842DAF"/>
    <w:rsid w:val="008443FD"/>
    <w:rsid w:val="00844DC5"/>
    <w:rsid w:val="00845B77"/>
    <w:rsid w:val="00845D21"/>
    <w:rsid w:val="0084662E"/>
    <w:rsid w:val="0084792A"/>
    <w:rsid w:val="00860D1F"/>
    <w:rsid w:val="00861151"/>
    <w:rsid w:val="008648C2"/>
    <w:rsid w:val="008650B7"/>
    <w:rsid w:val="008653D2"/>
    <w:rsid w:val="00865B00"/>
    <w:rsid w:val="008662A7"/>
    <w:rsid w:val="00867090"/>
    <w:rsid w:val="00870CFA"/>
    <w:rsid w:val="008732F6"/>
    <w:rsid w:val="00873D78"/>
    <w:rsid w:val="00874016"/>
    <w:rsid w:val="00874F0F"/>
    <w:rsid w:val="00875588"/>
    <w:rsid w:val="00884803"/>
    <w:rsid w:val="00885CC5"/>
    <w:rsid w:val="008875C5"/>
    <w:rsid w:val="00895309"/>
    <w:rsid w:val="00897D1F"/>
    <w:rsid w:val="008A0161"/>
    <w:rsid w:val="008A25BE"/>
    <w:rsid w:val="008B0DA4"/>
    <w:rsid w:val="008C1568"/>
    <w:rsid w:val="008C3327"/>
    <w:rsid w:val="008C46B9"/>
    <w:rsid w:val="008C4FDB"/>
    <w:rsid w:val="008C69EF"/>
    <w:rsid w:val="008C73D8"/>
    <w:rsid w:val="008D1F57"/>
    <w:rsid w:val="008D23E2"/>
    <w:rsid w:val="008D270C"/>
    <w:rsid w:val="008D28CC"/>
    <w:rsid w:val="008D2BA2"/>
    <w:rsid w:val="008D422F"/>
    <w:rsid w:val="008D69F2"/>
    <w:rsid w:val="008D7DDD"/>
    <w:rsid w:val="008D7E5C"/>
    <w:rsid w:val="008E01DB"/>
    <w:rsid w:val="008E1827"/>
    <w:rsid w:val="008E1CCF"/>
    <w:rsid w:val="008E2D52"/>
    <w:rsid w:val="008E3671"/>
    <w:rsid w:val="008E6595"/>
    <w:rsid w:val="008F0CF0"/>
    <w:rsid w:val="008F18D2"/>
    <w:rsid w:val="008F22D4"/>
    <w:rsid w:val="008F457A"/>
    <w:rsid w:val="00903ED4"/>
    <w:rsid w:val="00904E97"/>
    <w:rsid w:val="00913038"/>
    <w:rsid w:val="00913553"/>
    <w:rsid w:val="00915528"/>
    <w:rsid w:val="00915770"/>
    <w:rsid w:val="00916195"/>
    <w:rsid w:val="009163D0"/>
    <w:rsid w:val="009163F8"/>
    <w:rsid w:val="0092211E"/>
    <w:rsid w:val="0092514E"/>
    <w:rsid w:val="00926644"/>
    <w:rsid w:val="0093137B"/>
    <w:rsid w:val="00933387"/>
    <w:rsid w:val="00936C4E"/>
    <w:rsid w:val="0093705A"/>
    <w:rsid w:val="00940DB2"/>
    <w:rsid w:val="0094151E"/>
    <w:rsid w:val="00942B11"/>
    <w:rsid w:val="0094387C"/>
    <w:rsid w:val="00943BED"/>
    <w:rsid w:val="00946688"/>
    <w:rsid w:val="00947DE5"/>
    <w:rsid w:val="0095515A"/>
    <w:rsid w:val="00955F0C"/>
    <w:rsid w:val="00956650"/>
    <w:rsid w:val="009570CB"/>
    <w:rsid w:val="009613C7"/>
    <w:rsid w:val="00961766"/>
    <w:rsid w:val="0096287C"/>
    <w:rsid w:val="00962C5B"/>
    <w:rsid w:val="00964038"/>
    <w:rsid w:val="00966DD6"/>
    <w:rsid w:val="0097212F"/>
    <w:rsid w:val="0097228B"/>
    <w:rsid w:val="0097263D"/>
    <w:rsid w:val="009735D4"/>
    <w:rsid w:val="00973F7D"/>
    <w:rsid w:val="00974869"/>
    <w:rsid w:val="009779F1"/>
    <w:rsid w:val="00977CCC"/>
    <w:rsid w:val="00980ACB"/>
    <w:rsid w:val="00981EA4"/>
    <w:rsid w:val="00983955"/>
    <w:rsid w:val="00984891"/>
    <w:rsid w:val="00986463"/>
    <w:rsid w:val="00986F49"/>
    <w:rsid w:val="00987D2E"/>
    <w:rsid w:val="0099503D"/>
    <w:rsid w:val="009A2200"/>
    <w:rsid w:val="009A2FE7"/>
    <w:rsid w:val="009A39C0"/>
    <w:rsid w:val="009B0366"/>
    <w:rsid w:val="009B1885"/>
    <w:rsid w:val="009B21BB"/>
    <w:rsid w:val="009B3258"/>
    <w:rsid w:val="009B391C"/>
    <w:rsid w:val="009B3C5F"/>
    <w:rsid w:val="009B51C3"/>
    <w:rsid w:val="009B7E8C"/>
    <w:rsid w:val="009C08C7"/>
    <w:rsid w:val="009C152A"/>
    <w:rsid w:val="009C371F"/>
    <w:rsid w:val="009C3E4B"/>
    <w:rsid w:val="009C6465"/>
    <w:rsid w:val="009D1BA9"/>
    <w:rsid w:val="009D3585"/>
    <w:rsid w:val="009D669E"/>
    <w:rsid w:val="009E02B9"/>
    <w:rsid w:val="009E1667"/>
    <w:rsid w:val="009E2D43"/>
    <w:rsid w:val="009E5670"/>
    <w:rsid w:val="009F0E8D"/>
    <w:rsid w:val="009F37D2"/>
    <w:rsid w:val="009F3B40"/>
    <w:rsid w:val="009F5BA9"/>
    <w:rsid w:val="009F7168"/>
    <w:rsid w:val="00A005B8"/>
    <w:rsid w:val="00A00CE4"/>
    <w:rsid w:val="00A0292A"/>
    <w:rsid w:val="00A03174"/>
    <w:rsid w:val="00A06279"/>
    <w:rsid w:val="00A10C87"/>
    <w:rsid w:val="00A12F0D"/>
    <w:rsid w:val="00A145F8"/>
    <w:rsid w:val="00A155B0"/>
    <w:rsid w:val="00A1643A"/>
    <w:rsid w:val="00A22745"/>
    <w:rsid w:val="00A2349D"/>
    <w:rsid w:val="00A241AD"/>
    <w:rsid w:val="00A24BAF"/>
    <w:rsid w:val="00A26314"/>
    <w:rsid w:val="00A2707D"/>
    <w:rsid w:val="00A270AB"/>
    <w:rsid w:val="00A272B1"/>
    <w:rsid w:val="00A27A3A"/>
    <w:rsid w:val="00A27D09"/>
    <w:rsid w:val="00A30195"/>
    <w:rsid w:val="00A3046B"/>
    <w:rsid w:val="00A32556"/>
    <w:rsid w:val="00A327AC"/>
    <w:rsid w:val="00A34FB2"/>
    <w:rsid w:val="00A35E25"/>
    <w:rsid w:val="00A40969"/>
    <w:rsid w:val="00A40B60"/>
    <w:rsid w:val="00A417F8"/>
    <w:rsid w:val="00A41D39"/>
    <w:rsid w:val="00A422DA"/>
    <w:rsid w:val="00A441C9"/>
    <w:rsid w:val="00A44AD3"/>
    <w:rsid w:val="00A45276"/>
    <w:rsid w:val="00A50829"/>
    <w:rsid w:val="00A54C12"/>
    <w:rsid w:val="00A54F4C"/>
    <w:rsid w:val="00A568D5"/>
    <w:rsid w:val="00A61372"/>
    <w:rsid w:val="00A70C91"/>
    <w:rsid w:val="00A723CF"/>
    <w:rsid w:val="00A733B9"/>
    <w:rsid w:val="00A73B79"/>
    <w:rsid w:val="00A74BE6"/>
    <w:rsid w:val="00A808B5"/>
    <w:rsid w:val="00A962F5"/>
    <w:rsid w:val="00A96B67"/>
    <w:rsid w:val="00A97269"/>
    <w:rsid w:val="00A9769F"/>
    <w:rsid w:val="00A97917"/>
    <w:rsid w:val="00AA0B23"/>
    <w:rsid w:val="00AA3A04"/>
    <w:rsid w:val="00AA5772"/>
    <w:rsid w:val="00AA64EC"/>
    <w:rsid w:val="00AB03BB"/>
    <w:rsid w:val="00AB090A"/>
    <w:rsid w:val="00AB2ABA"/>
    <w:rsid w:val="00AB5811"/>
    <w:rsid w:val="00AB586B"/>
    <w:rsid w:val="00AC0F13"/>
    <w:rsid w:val="00AC2B44"/>
    <w:rsid w:val="00AC2D6C"/>
    <w:rsid w:val="00AC3754"/>
    <w:rsid w:val="00AC5A2E"/>
    <w:rsid w:val="00AC7403"/>
    <w:rsid w:val="00AC7711"/>
    <w:rsid w:val="00AC7E79"/>
    <w:rsid w:val="00AD1A20"/>
    <w:rsid w:val="00AD5D21"/>
    <w:rsid w:val="00AD63B2"/>
    <w:rsid w:val="00AE0074"/>
    <w:rsid w:val="00AE04AD"/>
    <w:rsid w:val="00AE1D2B"/>
    <w:rsid w:val="00AE3CBE"/>
    <w:rsid w:val="00AE5C34"/>
    <w:rsid w:val="00AE703A"/>
    <w:rsid w:val="00AF3993"/>
    <w:rsid w:val="00AF39D9"/>
    <w:rsid w:val="00AF507A"/>
    <w:rsid w:val="00B05FCD"/>
    <w:rsid w:val="00B06898"/>
    <w:rsid w:val="00B07374"/>
    <w:rsid w:val="00B13FAC"/>
    <w:rsid w:val="00B14B8D"/>
    <w:rsid w:val="00B162D3"/>
    <w:rsid w:val="00B16456"/>
    <w:rsid w:val="00B171BF"/>
    <w:rsid w:val="00B17672"/>
    <w:rsid w:val="00B20A00"/>
    <w:rsid w:val="00B2340E"/>
    <w:rsid w:val="00B23AAC"/>
    <w:rsid w:val="00B24D73"/>
    <w:rsid w:val="00B33B7C"/>
    <w:rsid w:val="00B3471B"/>
    <w:rsid w:val="00B35E95"/>
    <w:rsid w:val="00B44BD0"/>
    <w:rsid w:val="00B47C4D"/>
    <w:rsid w:val="00B52C56"/>
    <w:rsid w:val="00B54233"/>
    <w:rsid w:val="00B55B1A"/>
    <w:rsid w:val="00B57F42"/>
    <w:rsid w:val="00B650C3"/>
    <w:rsid w:val="00B7003C"/>
    <w:rsid w:val="00B70423"/>
    <w:rsid w:val="00B72D81"/>
    <w:rsid w:val="00B738CC"/>
    <w:rsid w:val="00B76492"/>
    <w:rsid w:val="00B76CDD"/>
    <w:rsid w:val="00B85790"/>
    <w:rsid w:val="00B8616A"/>
    <w:rsid w:val="00B907C5"/>
    <w:rsid w:val="00B90CEB"/>
    <w:rsid w:val="00B92131"/>
    <w:rsid w:val="00B92649"/>
    <w:rsid w:val="00BA49B4"/>
    <w:rsid w:val="00BA4A3B"/>
    <w:rsid w:val="00BA5417"/>
    <w:rsid w:val="00BA6B6A"/>
    <w:rsid w:val="00BA6C91"/>
    <w:rsid w:val="00BA7A54"/>
    <w:rsid w:val="00BA7C94"/>
    <w:rsid w:val="00BB2393"/>
    <w:rsid w:val="00BB3FA1"/>
    <w:rsid w:val="00BB541C"/>
    <w:rsid w:val="00BC16D2"/>
    <w:rsid w:val="00BC1AB9"/>
    <w:rsid w:val="00BC63BC"/>
    <w:rsid w:val="00BC65EA"/>
    <w:rsid w:val="00BD5A28"/>
    <w:rsid w:val="00BE069B"/>
    <w:rsid w:val="00BE138B"/>
    <w:rsid w:val="00BE2AAB"/>
    <w:rsid w:val="00BE308A"/>
    <w:rsid w:val="00BF08B2"/>
    <w:rsid w:val="00BF3F33"/>
    <w:rsid w:val="00BF5662"/>
    <w:rsid w:val="00BF602E"/>
    <w:rsid w:val="00BF6897"/>
    <w:rsid w:val="00BF6CD7"/>
    <w:rsid w:val="00BF7437"/>
    <w:rsid w:val="00C006C3"/>
    <w:rsid w:val="00C00816"/>
    <w:rsid w:val="00C0171C"/>
    <w:rsid w:val="00C06085"/>
    <w:rsid w:val="00C11D76"/>
    <w:rsid w:val="00C14F18"/>
    <w:rsid w:val="00C15CB6"/>
    <w:rsid w:val="00C20851"/>
    <w:rsid w:val="00C224D4"/>
    <w:rsid w:val="00C22CAA"/>
    <w:rsid w:val="00C255ED"/>
    <w:rsid w:val="00C2572E"/>
    <w:rsid w:val="00C25F47"/>
    <w:rsid w:val="00C27EC9"/>
    <w:rsid w:val="00C30874"/>
    <w:rsid w:val="00C37021"/>
    <w:rsid w:val="00C41D79"/>
    <w:rsid w:val="00C4263B"/>
    <w:rsid w:val="00C42CA6"/>
    <w:rsid w:val="00C430E1"/>
    <w:rsid w:val="00C4598F"/>
    <w:rsid w:val="00C464A1"/>
    <w:rsid w:val="00C519C4"/>
    <w:rsid w:val="00C55977"/>
    <w:rsid w:val="00C56AEF"/>
    <w:rsid w:val="00C578ED"/>
    <w:rsid w:val="00C6021E"/>
    <w:rsid w:val="00C60BF8"/>
    <w:rsid w:val="00C610CA"/>
    <w:rsid w:val="00C61F0D"/>
    <w:rsid w:val="00C643F3"/>
    <w:rsid w:val="00C65041"/>
    <w:rsid w:val="00C65507"/>
    <w:rsid w:val="00C7458D"/>
    <w:rsid w:val="00C7688E"/>
    <w:rsid w:val="00C82278"/>
    <w:rsid w:val="00C84CE5"/>
    <w:rsid w:val="00C86DD2"/>
    <w:rsid w:val="00C90D5C"/>
    <w:rsid w:val="00C953C1"/>
    <w:rsid w:val="00C966D9"/>
    <w:rsid w:val="00CA006D"/>
    <w:rsid w:val="00CA01B9"/>
    <w:rsid w:val="00CA385D"/>
    <w:rsid w:val="00CA5617"/>
    <w:rsid w:val="00CA6B2D"/>
    <w:rsid w:val="00CA6E54"/>
    <w:rsid w:val="00CA7AE3"/>
    <w:rsid w:val="00CB0BD5"/>
    <w:rsid w:val="00CB10B1"/>
    <w:rsid w:val="00CB3CED"/>
    <w:rsid w:val="00CB4C26"/>
    <w:rsid w:val="00CB5082"/>
    <w:rsid w:val="00CB6D58"/>
    <w:rsid w:val="00CC0163"/>
    <w:rsid w:val="00CC1EBD"/>
    <w:rsid w:val="00CC2351"/>
    <w:rsid w:val="00CC52C9"/>
    <w:rsid w:val="00CC61F1"/>
    <w:rsid w:val="00CD0DC3"/>
    <w:rsid w:val="00CD0F04"/>
    <w:rsid w:val="00CD109C"/>
    <w:rsid w:val="00CD33C3"/>
    <w:rsid w:val="00CD3BC4"/>
    <w:rsid w:val="00CD4EC2"/>
    <w:rsid w:val="00CD63BE"/>
    <w:rsid w:val="00CD7A62"/>
    <w:rsid w:val="00CE0E07"/>
    <w:rsid w:val="00CE24CD"/>
    <w:rsid w:val="00CE3674"/>
    <w:rsid w:val="00CE71B6"/>
    <w:rsid w:val="00CF1828"/>
    <w:rsid w:val="00CF235C"/>
    <w:rsid w:val="00CF2461"/>
    <w:rsid w:val="00CF2DD3"/>
    <w:rsid w:val="00CF2FED"/>
    <w:rsid w:val="00CF327E"/>
    <w:rsid w:val="00CF3AF2"/>
    <w:rsid w:val="00CF4BC2"/>
    <w:rsid w:val="00CF4E91"/>
    <w:rsid w:val="00CF601F"/>
    <w:rsid w:val="00D00178"/>
    <w:rsid w:val="00D03581"/>
    <w:rsid w:val="00D03CAC"/>
    <w:rsid w:val="00D06241"/>
    <w:rsid w:val="00D068F9"/>
    <w:rsid w:val="00D0764D"/>
    <w:rsid w:val="00D10CBD"/>
    <w:rsid w:val="00D116CB"/>
    <w:rsid w:val="00D13002"/>
    <w:rsid w:val="00D16383"/>
    <w:rsid w:val="00D16E17"/>
    <w:rsid w:val="00D1776F"/>
    <w:rsid w:val="00D179F5"/>
    <w:rsid w:val="00D17B70"/>
    <w:rsid w:val="00D24125"/>
    <w:rsid w:val="00D309E2"/>
    <w:rsid w:val="00D514F8"/>
    <w:rsid w:val="00D51607"/>
    <w:rsid w:val="00D51E26"/>
    <w:rsid w:val="00D5247C"/>
    <w:rsid w:val="00D553F5"/>
    <w:rsid w:val="00D55E26"/>
    <w:rsid w:val="00D60AA2"/>
    <w:rsid w:val="00D622F2"/>
    <w:rsid w:val="00D6669E"/>
    <w:rsid w:val="00D67551"/>
    <w:rsid w:val="00D72A39"/>
    <w:rsid w:val="00D73263"/>
    <w:rsid w:val="00D763D2"/>
    <w:rsid w:val="00D810DF"/>
    <w:rsid w:val="00D81F9E"/>
    <w:rsid w:val="00D84DC3"/>
    <w:rsid w:val="00D94CA7"/>
    <w:rsid w:val="00D95FCA"/>
    <w:rsid w:val="00D96FE4"/>
    <w:rsid w:val="00D97618"/>
    <w:rsid w:val="00DA13F2"/>
    <w:rsid w:val="00DA1AD9"/>
    <w:rsid w:val="00DA34F1"/>
    <w:rsid w:val="00DA353D"/>
    <w:rsid w:val="00DA4ADF"/>
    <w:rsid w:val="00DA53C1"/>
    <w:rsid w:val="00DA596C"/>
    <w:rsid w:val="00DA66CD"/>
    <w:rsid w:val="00DA79EB"/>
    <w:rsid w:val="00DB1C12"/>
    <w:rsid w:val="00DB437A"/>
    <w:rsid w:val="00DB50E2"/>
    <w:rsid w:val="00DB60E7"/>
    <w:rsid w:val="00DB7FA8"/>
    <w:rsid w:val="00DC08A9"/>
    <w:rsid w:val="00DC0927"/>
    <w:rsid w:val="00DC3F98"/>
    <w:rsid w:val="00DC63DE"/>
    <w:rsid w:val="00DD4263"/>
    <w:rsid w:val="00DD507B"/>
    <w:rsid w:val="00DD5D44"/>
    <w:rsid w:val="00DD6D5A"/>
    <w:rsid w:val="00DD7809"/>
    <w:rsid w:val="00DE42D3"/>
    <w:rsid w:val="00DE5279"/>
    <w:rsid w:val="00DE7623"/>
    <w:rsid w:val="00DF5583"/>
    <w:rsid w:val="00E01BC4"/>
    <w:rsid w:val="00E02A4E"/>
    <w:rsid w:val="00E05CE0"/>
    <w:rsid w:val="00E1571F"/>
    <w:rsid w:val="00E15AAE"/>
    <w:rsid w:val="00E22210"/>
    <w:rsid w:val="00E22C53"/>
    <w:rsid w:val="00E27554"/>
    <w:rsid w:val="00E31074"/>
    <w:rsid w:val="00E314D9"/>
    <w:rsid w:val="00E3158F"/>
    <w:rsid w:val="00E3218D"/>
    <w:rsid w:val="00E34069"/>
    <w:rsid w:val="00E34D9F"/>
    <w:rsid w:val="00E40857"/>
    <w:rsid w:val="00E43E2D"/>
    <w:rsid w:val="00E45F4E"/>
    <w:rsid w:val="00E467D8"/>
    <w:rsid w:val="00E468CC"/>
    <w:rsid w:val="00E4756C"/>
    <w:rsid w:val="00E53B41"/>
    <w:rsid w:val="00E54EEA"/>
    <w:rsid w:val="00E5551F"/>
    <w:rsid w:val="00E5765B"/>
    <w:rsid w:val="00E57BA7"/>
    <w:rsid w:val="00E6157F"/>
    <w:rsid w:val="00E63D4A"/>
    <w:rsid w:val="00E6620D"/>
    <w:rsid w:val="00E66345"/>
    <w:rsid w:val="00E70359"/>
    <w:rsid w:val="00E75F4A"/>
    <w:rsid w:val="00E77E65"/>
    <w:rsid w:val="00E80EF5"/>
    <w:rsid w:val="00E839A5"/>
    <w:rsid w:val="00E86ABE"/>
    <w:rsid w:val="00E877B7"/>
    <w:rsid w:val="00E87909"/>
    <w:rsid w:val="00E87AE5"/>
    <w:rsid w:val="00E92526"/>
    <w:rsid w:val="00E9471E"/>
    <w:rsid w:val="00E95946"/>
    <w:rsid w:val="00E9697B"/>
    <w:rsid w:val="00E97DF8"/>
    <w:rsid w:val="00EA02E7"/>
    <w:rsid w:val="00EA0B14"/>
    <w:rsid w:val="00EA15AE"/>
    <w:rsid w:val="00EA1DAE"/>
    <w:rsid w:val="00EA3C42"/>
    <w:rsid w:val="00EA4B42"/>
    <w:rsid w:val="00EA516A"/>
    <w:rsid w:val="00EB071F"/>
    <w:rsid w:val="00EB220B"/>
    <w:rsid w:val="00EB2CD1"/>
    <w:rsid w:val="00EB36CC"/>
    <w:rsid w:val="00EB7A3D"/>
    <w:rsid w:val="00EB7CD4"/>
    <w:rsid w:val="00EC0EEC"/>
    <w:rsid w:val="00EC0FE5"/>
    <w:rsid w:val="00EC3D2E"/>
    <w:rsid w:val="00EC4F68"/>
    <w:rsid w:val="00EC5E1C"/>
    <w:rsid w:val="00ED2928"/>
    <w:rsid w:val="00ED295A"/>
    <w:rsid w:val="00ED3DC8"/>
    <w:rsid w:val="00EE6783"/>
    <w:rsid w:val="00EF16FF"/>
    <w:rsid w:val="00EF535D"/>
    <w:rsid w:val="00EF6B41"/>
    <w:rsid w:val="00EF73EA"/>
    <w:rsid w:val="00F0007F"/>
    <w:rsid w:val="00F035E6"/>
    <w:rsid w:val="00F04C44"/>
    <w:rsid w:val="00F07E8D"/>
    <w:rsid w:val="00F1088E"/>
    <w:rsid w:val="00F11D7C"/>
    <w:rsid w:val="00F14377"/>
    <w:rsid w:val="00F14CFC"/>
    <w:rsid w:val="00F15C12"/>
    <w:rsid w:val="00F2205D"/>
    <w:rsid w:val="00F2483A"/>
    <w:rsid w:val="00F265DF"/>
    <w:rsid w:val="00F269E2"/>
    <w:rsid w:val="00F271C4"/>
    <w:rsid w:val="00F27E5E"/>
    <w:rsid w:val="00F300D6"/>
    <w:rsid w:val="00F31DD0"/>
    <w:rsid w:val="00F31DE4"/>
    <w:rsid w:val="00F31FEA"/>
    <w:rsid w:val="00F333B0"/>
    <w:rsid w:val="00F344C9"/>
    <w:rsid w:val="00F4347E"/>
    <w:rsid w:val="00F45F40"/>
    <w:rsid w:val="00F47700"/>
    <w:rsid w:val="00F53E8E"/>
    <w:rsid w:val="00F5601D"/>
    <w:rsid w:val="00F56C4A"/>
    <w:rsid w:val="00F61F5F"/>
    <w:rsid w:val="00F62651"/>
    <w:rsid w:val="00F66727"/>
    <w:rsid w:val="00F66F77"/>
    <w:rsid w:val="00F674CB"/>
    <w:rsid w:val="00F676BC"/>
    <w:rsid w:val="00F709F7"/>
    <w:rsid w:val="00F71300"/>
    <w:rsid w:val="00F72B64"/>
    <w:rsid w:val="00F743B5"/>
    <w:rsid w:val="00F755AA"/>
    <w:rsid w:val="00F75D37"/>
    <w:rsid w:val="00F802ED"/>
    <w:rsid w:val="00F820AB"/>
    <w:rsid w:val="00F8262F"/>
    <w:rsid w:val="00F84196"/>
    <w:rsid w:val="00F84D3D"/>
    <w:rsid w:val="00F911E1"/>
    <w:rsid w:val="00F91C96"/>
    <w:rsid w:val="00F91FA8"/>
    <w:rsid w:val="00F93822"/>
    <w:rsid w:val="00F93D7E"/>
    <w:rsid w:val="00F954CA"/>
    <w:rsid w:val="00F96A8B"/>
    <w:rsid w:val="00F97D4D"/>
    <w:rsid w:val="00FA0FE2"/>
    <w:rsid w:val="00FA3E53"/>
    <w:rsid w:val="00FA436A"/>
    <w:rsid w:val="00FA4E30"/>
    <w:rsid w:val="00FA5F48"/>
    <w:rsid w:val="00FA63F2"/>
    <w:rsid w:val="00FB1F1E"/>
    <w:rsid w:val="00FB2208"/>
    <w:rsid w:val="00FB713C"/>
    <w:rsid w:val="00FC0608"/>
    <w:rsid w:val="00FC068B"/>
    <w:rsid w:val="00FC1760"/>
    <w:rsid w:val="00FC6C0F"/>
    <w:rsid w:val="00FD5A79"/>
    <w:rsid w:val="00FE3F8E"/>
    <w:rsid w:val="00FF3D6A"/>
    <w:rsid w:val="00FF7227"/>
    <w:rsid w:val="00FF768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9B2E"/>
  <w15:chartTrackingRefBased/>
  <w15:docId w15:val="{3C7E81C8-1D40-499B-A6C1-09457693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0" w:defSemiHidden="0" w:defUnhideWhenUsed="0" w:defQFormat="1" w:count="376">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0"/>
    <w:lsdException w:name="index 2" w:semiHidden="1" w:unhideWhenUsed="1" w:qFormat="0"/>
    <w:lsdException w:name="index 3" w:semiHidden="1" w:unhideWhenUsed="1"/>
    <w:lsdException w:name="index 4" w:semiHidden="1" w:unhideWhenUsed="1" w:qFormat="0"/>
    <w:lsdException w:name="index 5" w:semiHidden="1" w:unhideWhenUsed="1" w:qFormat="0"/>
    <w:lsdException w:name="index 6" w:semiHidden="1" w:unhideWhenUsed="1" w:qFormat="0"/>
    <w:lsdException w:name="index 7" w:semiHidden="1" w:unhideWhenUsed="1"/>
    <w:lsdException w:name="index 8" w:semiHidden="1" w:unhideWhenUsed="1" w:qFormat="0"/>
    <w:lsdException w:name="index 9" w:semiHidden="1" w:unhideWhenUsed="1" w:qFormat="0"/>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0"/>
    <w:lsdException w:name="footnote text" w:semiHidden="1" w:unhideWhenUsed="1"/>
    <w:lsdException w:name="annotation text" w:semiHidden="1" w:uiPriority="99" w:unhideWhenUsed="1" w:qFormat="0"/>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qFormat="0"/>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qFormat="0"/>
    <w:lsdException w:name="page number" w:semiHidden="1" w:unhideWhenUsed="1"/>
    <w:lsdException w:name="endnote reference" w:semiHidden="1" w:unhideWhenUsed="1" w:qFormat="0"/>
    <w:lsdException w:name="endnote text" w:semiHidden="1" w:unhideWhenUsed="1" w:qFormat="0"/>
    <w:lsdException w:name="table of authorities" w:semiHidden="1" w:unhideWhenUsed="1"/>
    <w:lsdException w:name="macro" w:semiHidden="1" w:unhideWhenUsed="1"/>
    <w:lsdException w:name="toa heading" w:semiHidden="1" w:unhideWhenUsed="1"/>
    <w:lsdException w:name="List" w:semiHidden="1" w:unhideWhenUsed="1" w:qFormat="0"/>
    <w:lsdException w:name="List Bullet" w:semiHidden="1" w:unhideWhenUsed="1"/>
    <w:lsdException w:name="List Number" w:semiHidden="1" w:unhideWhenUsed="1"/>
    <w:lsdException w:name="List 2" w:semiHidden="1" w:unhideWhenUsed="1"/>
    <w:lsdException w:name="List 3" w:semiHidden="1" w:unhideWhenUsed="1" w:qFormat="0"/>
    <w:lsdException w:name="List 4" w:semiHidden="1" w:unhideWhenUsed="1"/>
    <w:lsdException w:name="List 5" w:semiHidden="1" w:unhideWhenUsed="1"/>
    <w:lsdException w:name="List Bullet 2" w:semiHidden="1" w:unhideWhenUsed="1" w:qFormat="0"/>
    <w:lsdException w:name="List Bullet 3" w:semiHidden="1" w:unhideWhenUsed="1" w:qFormat="0"/>
    <w:lsdException w:name="List Bullet 4" w:semiHidden="1" w:unhideWhenUsed="1" w:qFormat="0"/>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0"/>
    <w:lsdException w:name="Body Text" w:semiHidden="1" w:unhideWhenUsed="1"/>
    <w:lsdException w:name="Body Text Indent" w:semiHidden="1" w:unhideWhenUsed="1" w:qFormat="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qFormat="0"/>
    <w:lsdException w:name="Body Text First Indent 2" w:semiHidden="1" w:unhideWhenUsed="1"/>
    <w:lsdException w:name="Note Heading" w:semiHidden="1" w:unhideWhenUsed="1"/>
    <w:lsdException w:name="Body Text 2" w:semiHidden="1" w:unhideWhenUsed="1" w:qFormat="0"/>
    <w:lsdException w:name="Body Text 3" w:semiHidden="1" w:unhideWhenUsed="1"/>
    <w:lsdException w:name="Body Text Indent 2" w:semiHidden="1" w:unhideWhenUsed="1" w:qFormat="0"/>
    <w:lsdException w:name="Body Text Indent 3" w:semiHidden="1" w:unhideWhenUsed="1"/>
    <w:lsdException w:name="Block Text" w:semiHidden="1" w:unhideWhenUsed="1"/>
    <w:lsdException w:name="Hyperlink" w:semiHidden="1" w:unhideWhenUsed="1"/>
    <w:lsdException w:name="FollowedHyperlink" w:semiHidden="1" w:unhideWhenUsed="1" w:qFormat="0"/>
    <w:lsdException w:name="Document Map" w:semiHidden="1" w:unhideWhenUsed="1"/>
    <w:lsdException w:name="Plain Text" w:semiHidden="1" w:unhideWhenUsed="1"/>
    <w:lsdException w:name="E-mail Signature" w:semiHidden="1" w:unhideWhenUsed="1" w:qFormat="0"/>
    <w:lsdException w:name="HTML Top of Form" w:semiHidden="1" w:uiPriority="99" w:unhideWhenUsed="1" w:qFormat="0"/>
    <w:lsdException w:name="HTML Bottom of Form" w:semiHidden="1" w:uiPriority="99" w:unhideWhenUsed="1" w:qFormat="0"/>
    <w:lsdException w:name="Normal (Web)" w:semiHidden="1" w:uiPriority="99" w:unhideWhenUsed="1"/>
    <w:lsdException w:name="HTML Acronym" w:semiHidden="1" w:unhideWhenUsed="1" w:qFormat="0"/>
    <w:lsdException w:name="HTML Address" w:semiHidden="1" w:unhideWhenUsed="1"/>
    <w:lsdException w:name="HTML Cite" w:semiHidden="1" w:unhideWhenUsed="1" w:qFormat="0"/>
    <w:lsdException w:name="HTML Code" w:semiHidden="1" w:unhideWhenUsed="1" w:qFormat="0"/>
    <w:lsdException w:name="HTML Definition" w:semiHidden="1" w:unhideWhenUsed="1"/>
    <w:lsdException w:name="HTML Keyboard" w:semiHidden="1" w:unhideWhenUsed="1" w:qFormat="0"/>
    <w:lsdException w:name="HTML Preformatted" w:semiHidden="1" w:unhideWhenUsed="1"/>
    <w:lsdException w:name="HTML Sample" w:semiHidden="1" w:unhideWhenUsed="1"/>
    <w:lsdException w:name="HTML Typewriter" w:semiHidden="1" w:unhideWhenUsed="1" w:qFormat="0"/>
    <w:lsdException w:name="HTML Variable" w:semiHidden="1" w:unhideWhenUsed="1" w:qFormat="0"/>
    <w:lsdException w:name="Normal Table" w:semiHidden="1" w:uiPriority="99" w:unhideWhenUsed="1" w:qFormat="0"/>
    <w:lsdException w:name="annotation subject" w:semiHidden="1" w:uiPriority="99" w:unhideWhenUsed="1" w:qFormat="0"/>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qFormat="0"/>
    <w:lsdException w:name="Table Classic 3" w:semiHidden="1" w:unhideWhenUsed="1"/>
    <w:lsdException w:name="Table Classic 4" w:semiHidden="1" w:unhideWhenUsed="1" w:qFormat="0"/>
    <w:lsdException w:name="Table Colorful 1" w:semiHidden="1" w:unhideWhenUsed="1" w:qFormat="0"/>
    <w:lsdException w:name="Table Colorful 2" w:semiHidden="1" w:unhideWhenUsed="1" w:qFormat="0"/>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rsid w:val="006C40F9"/>
    <w:pPr>
      <w:spacing w:after="0" w:line="240" w:lineRule="auto"/>
    </w:pPr>
    <w:rPr>
      <w:rFonts w:ascii="Times New Roman" w:eastAsia="Times New Roman" w:hAnsi="Times New Roman" w:cs="Times New Roman"/>
      <w:szCs w:val="22"/>
    </w:rPr>
  </w:style>
  <w:style w:type="paragraph" w:styleId="Heading1">
    <w:name w:val="heading 1"/>
    <w:basedOn w:val="Normal"/>
    <w:link w:val="Heading1Char"/>
    <w:autoRedefine/>
    <w:uiPriority w:val="9"/>
    <w:qFormat/>
    <w:rsid w:val="00356A2A"/>
    <w:pPr>
      <w:keepNext/>
      <w:ind w:left="360" w:hanging="360"/>
      <w:jc w:val="center"/>
      <w:outlineLvl w:val="0"/>
    </w:pPr>
    <w:rPr>
      <w:rFonts w:ascii="Kokila" w:eastAsia="Arial" w:hAnsi="Kokila" w:cs="Kalimati"/>
      <w:bCs/>
      <w:sz w:val="20"/>
      <w:lang w:val="x-none" w:eastAsia="x-none" w:bidi="hi-IN"/>
    </w:rPr>
  </w:style>
  <w:style w:type="paragraph" w:styleId="Heading2">
    <w:name w:val="heading 2"/>
    <w:aliases w:val="o,3,9.1   Heading 2,h2,DJO2,h2 main heading,A.B.C.,Level I for #'s,h21.2.3.,Heading21.2.3.,H2,Subhead A,heading 2,A,hoofd 2,Heading2-bio,Career Exp.,B Sub/Bold,hanging indent lvl 2,LASA2,节,9.1,h2 Char,Style DHV 2,Section-Title,Title Header2,o1"/>
    <w:basedOn w:val="Normal"/>
    <w:next w:val="Normal"/>
    <w:link w:val="Heading2Char"/>
    <w:uiPriority w:val="9"/>
    <w:qFormat/>
    <w:rsid w:val="00987D2E"/>
    <w:pPr>
      <w:keepNext/>
      <w:keepLines/>
      <w:spacing w:before="360" w:after="80"/>
      <w:outlineLvl w:val="1"/>
    </w:pPr>
    <w:rPr>
      <w:rFonts w:cs="Mangal"/>
      <w:b/>
      <w:sz w:val="36"/>
      <w:szCs w:val="36"/>
      <w:lang w:val="x-none" w:eastAsia="x-none"/>
    </w:rPr>
  </w:style>
  <w:style w:type="paragraph" w:styleId="Heading3">
    <w:name w:val="heading 3"/>
    <w:basedOn w:val="Normal"/>
    <w:next w:val="Normal"/>
    <w:link w:val="Heading3Char"/>
    <w:uiPriority w:val="9"/>
    <w:qFormat/>
    <w:rsid w:val="00987D2E"/>
    <w:pPr>
      <w:keepNext/>
      <w:keepLines/>
      <w:spacing w:before="280" w:after="80"/>
      <w:outlineLvl w:val="2"/>
    </w:pPr>
    <w:rPr>
      <w:rFonts w:cs="Mangal"/>
      <w:b/>
      <w:sz w:val="28"/>
      <w:szCs w:val="28"/>
      <w:lang w:val="x-none" w:eastAsia="x-none"/>
    </w:rPr>
  </w:style>
  <w:style w:type="paragraph" w:styleId="Heading4">
    <w:name w:val="heading 4"/>
    <w:basedOn w:val="Normal"/>
    <w:next w:val="Normal"/>
    <w:link w:val="Heading4Char"/>
    <w:uiPriority w:val="9"/>
    <w:qFormat/>
    <w:rsid w:val="00987D2E"/>
    <w:pPr>
      <w:keepNext/>
      <w:keepLines/>
      <w:spacing w:before="240" w:after="40"/>
      <w:outlineLvl w:val="3"/>
    </w:pPr>
    <w:rPr>
      <w:rFonts w:cs="Mangal"/>
      <w:b/>
      <w:sz w:val="24"/>
      <w:szCs w:val="24"/>
      <w:lang w:val="x-none" w:eastAsia="x-none"/>
    </w:rPr>
  </w:style>
  <w:style w:type="paragraph" w:styleId="Heading5">
    <w:name w:val="heading 5"/>
    <w:basedOn w:val="Normal"/>
    <w:next w:val="Normal"/>
    <w:link w:val="Heading5Char"/>
    <w:uiPriority w:val="9"/>
    <w:qFormat/>
    <w:rsid w:val="00987D2E"/>
    <w:pPr>
      <w:keepNext/>
      <w:keepLines/>
      <w:spacing w:before="220" w:after="40"/>
      <w:outlineLvl w:val="4"/>
    </w:pPr>
    <w:rPr>
      <w:rFonts w:cs="Mangal"/>
      <w:b/>
      <w:sz w:val="20"/>
      <w:lang w:val="x-none" w:eastAsia="x-none"/>
    </w:rPr>
  </w:style>
  <w:style w:type="paragraph" w:styleId="Heading6">
    <w:name w:val="heading 6"/>
    <w:basedOn w:val="Normal"/>
    <w:next w:val="Normal"/>
    <w:link w:val="Heading6Char"/>
    <w:uiPriority w:val="9"/>
    <w:qFormat/>
    <w:rsid w:val="00987D2E"/>
    <w:pPr>
      <w:keepNext/>
      <w:keepLines/>
      <w:spacing w:before="200" w:after="40"/>
      <w:outlineLvl w:val="5"/>
    </w:pPr>
    <w:rPr>
      <w:rFonts w:cs="Mangal"/>
      <w:b/>
      <w:sz w:val="20"/>
      <w:szCs w:val="20"/>
      <w:lang w:val="x-none" w:eastAsia="x-none"/>
    </w:rPr>
  </w:style>
  <w:style w:type="paragraph" w:styleId="Heading7">
    <w:name w:val="heading 7"/>
    <w:basedOn w:val="Normal"/>
    <w:next w:val="Normal"/>
    <w:link w:val="Heading7Char"/>
    <w:uiPriority w:val="9"/>
    <w:semiHidden/>
    <w:unhideWhenUsed/>
    <w:qFormat/>
    <w:rsid w:val="00845B77"/>
    <w:pPr>
      <w:keepNext/>
      <w:keepLines/>
      <w:spacing w:before="40"/>
      <w:outlineLvl w:val="6"/>
    </w:pPr>
    <w:rPr>
      <w:rFonts w:eastAsiaTheme="majorEastAsia" w:cstheme="majorBidi"/>
      <w:color w:val="595959" w:themeColor="text1" w:themeTint="A6"/>
      <w:sz w:val="24"/>
      <w:szCs w:val="24"/>
      <w:lang w:val="en-PH" w:bidi="ar-SA"/>
    </w:rPr>
  </w:style>
  <w:style w:type="paragraph" w:styleId="Heading8">
    <w:name w:val="heading 8"/>
    <w:basedOn w:val="Normal"/>
    <w:next w:val="Normal"/>
    <w:link w:val="Heading8Char"/>
    <w:uiPriority w:val="9"/>
    <w:semiHidden/>
    <w:unhideWhenUsed/>
    <w:qFormat/>
    <w:rsid w:val="00845B77"/>
    <w:pPr>
      <w:keepNext/>
      <w:keepLines/>
      <w:outlineLvl w:val="7"/>
    </w:pPr>
    <w:rPr>
      <w:rFonts w:eastAsiaTheme="majorEastAsia" w:cstheme="majorBidi"/>
      <w:i/>
      <w:iCs/>
      <w:color w:val="272727" w:themeColor="text1" w:themeTint="D8"/>
      <w:sz w:val="24"/>
      <w:szCs w:val="24"/>
      <w:lang w:val="en-PH" w:bidi="ar-SA"/>
    </w:rPr>
  </w:style>
  <w:style w:type="paragraph" w:styleId="Heading9">
    <w:name w:val="heading 9"/>
    <w:basedOn w:val="Normal"/>
    <w:next w:val="Normal"/>
    <w:link w:val="Heading9Char"/>
    <w:uiPriority w:val="9"/>
    <w:semiHidden/>
    <w:unhideWhenUsed/>
    <w:qFormat/>
    <w:rsid w:val="00845B77"/>
    <w:pPr>
      <w:keepNext/>
      <w:keepLines/>
      <w:outlineLvl w:val="8"/>
    </w:pPr>
    <w:rPr>
      <w:rFonts w:eastAsiaTheme="majorEastAsia" w:cstheme="majorBidi"/>
      <w:color w:val="272727" w:themeColor="text1" w:themeTint="D8"/>
      <w:sz w:val="24"/>
      <w:szCs w:val="24"/>
      <w:lang w:val="en-PH"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A2A"/>
    <w:rPr>
      <w:rFonts w:ascii="Kokila" w:eastAsia="Arial" w:hAnsi="Kokila" w:cs="Kalimati"/>
      <w:bCs/>
      <w:sz w:val="20"/>
      <w:szCs w:val="22"/>
      <w:lang w:val="x-none" w:eastAsia="x-none" w:bidi="hi-IN"/>
    </w:rPr>
  </w:style>
  <w:style w:type="paragraph" w:styleId="ListParagraph">
    <w:name w:val="List Paragraph"/>
    <w:aliases w:val="List Paragraph1,Recommendation,List Paragraph11,Bulleted List Paragraph,A List Paragraph,ADB List Paragraph,data item,Bullet list,List Paragraph2,# pharagraph,Paragraph,CPS,Main numbered paragraph,References,Body,List_Paragraph,ADB Normal"/>
    <w:basedOn w:val="Normal"/>
    <w:link w:val="ListParagraphChar"/>
    <w:uiPriority w:val="34"/>
    <w:qFormat/>
    <w:rsid w:val="00A00CE4"/>
    <w:pPr>
      <w:ind w:left="720"/>
    </w:pPr>
    <w:rPr>
      <w:sz w:val="24"/>
      <w:szCs w:val="24"/>
      <w:lang w:val="en-PH" w:eastAsia="x-none" w:bidi="ar-SA"/>
    </w:rPr>
  </w:style>
  <w:style w:type="character" w:customStyle="1" w:styleId="ListParagraphChar">
    <w:name w:val="List Paragraph Char"/>
    <w:aliases w:val="List Paragraph1 Char,Recommendation Char,List Paragraph11 Char,Bulleted List Paragraph Char,A List Paragraph Char,ADB List Paragraph Char,data item Char,Bullet list Char,List Paragraph2 Char,# pharagraph Char,Paragraph Char,CPS Char"/>
    <w:link w:val="ListParagraph"/>
    <w:uiPriority w:val="34"/>
    <w:qFormat/>
    <w:locked/>
    <w:rsid w:val="00A00CE4"/>
    <w:rPr>
      <w:rFonts w:ascii="Times New Roman" w:eastAsia="Times New Roman" w:hAnsi="Times New Roman" w:cs="Times New Roman"/>
      <w:sz w:val="24"/>
      <w:szCs w:val="24"/>
      <w:lang w:val="en-PH" w:eastAsia="x-none" w:bidi="ar-SA"/>
    </w:rPr>
  </w:style>
  <w:style w:type="paragraph" w:styleId="NormalWeb">
    <w:name w:val="Normal (Web)"/>
    <w:basedOn w:val="Normal"/>
    <w:uiPriority w:val="99"/>
    <w:unhideWhenUsed/>
    <w:qFormat/>
    <w:rsid w:val="00295322"/>
    <w:pPr>
      <w:spacing w:before="100" w:beforeAutospacing="1" w:after="100" w:afterAutospacing="1"/>
    </w:pPr>
    <w:rPr>
      <w:sz w:val="24"/>
      <w:szCs w:val="24"/>
    </w:rPr>
  </w:style>
  <w:style w:type="paragraph" w:styleId="Header">
    <w:name w:val="header"/>
    <w:basedOn w:val="Normal"/>
    <w:link w:val="HeaderChar"/>
    <w:uiPriority w:val="99"/>
    <w:unhideWhenUsed/>
    <w:qFormat/>
    <w:rsid w:val="00AB03BB"/>
    <w:pPr>
      <w:tabs>
        <w:tab w:val="center" w:pos="4680"/>
        <w:tab w:val="right" w:pos="9360"/>
      </w:tabs>
    </w:pPr>
    <w:rPr>
      <w:szCs w:val="20"/>
    </w:rPr>
  </w:style>
  <w:style w:type="character" w:customStyle="1" w:styleId="HeaderChar">
    <w:name w:val="Header Char"/>
    <w:basedOn w:val="DefaultParagraphFont"/>
    <w:link w:val="Header"/>
    <w:uiPriority w:val="99"/>
    <w:rsid w:val="00AB03BB"/>
    <w:rPr>
      <w:rFonts w:ascii="Times New Roman" w:eastAsia="Times New Roman" w:hAnsi="Times New Roman" w:cs="Times New Roman"/>
    </w:rPr>
  </w:style>
  <w:style w:type="paragraph" w:styleId="Footer">
    <w:name w:val="footer"/>
    <w:basedOn w:val="Normal"/>
    <w:link w:val="FooterChar"/>
    <w:uiPriority w:val="99"/>
    <w:unhideWhenUsed/>
    <w:qFormat/>
    <w:rsid w:val="00AB03BB"/>
    <w:pPr>
      <w:tabs>
        <w:tab w:val="center" w:pos="4680"/>
        <w:tab w:val="right" w:pos="9360"/>
      </w:tabs>
    </w:pPr>
    <w:rPr>
      <w:szCs w:val="20"/>
    </w:rPr>
  </w:style>
  <w:style w:type="character" w:customStyle="1" w:styleId="FooterChar">
    <w:name w:val="Footer Char"/>
    <w:basedOn w:val="DefaultParagraphFont"/>
    <w:link w:val="Footer"/>
    <w:uiPriority w:val="99"/>
    <w:qFormat/>
    <w:rsid w:val="00AB03BB"/>
    <w:rPr>
      <w:rFonts w:ascii="Times New Roman" w:eastAsia="Times New Roman" w:hAnsi="Times New Roman" w:cs="Times New Roman"/>
    </w:rPr>
  </w:style>
  <w:style w:type="paragraph" w:styleId="TOC2">
    <w:name w:val="toc 2"/>
    <w:basedOn w:val="Normal"/>
    <w:next w:val="Normal"/>
    <w:autoRedefine/>
    <w:qFormat/>
    <w:rsid w:val="009B391C"/>
    <w:pPr>
      <w:tabs>
        <w:tab w:val="right" w:pos="9360"/>
      </w:tabs>
      <w:ind w:right="44"/>
      <w:jc w:val="both"/>
    </w:pPr>
    <w:rPr>
      <w:rFonts w:ascii="Kokila" w:hAnsi="Kokila" w:cs="Kalimati"/>
      <w:noProof/>
      <w:szCs w:val="24"/>
      <w:lang w:val="en-PH" w:bidi="hi-IN"/>
    </w:rPr>
  </w:style>
  <w:style w:type="character" w:styleId="Hyperlink">
    <w:name w:val="Hyperlink"/>
    <w:qFormat/>
    <w:rsid w:val="00B54233"/>
    <w:rPr>
      <w:color w:val="0000FF"/>
      <w:u w:val="single"/>
    </w:rPr>
  </w:style>
  <w:style w:type="table" w:styleId="TableGrid">
    <w:name w:val="Table Grid"/>
    <w:basedOn w:val="TableNormal"/>
    <w:qFormat/>
    <w:rsid w:val="0011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o Char,3 Char,9.1   Heading 2 Char,h2 Char1,DJO2 Char,h2 main heading Char,A.B.C. Char,Level I for #'s Char,h21.2.3. Char,Heading21.2.3. Char,H2 Char,Subhead A Char,heading 2 Char,A Char,hoofd 2 Char,Heading2-bio Char,Career Exp. Char"/>
    <w:basedOn w:val="DefaultParagraphFont"/>
    <w:link w:val="Heading2"/>
    <w:uiPriority w:val="9"/>
    <w:rsid w:val="00987D2E"/>
    <w:rPr>
      <w:rFonts w:ascii="Times New Roman" w:eastAsia="Times New Roman" w:hAnsi="Times New Roman" w:cs="Mangal"/>
      <w:b/>
      <w:sz w:val="36"/>
      <w:szCs w:val="36"/>
      <w:lang w:val="x-none" w:eastAsia="x-none"/>
    </w:rPr>
  </w:style>
  <w:style w:type="character" w:customStyle="1" w:styleId="Heading3Char">
    <w:name w:val="Heading 3 Char"/>
    <w:basedOn w:val="DefaultParagraphFont"/>
    <w:link w:val="Heading3"/>
    <w:uiPriority w:val="9"/>
    <w:rsid w:val="00987D2E"/>
    <w:rPr>
      <w:rFonts w:ascii="Times New Roman" w:eastAsia="Times New Roman" w:hAnsi="Times New Roman" w:cs="Mangal"/>
      <w:b/>
      <w:sz w:val="28"/>
      <w:szCs w:val="28"/>
      <w:lang w:val="x-none" w:eastAsia="x-none"/>
    </w:rPr>
  </w:style>
  <w:style w:type="character" w:customStyle="1" w:styleId="Heading4Char">
    <w:name w:val="Heading 4 Char"/>
    <w:basedOn w:val="DefaultParagraphFont"/>
    <w:link w:val="Heading4"/>
    <w:uiPriority w:val="9"/>
    <w:rsid w:val="00987D2E"/>
    <w:rPr>
      <w:rFonts w:ascii="Times New Roman" w:eastAsia="Times New Roman" w:hAnsi="Times New Roman" w:cs="Mangal"/>
      <w:b/>
      <w:sz w:val="24"/>
      <w:szCs w:val="24"/>
      <w:lang w:val="x-none" w:eastAsia="x-none"/>
    </w:rPr>
  </w:style>
  <w:style w:type="character" w:customStyle="1" w:styleId="Heading5Char">
    <w:name w:val="Heading 5 Char"/>
    <w:basedOn w:val="DefaultParagraphFont"/>
    <w:link w:val="Heading5"/>
    <w:uiPriority w:val="9"/>
    <w:rsid w:val="00987D2E"/>
    <w:rPr>
      <w:rFonts w:ascii="Times New Roman" w:eastAsia="Times New Roman" w:hAnsi="Times New Roman" w:cs="Mangal"/>
      <w:b/>
      <w:sz w:val="20"/>
      <w:szCs w:val="22"/>
      <w:lang w:val="x-none" w:eastAsia="x-none"/>
    </w:rPr>
  </w:style>
  <w:style w:type="character" w:customStyle="1" w:styleId="Heading6Char">
    <w:name w:val="Heading 6 Char"/>
    <w:basedOn w:val="DefaultParagraphFont"/>
    <w:link w:val="Heading6"/>
    <w:uiPriority w:val="9"/>
    <w:rsid w:val="00987D2E"/>
    <w:rPr>
      <w:rFonts w:ascii="Times New Roman" w:eastAsia="Times New Roman" w:hAnsi="Times New Roman" w:cs="Mangal"/>
      <w:b/>
      <w:sz w:val="20"/>
      <w:lang w:val="x-none" w:eastAsia="x-none"/>
    </w:rPr>
  </w:style>
  <w:style w:type="numbering" w:customStyle="1" w:styleId="Style1">
    <w:name w:val="Style1"/>
    <w:uiPriority w:val="99"/>
    <w:rsid w:val="00987D2E"/>
    <w:pPr>
      <w:numPr>
        <w:numId w:val="5"/>
      </w:numPr>
    </w:pPr>
  </w:style>
  <w:style w:type="paragraph" w:styleId="Title">
    <w:name w:val="Title"/>
    <w:basedOn w:val="Normal"/>
    <w:next w:val="Normal"/>
    <w:link w:val="TitleChar"/>
    <w:uiPriority w:val="10"/>
    <w:qFormat/>
    <w:rsid w:val="00987D2E"/>
    <w:pPr>
      <w:keepNext/>
      <w:keepLines/>
      <w:spacing w:before="480" w:after="120"/>
    </w:pPr>
    <w:rPr>
      <w:rFonts w:cs="Mangal"/>
      <w:b/>
      <w:sz w:val="72"/>
      <w:szCs w:val="72"/>
      <w:lang w:val="x-none" w:eastAsia="x-none"/>
    </w:rPr>
  </w:style>
  <w:style w:type="character" w:customStyle="1" w:styleId="TitleChar">
    <w:name w:val="Title Char"/>
    <w:basedOn w:val="DefaultParagraphFont"/>
    <w:link w:val="Title"/>
    <w:uiPriority w:val="10"/>
    <w:rsid w:val="00987D2E"/>
    <w:rPr>
      <w:rFonts w:ascii="Times New Roman" w:eastAsia="Times New Roman" w:hAnsi="Times New Roman" w:cs="Mangal"/>
      <w:b/>
      <w:sz w:val="72"/>
      <w:szCs w:val="72"/>
      <w:lang w:val="x-none" w:eastAsia="x-none"/>
    </w:rPr>
  </w:style>
  <w:style w:type="paragraph" w:styleId="Subtitle">
    <w:name w:val="Subtitle"/>
    <w:basedOn w:val="Normal"/>
    <w:next w:val="Normal"/>
    <w:link w:val="SubtitleChar"/>
    <w:uiPriority w:val="11"/>
    <w:qFormat/>
    <w:rsid w:val="00987D2E"/>
    <w:pPr>
      <w:keepNext/>
      <w:keepLines/>
      <w:spacing w:before="360" w:after="80"/>
    </w:pPr>
    <w:rPr>
      <w:rFonts w:ascii="Georgia" w:eastAsia="Georgia" w:hAnsi="Georgia" w:cs="Mangal"/>
      <w:i/>
      <w:color w:val="666666"/>
      <w:sz w:val="48"/>
      <w:szCs w:val="48"/>
      <w:lang w:val="x-none" w:eastAsia="x-none"/>
    </w:rPr>
  </w:style>
  <w:style w:type="character" w:customStyle="1" w:styleId="SubtitleChar">
    <w:name w:val="Subtitle Char"/>
    <w:basedOn w:val="DefaultParagraphFont"/>
    <w:link w:val="Subtitle"/>
    <w:uiPriority w:val="11"/>
    <w:rsid w:val="00987D2E"/>
    <w:rPr>
      <w:rFonts w:ascii="Georgia" w:eastAsia="Georgia" w:hAnsi="Georgia" w:cs="Mangal"/>
      <w:i/>
      <w:color w:val="666666"/>
      <w:sz w:val="48"/>
      <w:szCs w:val="48"/>
      <w:lang w:val="x-none" w:eastAsia="x-none"/>
    </w:rPr>
  </w:style>
  <w:style w:type="paragraph" w:styleId="CommentText">
    <w:name w:val="annotation text"/>
    <w:basedOn w:val="Normal"/>
    <w:link w:val="CommentTextChar"/>
    <w:uiPriority w:val="99"/>
    <w:unhideWhenUsed/>
    <w:rsid w:val="00987D2E"/>
    <w:rPr>
      <w:rFonts w:cs="Mangal"/>
      <w:sz w:val="20"/>
      <w:szCs w:val="18"/>
      <w:lang w:val="x-none" w:eastAsia="x-none"/>
    </w:rPr>
  </w:style>
  <w:style w:type="character" w:customStyle="1" w:styleId="CommentTextChar">
    <w:name w:val="Comment Text Char"/>
    <w:basedOn w:val="DefaultParagraphFont"/>
    <w:link w:val="CommentText"/>
    <w:uiPriority w:val="99"/>
    <w:rsid w:val="00987D2E"/>
    <w:rPr>
      <w:rFonts w:ascii="Times New Roman" w:eastAsia="Times New Roman" w:hAnsi="Times New Roman" w:cs="Mangal"/>
      <w:sz w:val="20"/>
      <w:szCs w:val="18"/>
      <w:lang w:val="x-none" w:eastAsia="x-none"/>
    </w:rPr>
  </w:style>
  <w:style w:type="character" w:styleId="CommentReference">
    <w:name w:val="annotation reference"/>
    <w:uiPriority w:val="99"/>
    <w:unhideWhenUsed/>
    <w:qFormat/>
    <w:rsid w:val="00987D2E"/>
    <w:rPr>
      <w:sz w:val="16"/>
      <w:szCs w:val="16"/>
    </w:rPr>
  </w:style>
  <w:style w:type="paragraph" w:styleId="BalloonText">
    <w:name w:val="Balloon Text"/>
    <w:basedOn w:val="Normal"/>
    <w:link w:val="BalloonTextChar"/>
    <w:uiPriority w:val="99"/>
    <w:unhideWhenUsed/>
    <w:qFormat/>
    <w:rsid w:val="00987D2E"/>
    <w:rPr>
      <w:rFonts w:ascii="Segoe UI" w:hAnsi="Segoe UI" w:cs="Mangal"/>
      <w:sz w:val="18"/>
      <w:szCs w:val="16"/>
      <w:lang w:val="x-none" w:eastAsia="x-none"/>
    </w:rPr>
  </w:style>
  <w:style w:type="character" w:customStyle="1" w:styleId="BalloonTextChar">
    <w:name w:val="Balloon Text Char"/>
    <w:basedOn w:val="DefaultParagraphFont"/>
    <w:link w:val="BalloonText"/>
    <w:uiPriority w:val="99"/>
    <w:semiHidden/>
    <w:rsid w:val="00987D2E"/>
    <w:rPr>
      <w:rFonts w:ascii="Segoe UI" w:eastAsia="Times New Roman" w:hAnsi="Segoe UI" w:cs="Mangal"/>
      <w:sz w:val="18"/>
      <w:szCs w:val="16"/>
      <w:lang w:val="x-none" w:eastAsia="x-none"/>
    </w:rPr>
  </w:style>
  <w:style w:type="paragraph" w:styleId="CommentSubject">
    <w:name w:val="annotation subject"/>
    <w:basedOn w:val="CommentText"/>
    <w:next w:val="CommentText"/>
    <w:link w:val="CommentSubjectChar"/>
    <w:uiPriority w:val="99"/>
    <w:unhideWhenUsed/>
    <w:rsid w:val="00987D2E"/>
    <w:rPr>
      <w:b/>
      <w:bCs/>
    </w:rPr>
  </w:style>
  <w:style w:type="character" w:customStyle="1" w:styleId="CommentSubjectChar">
    <w:name w:val="Comment Subject Char"/>
    <w:basedOn w:val="CommentTextChar"/>
    <w:link w:val="CommentSubject"/>
    <w:uiPriority w:val="99"/>
    <w:semiHidden/>
    <w:rsid w:val="00987D2E"/>
    <w:rPr>
      <w:rFonts w:ascii="Times New Roman" w:eastAsia="Times New Roman" w:hAnsi="Times New Roman" w:cs="Mangal"/>
      <w:b/>
      <w:bCs/>
      <w:sz w:val="20"/>
      <w:szCs w:val="18"/>
      <w:lang w:val="x-none" w:eastAsia="x-none"/>
    </w:rPr>
  </w:style>
  <w:style w:type="character" w:styleId="LineNumber">
    <w:name w:val="line number"/>
    <w:basedOn w:val="DefaultParagraphFont"/>
    <w:uiPriority w:val="99"/>
    <w:unhideWhenUsed/>
    <w:rsid w:val="00987D2E"/>
  </w:style>
  <w:style w:type="paragraph" w:styleId="HTMLPreformatted">
    <w:name w:val="HTML Preformatted"/>
    <w:basedOn w:val="Normal"/>
    <w:link w:val="HTMLPreformattedChar"/>
    <w:unhideWhenUsed/>
    <w:qFormat/>
    <w:rsid w:val="00371DC4"/>
    <w:rPr>
      <w:rFonts w:ascii="Consolas" w:hAnsi="Consolas"/>
      <w:sz w:val="20"/>
      <w:szCs w:val="18"/>
    </w:rPr>
  </w:style>
  <w:style w:type="character" w:customStyle="1" w:styleId="HTMLPreformattedChar">
    <w:name w:val="HTML Preformatted Char"/>
    <w:basedOn w:val="DefaultParagraphFont"/>
    <w:link w:val="HTMLPreformatted"/>
    <w:uiPriority w:val="99"/>
    <w:rsid w:val="00371DC4"/>
    <w:rPr>
      <w:rFonts w:ascii="Consolas" w:eastAsia="Times New Roman" w:hAnsi="Consolas" w:cs="Times New Roman"/>
      <w:sz w:val="20"/>
      <w:szCs w:val="18"/>
    </w:rPr>
  </w:style>
  <w:style w:type="character" w:customStyle="1" w:styleId="y2iqfc">
    <w:name w:val="y2iqfc"/>
    <w:basedOn w:val="DefaultParagraphFont"/>
    <w:rsid w:val="00EA3C42"/>
  </w:style>
  <w:style w:type="paragraph" w:styleId="Revision">
    <w:name w:val="Revision"/>
    <w:hidden/>
    <w:uiPriority w:val="99"/>
    <w:rsid w:val="00F15C12"/>
    <w:pPr>
      <w:spacing w:after="0" w:line="240" w:lineRule="auto"/>
    </w:pPr>
    <w:rPr>
      <w:rFonts w:ascii="Times New Roman" w:eastAsia="Times New Roman" w:hAnsi="Times New Roman" w:cs="Times New Roman"/>
    </w:rPr>
  </w:style>
  <w:style w:type="character" w:styleId="FootnoteReference">
    <w:name w:val="footnote reference"/>
    <w:aliases w:val="ftref,16 Point,Superscript 6 Point,fr,Footnote Ref in FtNote,SUPERS,(NECG) Footnote Reference,Ref,de nota al pie,Fußnotenzeichen DISS,FnR-ANZDEC,½Å¡Á¢ÒýÓÃ,脚注引用,footnote ref,BVI fnr, BVI fnr,BVI f,R,ftref1,ftref2,Знак сноски-FN"/>
    <w:link w:val="BVIfnr1"/>
    <w:qFormat/>
    <w:rsid w:val="00635D5E"/>
    <w:rPr>
      <w:rFonts w:eastAsia="Times New Roman"/>
      <w:szCs w:val="24"/>
      <w:vertAlign w:val="superscript"/>
      <w:lang w:val="en-PH" w:eastAsia="ko-KR"/>
    </w:rPr>
  </w:style>
  <w:style w:type="paragraph" w:styleId="FootnoteText">
    <w:name w:val="footnote text"/>
    <w:aliases w:val="ft,single space,footnote text,Nbpage Moens,Footnote Text Char Char,ADB,(NECG) Footnote Text,FOOTNOTES,fn,ft Char Char Char,Char Char Char,Char Char Char Char,Char Char,Char Char Char Cha,ft2,FNote Chen,Footnote Text Char Char Char Char,f"/>
    <w:basedOn w:val="Normal"/>
    <w:link w:val="FootnoteTextChar"/>
    <w:qFormat/>
    <w:rsid w:val="00635D5E"/>
    <w:pPr>
      <w:shd w:val="clear" w:color="auto" w:fill="FFFFFF"/>
      <w:tabs>
        <w:tab w:val="left" w:pos="187"/>
      </w:tabs>
      <w:ind w:left="187" w:hanging="187"/>
    </w:pPr>
    <w:rPr>
      <w:rFonts w:ascii="Kalimati" w:hAnsi="Kalimati" w:cs="Arial"/>
      <w:sz w:val="18"/>
      <w:szCs w:val="18"/>
      <w:lang w:val="en-PH" w:bidi="ar-SA"/>
    </w:rPr>
  </w:style>
  <w:style w:type="character" w:customStyle="1" w:styleId="FootnoteTextChar">
    <w:name w:val="Footnote Text Char"/>
    <w:aliases w:val="ft Char,single space Char,footnote text Char,Nbpage Moens Char,Footnote Text Char Char Char,ADB Char,(NECG) Footnote Text Char,FOOTNOTES Char,fn Char,ft Char Char Char Char,Char Char Char Char1,Char Char Char Char Char,Char Char Char1"/>
    <w:basedOn w:val="DefaultParagraphFont"/>
    <w:link w:val="FootnoteText"/>
    <w:qFormat/>
    <w:rsid w:val="00635D5E"/>
    <w:rPr>
      <w:rFonts w:ascii="Kalimati" w:eastAsia="Times New Roman" w:hAnsi="Kalimati" w:cs="Arial"/>
      <w:sz w:val="18"/>
      <w:szCs w:val="18"/>
      <w:shd w:val="clear" w:color="auto" w:fill="FFFFFF"/>
      <w:lang w:val="en-PH" w:bidi="ar-SA"/>
    </w:rPr>
  </w:style>
  <w:style w:type="paragraph" w:customStyle="1" w:styleId="BVIfnr1">
    <w:name w:val="BVI fnr1"/>
    <w:aliases w:val="BVI fnr Car Car1,BVI fnr Car1,BVI fnr Car Car Car Car1,BVI fnr Car Car Car Car Char Char Char1,BVI fnr Car Car Car Car Char Char,footnote number Char,BVI fnr Car Car Car Car Char Char Char Char Char,BVI fnr Car Car Car Car Char,de nota al pi"/>
    <w:basedOn w:val="Normal"/>
    <w:link w:val="FootnoteReference"/>
    <w:uiPriority w:val="99"/>
    <w:rsid w:val="00635D5E"/>
    <w:pPr>
      <w:spacing w:after="160" w:line="240" w:lineRule="exact"/>
    </w:pPr>
    <w:rPr>
      <w:rFonts w:asciiTheme="minorHAnsi" w:hAnsiTheme="minorHAnsi" w:cstheme="minorBidi"/>
      <w:szCs w:val="24"/>
      <w:vertAlign w:val="superscript"/>
      <w:lang w:val="en-PH" w:eastAsia="ko-KR"/>
    </w:rPr>
  </w:style>
  <w:style w:type="table" w:customStyle="1" w:styleId="TableGrid1">
    <w:name w:val="Table Grid1"/>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35D5E"/>
    <w:pPr>
      <w:spacing w:after="0" w:line="240" w:lineRule="auto"/>
    </w:pPr>
    <w:rPr>
      <w:rFonts w:ascii="Calibri" w:eastAsia="Times New Roman" w:hAnsi="Calibri" w:cs="Mangal"/>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nhideWhenUsed/>
    <w:rsid w:val="00635D5E"/>
    <w:rPr>
      <w:color w:val="954F72"/>
      <w:u w:val="single"/>
    </w:rPr>
  </w:style>
  <w:style w:type="paragraph" w:customStyle="1" w:styleId="msonormal0">
    <w:name w:val="msonormal"/>
    <w:basedOn w:val="Normal"/>
    <w:rsid w:val="00635D5E"/>
    <w:pPr>
      <w:spacing w:before="100" w:beforeAutospacing="1" w:after="100" w:afterAutospacing="1"/>
    </w:pPr>
    <w:rPr>
      <w:sz w:val="24"/>
      <w:szCs w:val="24"/>
    </w:rPr>
  </w:style>
  <w:style w:type="paragraph" w:customStyle="1" w:styleId="xl63">
    <w:name w:val="xl63"/>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4">
    <w:name w:val="xl64"/>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5">
    <w:name w:val="xl65"/>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Normal"/>
    <w:rsid w:val="00635D5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Normal"/>
    <w:rsid w:val="00635D5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Normal"/>
    <w:rsid w:val="00635D5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al"/>
    <w:rsid w:val="00635D5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635D5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1">
    <w:name w:val="xl71"/>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635D5E"/>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Normal"/>
    <w:rsid w:val="00635D5E"/>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75">
    <w:name w:val="xl75"/>
    <w:basedOn w:val="Normal"/>
    <w:rsid w:val="00635D5E"/>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76">
    <w:name w:val="xl76"/>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77">
    <w:name w:val="xl77"/>
    <w:basedOn w:val="Normal"/>
    <w:rsid w:val="00635D5E"/>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78">
    <w:name w:val="xl78"/>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HIMALi fantasy" w:hAnsi="HIMALi fantasy"/>
      <w:sz w:val="24"/>
      <w:szCs w:val="24"/>
    </w:rPr>
  </w:style>
  <w:style w:type="paragraph" w:customStyle="1" w:styleId="xl79">
    <w:name w:val="xl79"/>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HIMALi fantasy" w:hAnsi="HIMALi fantasy"/>
      <w:sz w:val="24"/>
      <w:szCs w:val="24"/>
    </w:rPr>
  </w:style>
  <w:style w:type="paragraph" w:customStyle="1" w:styleId="xl80">
    <w:name w:val="xl80"/>
    <w:basedOn w:val="Normal"/>
    <w:rsid w:val="00635D5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HIMALi fantasy" w:hAnsi="HIMALi fantasy"/>
      <w:sz w:val="24"/>
      <w:szCs w:val="24"/>
    </w:rPr>
  </w:style>
  <w:style w:type="paragraph" w:customStyle="1" w:styleId="xl81">
    <w:name w:val="xl81"/>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4">
    <w:name w:val="xl84"/>
    <w:basedOn w:val="Normal"/>
    <w:rsid w:val="00635D5E"/>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6">
    <w:name w:val="xl86"/>
    <w:basedOn w:val="Normal"/>
    <w:rsid w:val="00635D5E"/>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Normal"/>
    <w:rsid w:val="00635D5E"/>
    <w:pPr>
      <w:pBdr>
        <w:top w:val="single" w:sz="8" w:space="0" w:color="auto"/>
        <w:left w:val="single" w:sz="4" w:space="0" w:color="auto"/>
        <w:bottom w:val="single" w:sz="4" w:space="0" w:color="auto"/>
      </w:pBdr>
      <w:spacing w:before="100" w:beforeAutospacing="1" w:after="100" w:afterAutospacing="1"/>
      <w:jc w:val="center"/>
    </w:pPr>
    <w:rPr>
      <w:rFonts w:ascii="HIMALi fantasy" w:hAnsi="HIMALi fantasy"/>
      <w:sz w:val="24"/>
      <w:szCs w:val="24"/>
    </w:rPr>
  </w:style>
  <w:style w:type="paragraph" w:customStyle="1" w:styleId="xl88">
    <w:name w:val="xl88"/>
    <w:basedOn w:val="Normal"/>
    <w:rsid w:val="00635D5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HIMALi fantasy" w:hAnsi="HIMALi fantasy"/>
      <w:sz w:val="24"/>
      <w:szCs w:val="24"/>
    </w:rPr>
  </w:style>
  <w:style w:type="paragraph" w:customStyle="1" w:styleId="xl89">
    <w:name w:val="xl89"/>
    <w:basedOn w:val="Normal"/>
    <w:rsid w:val="00635D5E"/>
    <w:pPr>
      <w:spacing w:before="100" w:beforeAutospacing="1" w:after="100" w:afterAutospacing="1"/>
      <w:jc w:val="right"/>
    </w:pPr>
    <w:rPr>
      <w:sz w:val="24"/>
      <w:szCs w:val="24"/>
    </w:rPr>
  </w:style>
  <w:style w:type="paragraph" w:customStyle="1" w:styleId="xl90">
    <w:name w:val="xl90"/>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91">
    <w:name w:val="xl91"/>
    <w:basedOn w:val="Normal"/>
    <w:rsid w:val="00635D5E"/>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92">
    <w:name w:val="xl92"/>
    <w:basedOn w:val="Normal"/>
    <w:rsid w:val="00635D5E"/>
    <w:pPr>
      <w:pBdr>
        <w:top w:val="single" w:sz="4" w:space="0" w:color="auto"/>
        <w:left w:val="single" w:sz="4" w:space="0" w:color="auto"/>
      </w:pBdr>
      <w:spacing w:before="100" w:beforeAutospacing="1" w:after="100" w:afterAutospacing="1"/>
    </w:pPr>
    <w:rPr>
      <w:sz w:val="24"/>
      <w:szCs w:val="24"/>
    </w:rPr>
  </w:style>
  <w:style w:type="paragraph" w:customStyle="1" w:styleId="xl93">
    <w:name w:val="xl93"/>
    <w:basedOn w:val="Normal"/>
    <w:rsid w:val="00635D5E"/>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94">
    <w:name w:val="xl94"/>
    <w:basedOn w:val="Normal"/>
    <w:rsid w:val="00635D5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95">
    <w:name w:val="xl95"/>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6">
    <w:name w:val="xl96"/>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7">
    <w:name w:val="xl97"/>
    <w:basedOn w:val="Normal"/>
    <w:rsid w:val="00635D5E"/>
    <w:pPr>
      <w:pBdr>
        <w:left w:val="single" w:sz="8" w:space="0" w:color="auto"/>
      </w:pBdr>
      <w:spacing w:before="100" w:beforeAutospacing="1" w:after="100" w:afterAutospacing="1"/>
    </w:pPr>
    <w:rPr>
      <w:sz w:val="24"/>
      <w:szCs w:val="24"/>
    </w:rPr>
  </w:style>
  <w:style w:type="paragraph" w:customStyle="1" w:styleId="xl98">
    <w:name w:val="xl98"/>
    <w:basedOn w:val="Normal"/>
    <w:rsid w:val="00635D5E"/>
    <w:pPr>
      <w:pBdr>
        <w:bottom w:val="single" w:sz="8" w:space="0" w:color="auto"/>
      </w:pBdr>
      <w:spacing w:before="100" w:beforeAutospacing="1" w:after="100" w:afterAutospacing="1"/>
    </w:pPr>
    <w:rPr>
      <w:sz w:val="24"/>
      <w:szCs w:val="24"/>
    </w:rPr>
  </w:style>
  <w:style w:type="paragraph" w:customStyle="1" w:styleId="xl99">
    <w:name w:val="xl99"/>
    <w:basedOn w:val="Normal"/>
    <w:rsid w:val="00635D5E"/>
    <w:pPr>
      <w:pBdr>
        <w:top w:val="single" w:sz="8" w:space="0" w:color="auto"/>
        <w:left w:val="single" w:sz="8" w:space="0" w:color="auto"/>
      </w:pBdr>
      <w:spacing w:before="100" w:beforeAutospacing="1" w:after="100" w:afterAutospacing="1"/>
    </w:pPr>
    <w:rPr>
      <w:sz w:val="24"/>
      <w:szCs w:val="24"/>
    </w:rPr>
  </w:style>
  <w:style w:type="paragraph" w:customStyle="1" w:styleId="xl100">
    <w:name w:val="xl100"/>
    <w:basedOn w:val="Normal"/>
    <w:rsid w:val="00635D5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Normal"/>
    <w:rsid w:val="00635D5E"/>
    <w:pPr>
      <w:pBdr>
        <w:top w:val="single" w:sz="8" w:space="0" w:color="auto"/>
      </w:pBdr>
      <w:spacing w:before="100" w:beforeAutospacing="1" w:after="100" w:afterAutospacing="1"/>
    </w:pPr>
    <w:rPr>
      <w:sz w:val="24"/>
      <w:szCs w:val="24"/>
    </w:rPr>
  </w:style>
  <w:style w:type="paragraph" w:customStyle="1" w:styleId="xl102">
    <w:name w:val="xl102"/>
    <w:basedOn w:val="Normal"/>
    <w:rsid w:val="00635D5E"/>
    <w:pPr>
      <w:pBdr>
        <w:top w:val="single" w:sz="8" w:space="0" w:color="auto"/>
      </w:pBdr>
      <w:spacing w:before="100" w:beforeAutospacing="1" w:after="100" w:afterAutospacing="1"/>
    </w:pPr>
    <w:rPr>
      <w:sz w:val="24"/>
      <w:szCs w:val="24"/>
    </w:rPr>
  </w:style>
  <w:style w:type="paragraph" w:customStyle="1" w:styleId="xl103">
    <w:name w:val="xl103"/>
    <w:basedOn w:val="Normal"/>
    <w:rsid w:val="00635D5E"/>
    <w:pPr>
      <w:pBdr>
        <w:right w:val="single" w:sz="8" w:space="0" w:color="auto"/>
      </w:pBdr>
      <w:spacing w:before="100" w:beforeAutospacing="1" w:after="100" w:afterAutospacing="1"/>
    </w:pPr>
    <w:rPr>
      <w:sz w:val="24"/>
      <w:szCs w:val="24"/>
    </w:rPr>
  </w:style>
  <w:style w:type="paragraph" w:customStyle="1" w:styleId="xl104">
    <w:name w:val="xl104"/>
    <w:basedOn w:val="Normal"/>
    <w:rsid w:val="00635D5E"/>
    <w:pPr>
      <w:pBdr>
        <w:left w:val="single" w:sz="8" w:space="0" w:color="auto"/>
        <w:bottom w:val="single" w:sz="8" w:space="0" w:color="auto"/>
      </w:pBdr>
      <w:spacing w:before="100" w:beforeAutospacing="1" w:after="100" w:afterAutospacing="1"/>
    </w:pPr>
    <w:rPr>
      <w:sz w:val="24"/>
      <w:szCs w:val="24"/>
    </w:rPr>
  </w:style>
  <w:style w:type="paragraph" w:customStyle="1" w:styleId="xl105">
    <w:name w:val="xl105"/>
    <w:basedOn w:val="Normal"/>
    <w:rsid w:val="00635D5E"/>
    <w:pPr>
      <w:pBdr>
        <w:bottom w:val="single" w:sz="8" w:space="0" w:color="auto"/>
        <w:right w:val="single" w:sz="8" w:space="0" w:color="auto"/>
      </w:pBdr>
      <w:spacing w:before="100" w:beforeAutospacing="1" w:after="100" w:afterAutospacing="1"/>
    </w:pPr>
    <w:rPr>
      <w:sz w:val="24"/>
      <w:szCs w:val="24"/>
    </w:rPr>
  </w:style>
  <w:style w:type="paragraph" w:customStyle="1" w:styleId="xl106">
    <w:name w:val="xl106"/>
    <w:basedOn w:val="Normal"/>
    <w:rsid w:val="00635D5E"/>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07">
    <w:name w:val="xl107"/>
    <w:basedOn w:val="Normal"/>
    <w:rsid w:val="00635D5E"/>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08">
    <w:name w:val="xl108"/>
    <w:basedOn w:val="Normal"/>
    <w:rsid w:val="00635D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09">
    <w:name w:val="xl109"/>
    <w:basedOn w:val="Normal"/>
    <w:rsid w:val="00635D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4"/>
      <w:szCs w:val="24"/>
    </w:rPr>
  </w:style>
  <w:style w:type="paragraph" w:customStyle="1" w:styleId="xl110">
    <w:name w:val="xl110"/>
    <w:basedOn w:val="Normal"/>
    <w:rsid w:val="00635D5E"/>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pPr>
    <w:rPr>
      <w:sz w:val="24"/>
      <w:szCs w:val="24"/>
    </w:rPr>
  </w:style>
  <w:style w:type="paragraph" w:customStyle="1" w:styleId="xl111">
    <w:name w:val="xl111"/>
    <w:basedOn w:val="Normal"/>
    <w:rsid w:val="00635D5E"/>
    <w:pPr>
      <w:pBdr>
        <w:left w:val="single" w:sz="4" w:space="0" w:color="auto"/>
      </w:pBdr>
      <w:spacing w:before="100" w:beforeAutospacing="1" w:after="100" w:afterAutospacing="1"/>
    </w:pPr>
    <w:rPr>
      <w:sz w:val="24"/>
      <w:szCs w:val="24"/>
    </w:rPr>
  </w:style>
  <w:style w:type="paragraph" w:customStyle="1" w:styleId="xl112">
    <w:name w:val="xl112"/>
    <w:basedOn w:val="Normal"/>
    <w:rsid w:val="00635D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3">
    <w:name w:val="xl113"/>
    <w:basedOn w:val="Normal"/>
    <w:rsid w:val="00635D5E"/>
    <w:pPr>
      <w:pBdr>
        <w:left w:val="single" w:sz="4" w:space="0" w:color="auto"/>
        <w:right w:val="single" w:sz="4" w:space="0" w:color="auto"/>
      </w:pBdr>
      <w:spacing w:before="100" w:beforeAutospacing="1" w:after="100" w:afterAutospacing="1"/>
      <w:jc w:val="center"/>
    </w:pPr>
    <w:rPr>
      <w:sz w:val="24"/>
      <w:szCs w:val="24"/>
    </w:rPr>
  </w:style>
  <w:style w:type="paragraph" w:customStyle="1" w:styleId="xl114">
    <w:name w:val="xl114"/>
    <w:basedOn w:val="Normal"/>
    <w:rsid w:val="00635D5E"/>
    <w:pPr>
      <w:pBdr>
        <w:left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Normal"/>
    <w:rsid w:val="00635D5E"/>
    <w:pPr>
      <w:pBdr>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styleId="EndnoteText">
    <w:name w:val="endnote text"/>
    <w:basedOn w:val="Normal"/>
    <w:link w:val="EndnoteTextChar"/>
    <w:unhideWhenUsed/>
    <w:rsid w:val="00635D5E"/>
    <w:rPr>
      <w:sz w:val="20"/>
      <w:szCs w:val="20"/>
      <w:lang w:val="en-PH" w:bidi="ar-SA"/>
    </w:rPr>
  </w:style>
  <w:style w:type="character" w:customStyle="1" w:styleId="EndnoteTextChar">
    <w:name w:val="Endnote Text Char"/>
    <w:basedOn w:val="DefaultParagraphFont"/>
    <w:link w:val="EndnoteText"/>
    <w:uiPriority w:val="99"/>
    <w:semiHidden/>
    <w:rsid w:val="00635D5E"/>
    <w:rPr>
      <w:rFonts w:ascii="Times New Roman" w:eastAsia="Times New Roman" w:hAnsi="Times New Roman" w:cs="Times New Roman"/>
      <w:sz w:val="20"/>
      <w:lang w:val="en-PH" w:bidi="ar-SA"/>
    </w:rPr>
  </w:style>
  <w:style w:type="character" w:styleId="EndnoteReference">
    <w:name w:val="endnote reference"/>
    <w:unhideWhenUsed/>
    <w:rsid w:val="00635D5E"/>
    <w:rPr>
      <w:vertAlign w:val="superscript"/>
    </w:rPr>
  </w:style>
  <w:style w:type="character" w:customStyle="1" w:styleId="Heading7Char">
    <w:name w:val="Heading 7 Char"/>
    <w:basedOn w:val="DefaultParagraphFont"/>
    <w:link w:val="Heading7"/>
    <w:uiPriority w:val="9"/>
    <w:semiHidden/>
    <w:rsid w:val="00845B77"/>
    <w:rPr>
      <w:rFonts w:ascii="Times New Roman" w:eastAsiaTheme="majorEastAsia" w:hAnsi="Times New Roman" w:cstheme="majorBidi"/>
      <w:color w:val="595959" w:themeColor="text1" w:themeTint="A6"/>
      <w:sz w:val="24"/>
      <w:szCs w:val="24"/>
      <w:lang w:val="en-PH" w:bidi="ar-SA"/>
    </w:rPr>
  </w:style>
  <w:style w:type="character" w:customStyle="1" w:styleId="Heading8Char">
    <w:name w:val="Heading 8 Char"/>
    <w:basedOn w:val="DefaultParagraphFont"/>
    <w:link w:val="Heading8"/>
    <w:uiPriority w:val="9"/>
    <w:semiHidden/>
    <w:rsid w:val="00845B77"/>
    <w:rPr>
      <w:rFonts w:ascii="Times New Roman" w:eastAsiaTheme="majorEastAsia" w:hAnsi="Times New Roman" w:cstheme="majorBidi"/>
      <w:i/>
      <w:iCs/>
      <w:color w:val="272727" w:themeColor="text1" w:themeTint="D8"/>
      <w:sz w:val="24"/>
      <w:szCs w:val="24"/>
      <w:lang w:val="en-PH" w:bidi="ar-SA"/>
    </w:rPr>
  </w:style>
  <w:style w:type="character" w:customStyle="1" w:styleId="Heading9Char">
    <w:name w:val="Heading 9 Char"/>
    <w:basedOn w:val="DefaultParagraphFont"/>
    <w:link w:val="Heading9"/>
    <w:uiPriority w:val="9"/>
    <w:semiHidden/>
    <w:rsid w:val="00845B77"/>
    <w:rPr>
      <w:rFonts w:ascii="Times New Roman" w:eastAsiaTheme="majorEastAsia" w:hAnsi="Times New Roman" w:cstheme="majorBidi"/>
      <w:color w:val="272727" w:themeColor="text1" w:themeTint="D8"/>
      <w:sz w:val="24"/>
      <w:szCs w:val="24"/>
      <w:lang w:val="en-PH" w:bidi="ar-SA"/>
    </w:rPr>
  </w:style>
  <w:style w:type="paragraph" w:styleId="Quote">
    <w:name w:val="Quote"/>
    <w:basedOn w:val="Normal"/>
    <w:next w:val="Normal"/>
    <w:link w:val="QuoteChar"/>
    <w:uiPriority w:val="29"/>
    <w:qFormat/>
    <w:rsid w:val="00845B77"/>
    <w:pPr>
      <w:spacing w:before="160"/>
      <w:jc w:val="center"/>
    </w:pPr>
    <w:rPr>
      <w:i/>
      <w:iCs/>
      <w:color w:val="404040" w:themeColor="text1" w:themeTint="BF"/>
      <w:sz w:val="24"/>
      <w:szCs w:val="24"/>
      <w:lang w:val="en-PH" w:bidi="ar-SA"/>
    </w:rPr>
  </w:style>
  <w:style w:type="character" w:customStyle="1" w:styleId="QuoteChar">
    <w:name w:val="Quote Char"/>
    <w:basedOn w:val="DefaultParagraphFont"/>
    <w:link w:val="Quote"/>
    <w:uiPriority w:val="29"/>
    <w:rsid w:val="00845B77"/>
    <w:rPr>
      <w:rFonts w:ascii="Times New Roman" w:eastAsia="Times New Roman" w:hAnsi="Times New Roman" w:cs="Times New Roman"/>
      <w:i/>
      <w:iCs/>
      <w:color w:val="404040" w:themeColor="text1" w:themeTint="BF"/>
      <w:sz w:val="24"/>
      <w:szCs w:val="24"/>
      <w:lang w:val="en-PH" w:bidi="ar-SA"/>
    </w:rPr>
  </w:style>
  <w:style w:type="character" w:styleId="IntenseEmphasis">
    <w:name w:val="Intense Emphasis"/>
    <w:basedOn w:val="DefaultParagraphFont"/>
    <w:uiPriority w:val="21"/>
    <w:qFormat/>
    <w:rsid w:val="00845B77"/>
    <w:rPr>
      <w:i/>
      <w:iCs/>
      <w:color w:val="2E74B5" w:themeColor="accent1" w:themeShade="BF"/>
    </w:rPr>
  </w:style>
  <w:style w:type="paragraph" w:styleId="IntenseQuote">
    <w:name w:val="Intense Quote"/>
    <w:basedOn w:val="Normal"/>
    <w:next w:val="Normal"/>
    <w:link w:val="IntenseQuoteChar"/>
    <w:uiPriority w:val="30"/>
    <w:qFormat/>
    <w:rsid w:val="00845B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 w:val="24"/>
      <w:szCs w:val="24"/>
      <w:lang w:val="en-PH" w:bidi="ar-SA"/>
    </w:rPr>
  </w:style>
  <w:style w:type="character" w:customStyle="1" w:styleId="IntenseQuoteChar">
    <w:name w:val="Intense Quote Char"/>
    <w:basedOn w:val="DefaultParagraphFont"/>
    <w:link w:val="IntenseQuote"/>
    <w:uiPriority w:val="30"/>
    <w:rsid w:val="00845B77"/>
    <w:rPr>
      <w:rFonts w:ascii="Times New Roman" w:eastAsia="Times New Roman" w:hAnsi="Times New Roman" w:cs="Times New Roman"/>
      <w:i/>
      <w:iCs/>
      <w:color w:val="2E74B5" w:themeColor="accent1" w:themeShade="BF"/>
      <w:sz w:val="24"/>
      <w:szCs w:val="24"/>
      <w:lang w:val="en-PH" w:bidi="ar-SA"/>
    </w:rPr>
  </w:style>
  <w:style w:type="character" w:styleId="IntenseReference">
    <w:name w:val="Intense Reference"/>
    <w:basedOn w:val="DefaultParagraphFont"/>
    <w:uiPriority w:val="32"/>
    <w:qFormat/>
    <w:rsid w:val="00845B77"/>
    <w:rPr>
      <w:b/>
      <w:bCs/>
      <w:smallCaps/>
      <w:color w:val="2E74B5" w:themeColor="accent1" w:themeShade="BF"/>
      <w:spacing w:val="5"/>
    </w:rPr>
  </w:style>
  <w:style w:type="paragraph" w:customStyle="1" w:styleId="Default">
    <w:name w:val="Default"/>
    <w:rsid w:val="00845B77"/>
    <w:pPr>
      <w:autoSpaceDE w:val="0"/>
      <w:autoSpaceDN w:val="0"/>
      <w:adjustRightInd w:val="0"/>
      <w:spacing w:after="0" w:line="240" w:lineRule="auto"/>
    </w:pPr>
    <w:rPr>
      <w:rFonts w:ascii="Preeti" w:eastAsia="Calibri" w:hAnsi="Preeti" w:cs="Preeti"/>
      <w:color w:val="000000"/>
      <w:sz w:val="24"/>
      <w:szCs w:val="24"/>
      <w:lang w:bidi="ar-SA"/>
    </w:rPr>
  </w:style>
  <w:style w:type="paragraph" w:styleId="BlockText">
    <w:name w:val="Block Text"/>
    <w:basedOn w:val="Normal"/>
    <w:qFormat/>
    <w:rsid w:val="00845B77"/>
    <w:pPr>
      <w:spacing w:after="120"/>
      <w:ind w:leftChars="700" w:left="1440" w:rightChars="700" w:right="1440"/>
    </w:pPr>
  </w:style>
  <w:style w:type="paragraph" w:styleId="BodyText">
    <w:name w:val="Body Text"/>
    <w:basedOn w:val="Normal"/>
    <w:link w:val="BodyTextChar"/>
    <w:qFormat/>
    <w:rsid w:val="00845B77"/>
    <w:pPr>
      <w:spacing w:after="120"/>
    </w:pPr>
  </w:style>
  <w:style w:type="character" w:customStyle="1" w:styleId="BodyTextChar">
    <w:name w:val="Body Text Char"/>
    <w:basedOn w:val="DefaultParagraphFont"/>
    <w:link w:val="BodyText"/>
    <w:rsid w:val="00845B77"/>
    <w:rPr>
      <w:rFonts w:ascii="Times New Roman" w:eastAsia="Times New Roman" w:hAnsi="Times New Roman" w:cs="Times New Roman"/>
      <w:szCs w:val="22"/>
    </w:rPr>
  </w:style>
  <w:style w:type="paragraph" w:styleId="BodyText2">
    <w:name w:val="Body Text 2"/>
    <w:basedOn w:val="Normal"/>
    <w:link w:val="BodyText2Char"/>
    <w:rsid w:val="00845B77"/>
    <w:pPr>
      <w:spacing w:after="120" w:line="480" w:lineRule="auto"/>
    </w:pPr>
  </w:style>
  <w:style w:type="character" w:customStyle="1" w:styleId="BodyText2Char">
    <w:name w:val="Body Text 2 Char"/>
    <w:basedOn w:val="DefaultParagraphFont"/>
    <w:link w:val="BodyText2"/>
    <w:rsid w:val="00845B77"/>
    <w:rPr>
      <w:rFonts w:ascii="Times New Roman" w:eastAsia="Times New Roman" w:hAnsi="Times New Roman" w:cs="Times New Roman"/>
      <w:szCs w:val="22"/>
    </w:rPr>
  </w:style>
  <w:style w:type="paragraph" w:styleId="BodyText3">
    <w:name w:val="Body Text 3"/>
    <w:basedOn w:val="Normal"/>
    <w:link w:val="BodyText3Char"/>
    <w:qFormat/>
    <w:rsid w:val="00845B77"/>
    <w:pPr>
      <w:spacing w:after="120"/>
    </w:pPr>
    <w:rPr>
      <w:sz w:val="16"/>
      <w:szCs w:val="16"/>
    </w:rPr>
  </w:style>
  <w:style w:type="character" w:customStyle="1" w:styleId="BodyText3Char">
    <w:name w:val="Body Text 3 Char"/>
    <w:basedOn w:val="DefaultParagraphFont"/>
    <w:link w:val="BodyText3"/>
    <w:rsid w:val="00845B77"/>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845B77"/>
    <w:pPr>
      <w:ind w:firstLineChars="100" w:firstLine="420"/>
    </w:pPr>
  </w:style>
  <w:style w:type="character" w:customStyle="1" w:styleId="BodyTextFirstIndentChar">
    <w:name w:val="Body Text First Indent Char"/>
    <w:basedOn w:val="BodyTextChar"/>
    <w:link w:val="BodyTextFirstIndent"/>
    <w:rsid w:val="00845B77"/>
    <w:rPr>
      <w:rFonts w:ascii="Times New Roman" w:eastAsia="Times New Roman" w:hAnsi="Times New Roman" w:cs="Times New Roman"/>
      <w:szCs w:val="22"/>
    </w:rPr>
  </w:style>
  <w:style w:type="paragraph" w:styleId="BodyTextIndent">
    <w:name w:val="Body Text Indent"/>
    <w:basedOn w:val="Normal"/>
    <w:link w:val="BodyTextIndentChar"/>
    <w:rsid w:val="00845B77"/>
    <w:pPr>
      <w:spacing w:after="120"/>
      <w:ind w:leftChars="200" w:left="420"/>
    </w:pPr>
  </w:style>
  <w:style w:type="character" w:customStyle="1" w:styleId="BodyTextIndentChar">
    <w:name w:val="Body Text Indent Char"/>
    <w:basedOn w:val="DefaultParagraphFont"/>
    <w:link w:val="BodyTextIndent"/>
    <w:rsid w:val="00845B77"/>
    <w:rPr>
      <w:rFonts w:ascii="Times New Roman" w:eastAsia="Times New Roman" w:hAnsi="Times New Roman" w:cs="Times New Roman"/>
      <w:szCs w:val="22"/>
    </w:rPr>
  </w:style>
  <w:style w:type="paragraph" w:styleId="BodyTextFirstIndent2">
    <w:name w:val="Body Text First Indent 2"/>
    <w:basedOn w:val="BodyTextIndent"/>
    <w:link w:val="BodyTextFirstIndent2Char"/>
    <w:qFormat/>
    <w:rsid w:val="00845B77"/>
    <w:pPr>
      <w:ind w:firstLineChars="200" w:firstLine="420"/>
    </w:pPr>
  </w:style>
  <w:style w:type="character" w:customStyle="1" w:styleId="BodyTextFirstIndent2Char">
    <w:name w:val="Body Text First Indent 2 Char"/>
    <w:basedOn w:val="BodyTextIndentChar"/>
    <w:link w:val="BodyTextFirstIndent2"/>
    <w:rsid w:val="00845B77"/>
    <w:rPr>
      <w:rFonts w:ascii="Times New Roman" w:eastAsia="Times New Roman" w:hAnsi="Times New Roman" w:cs="Times New Roman"/>
      <w:szCs w:val="22"/>
    </w:rPr>
  </w:style>
  <w:style w:type="paragraph" w:styleId="BodyTextIndent2">
    <w:name w:val="Body Text Indent 2"/>
    <w:basedOn w:val="Normal"/>
    <w:link w:val="BodyTextIndent2Char"/>
    <w:rsid w:val="00845B77"/>
    <w:pPr>
      <w:spacing w:after="120" w:line="480" w:lineRule="auto"/>
      <w:ind w:leftChars="200" w:left="420"/>
    </w:pPr>
  </w:style>
  <w:style w:type="character" w:customStyle="1" w:styleId="BodyTextIndent2Char">
    <w:name w:val="Body Text Indent 2 Char"/>
    <w:basedOn w:val="DefaultParagraphFont"/>
    <w:link w:val="BodyTextIndent2"/>
    <w:rsid w:val="00845B77"/>
    <w:rPr>
      <w:rFonts w:ascii="Times New Roman" w:eastAsia="Times New Roman" w:hAnsi="Times New Roman" w:cs="Times New Roman"/>
      <w:szCs w:val="22"/>
    </w:rPr>
  </w:style>
  <w:style w:type="paragraph" w:styleId="BodyTextIndent3">
    <w:name w:val="Body Text Indent 3"/>
    <w:basedOn w:val="Normal"/>
    <w:link w:val="BodyTextIndent3Char"/>
    <w:qFormat/>
    <w:rsid w:val="00845B77"/>
    <w:pPr>
      <w:spacing w:after="120"/>
      <w:ind w:leftChars="200" w:left="420"/>
    </w:pPr>
    <w:rPr>
      <w:sz w:val="16"/>
      <w:szCs w:val="16"/>
    </w:rPr>
  </w:style>
  <w:style w:type="character" w:customStyle="1" w:styleId="BodyTextIndent3Char">
    <w:name w:val="Body Text Indent 3 Char"/>
    <w:basedOn w:val="DefaultParagraphFont"/>
    <w:link w:val="BodyTextIndent3"/>
    <w:rsid w:val="00845B77"/>
    <w:rPr>
      <w:rFonts w:ascii="Times New Roman" w:eastAsia="Times New Roman" w:hAnsi="Times New Roman" w:cs="Times New Roman"/>
      <w:sz w:val="16"/>
      <w:szCs w:val="16"/>
    </w:rPr>
  </w:style>
  <w:style w:type="paragraph" w:styleId="Caption">
    <w:name w:val="caption"/>
    <w:basedOn w:val="Normal"/>
    <w:next w:val="Normal"/>
    <w:semiHidden/>
    <w:unhideWhenUsed/>
    <w:qFormat/>
    <w:rsid w:val="00845B77"/>
    <w:rPr>
      <w:rFonts w:ascii="Arial" w:eastAsia="SimHei" w:hAnsi="Arial" w:cs="Arial"/>
      <w:sz w:val="20"/>
    </w:rPr>
  </w:style>
  <w:style w:type="paragraph" w:styleId="Closing">
    <w:name w:val="Closing"/>
    <w:basedOn w:val="Normal"/>
    <w:link w:val="ClosingChar"/>
    <w:qFormat/>
    <w:rsid w:val="00845B77"/>
    <w:pPr>
      <w:ind w:leftChars="2100" w:left="100"/>
    </w:pPr>
  </w:style>
  <w:style w:type="character" w:customStyle="1" w:styleId="ClosingChar">
    <w:name w:val="Closing Char"/>
    <w:basedOn w:val="DefaultParagraphFont"/>
    <w:link w:val="Closing"/>
    <w:rsid w:val="00845B77"/>
    <w:rPr>
      <w:rFonts w:ascii="Times New Roman" w:eastAsia="Times New Roman" w:hAnsi="Times New Roman" w:cs="Times New Roman"/>
      <w:szCs w:val="22"/>
    </w:rPr>
  </w:style>
  <w:style w:type="paragraph" w:styleId="Date">
    <w:name w:val="Date"/>
    <w:basedOn w:val="Normal"/>
    <w:next w:val="Normal"/>
    <w:link w:val="DateChar"/>
    <w:qFormat/>
    <w:rsid w:val="00845B77"/>
    <w:pPr>
      <w:ind w:leftChars="2500" w:left="100"/>
    </w:pPr>
  </w:style>
  <w:style w:type="character" w:customStyle="1" w:styleId="DateChar">
    <w:name w:val="Date Char"/>
    <w:basedOn w:val="DefaultParagraphFont"/>
    <w:link w:val="Date"/>
    <w:rsid w:val="00845B77"/>
    <w:rPr>
      <w:rFonts w:ascii="Times New Roman" w:eastAsia="Times New Roman" w:hAnsi="Times New Roman" w:cs="Times New Roman"/>
      <w:szCs w:val="22"/>
    </w:rPr>
  </w:style>
  <w:style w:type="paragraph" w:styleId="DocumentMap">
    <w:name w:val="Document Map"/>
    <w:basedOn w:val="Normal"/>
    <w:link w:val="DocumentMapChar"/>
    <w:qFormat/>
    <w:rsid w:val="00845B77"/>
    <w:pPr>
      <w:shd w:val="clear" w:color="auto" w:fill="000080"/>
    </w:pPr>
  </w:style>
  <w:style w:type="character" w:customStyle="1" w:styleId="DocumentMapChar">
    <w:name w:val="Document Map Char"/>
    <w:basedOn w:val="DefaultParagraphFont"/>
    <w:link w:val="DocumentMap"/>
    <w:rsid w:val="00845B77"/>
    <w:rPr>
      <w:rFonts w:ascii="Times New Roman" w:eastAsia="Times New Roman" w:hAnsi="Times New Roman" w:cs="Times New Roman"/>
      <w:szCs w:val="22"/>
      <w:shd w:val="clear" w:color="auto" w:fill="000080"/>
    </w:rPr>
  </w:style>
  <w:style w:type="paragraph" w:styleId="E-mailSignature">
    <w:name w:val="E-mail Signature"/>
    <w:basedOn w:val="Normal"/>
    <w:link w:val="E-mailSignatureChar"/>
    <w:rsid w:val="00845B77"/>
  </w:style>
  <w:style w:type="character" w:customStyle="1" w:styleId="E-mailSignatureChar">
    <w:name w:val="E-mail Signature Char"/>
    <w:basedOn w:val="DefaultParagraphFont"/>
    <w:link w:val="E-mailSignature"/>
    <w:rsid w:val="00845B77"/>
    <w:rPr>
      <w:rFonts w:ascii="Times New Roman" w:eastAsia="Times New Roman" w:hAnsi="Times New Roman" w:cs="Times New Roman"/>
      <w:szCs w:val="22"/>
    </w:rPr>
  </w:style>
  <w:style w:type="character" w:styleId="Emphasis">
    <w:name w:val="Emphasis"/>
    <w:basedOn w:val="DefaultParagraphFont"/>
    <w:qFormat/>
    <w:rsid w:val="00845B77"/>
    <w:rPr>
      <w:i/>
      <w:iCs/>
    </w:rPr>
  </w:style>
  <w:style w:type="paragraph" w:styleId="EnvelopeAddress">
    <w:name w:val="envelope address"/>
    <w:basedOn w:val="Normal"/>
    <w:rsid w:val="00845B77"/>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845B77"/>
    <w:pPr>
      <w:snapToGrid w:val="0"/>
    </w:pPr>
    <w:rPr>
      <w:rFonts w:ascii="Arial" w:hAnsi="Arial" w:cs="Arial"/>
    </w:rPr>
  </w:style>
  <w:style w:type="character" w:styleId="HTMLAcronym">
    <w:name w:val="HTML Acronym"/>
    <w:basedOn w:val="DefaultParagraphFont"/>
    <w:rsid w:val="00845B77"/>
  </w:style>
  <w:style w:type="paragraph" w:styleId="HTMLAddress">
    <w:name w:val="HTML Address"/>
    <w:basedOn w:val="Normal"/>
    <w:link w:val="HTMLAddressChar"/>
    <w:qFormat/>
    <w:rsid w:val="00845B77"/>
    <w:rPr>
      <w:i/>
      <w:iCs/>
    </w:rPr>
  </w:style>
  <w:style w:type="character" w:customStyle="1" w:styleId="HTMLAddressChar">
    <w:name w:val="HTML Address Char"/>
    <w:basedOn w:val="DefaultParagraphFont"/>
    <w:link w:val="HTMLAddress"/>
    <w:rsid w:val="00845B77"/>
    <w:rPr>
      <w:rFonts w:ascii="Times New Roman" w:eastAsia="Times New Roman" w:hAnsi="Times New Roman" w:cs="Times New Roman"/>
      <w:i/>
      <w:iCs/>
      <w:szCs w:val="22"/>
    </w:rPr>
  </w:style>
  <w:style w:type="character" w:styleId="HTMLCite">
    <w:name w:val="HTML Cite"/>
    <w:basedOn w:val="DefaultParagraphFont"/>
    <w:rsid w:val="00845B77"/>
    <w:rPr>
      <w:i/>
      <w:iCs/>
    </w:rPr>
  </w:style>
  <w:style w:type="character" w:styleId="HTMLCode">
    <w:name w:val="HTML Code"/>
    <w:basedOn w:val="DefaultParagraphFont"/>
    <w:rsid w:val="00845B77"/>
    <w:rPr>
      <w:rFonts w:ascii="Courier New" w:hAnsi="Courier New" w:cs="Courier New"/>
      <w:sz w:val="20"/>
      <w:szCs w:val="20"/>
    </w:rPr>
  </w:style>
  <w:style w:type="character" w:styleId="HTMLDefinition">
    <w:name w:val="HTML Definition"/>
    <w:basedOn w:val="DefaultParagraphFont"/>
    <w:qFormat/>
    <w:rsid w:val="00845B77"/>
    <w:rPr>
      <w:i/>
      <w:iCs/>
    </w:rPr>
  </w:style>
  <w:style w:type="character" w:styleId="HTMLKeyboard">
    <w:name w:val="HTML Keyboard"/>
    <w:basedOn w:val="DefaultParagraphFont"/>
    <w:rsid w:val="00845B77"/>
    <w:rPr>
      <w:rFonts w:ascii="Courier New" w:hAnsi="Courier New" w:cs="Courier New"/>
      <w:sz w:val="20"/>
      <w:szCs w:val="20"/>
    </w:rPr>
  </w:style>
  <w:style w:type="character" w:styleId="HTMLSample">
    <w:name w:val="HTML Sample"/>
    <w:basedOn w:val="DefaultParagraphFont"/>
    <w:qFormat/>
    <w:rsid w:val="00845B77"/>
    <w:rPr>
      <w:rFonts w:ascii="Courier New" w:hAnsi="Courier New" w:cs="Courier New"/>
    </w:rPr>
  </w:style>
  <w:style w:type="character" w:styleId="HTMLTypewriter">
    <w:name w:val="HTML Typewriter"/>
    <w:basedOn w:val="DefaultParagraphFont"/>
    <w:rsid w:val="00845B77"/>
    <w:rPr>
      <w:rFonts w:ascii="Courier New" w:hAnsi="Courier New" w:cs="Courier New"/>
      <w:sz w:val="20"/>
      <w:szCs w:val="20"/>
    </w:rPr>
  </w:style>
  <w:style w:type="character" w:styleId="HTMLVariable">
    <w:name w:val="HTML Variable"/>
    <w:basedOn w:val="DefaultParagraphFont"/>
    <w:rsid w:val="00845B77"/>
    <w:rPr>
      <w:i/>
      <w:iCs/>
    </w:rPr>
  </w:style>
  <w:style w:type="paragraph" w:styleId="Index1">
    <w:name w:val="index 1"/>
    <w:basedOn w:val="Normal"/>
    <w:next w:val="Normal"/>
    <w:rsid w:val="00845B77"/>
  </w:style>
  <w:style w:type="paragraph" w:styleId="Index2">
    <w:name w:val="index 2"/>
    <w:basedOn w:val="Normal"/>
    <w:next w:val="Normal"/>
    <w:rsid w:val="00845B77"/>
    <w:pPr>
      <w:ind w:leftChars="200" w:left="200"/>
    </w:pPr>
  </w:style>
  <w:style w:type="paragraph" w:styleId="Index3">
    <w:name w:val="index 3"/>
    <w:basedOn w:val="Normal"/>
    <w:next w:val="Normal"/>
    <w:qFormat/>
    <w:rsid w:val="00845B77"/>
    <w:pPr>
      <w:ind w:leftChars="400" w:left="400"/>
    </w:pPr>
  </w:style>
  <w:style w:type="paragraph" w:styleId="Index4">
    <w:name w:val="index 4"/>
    <w:basedOn w:val="Normal"/>
    <w:next w:val="Normal"/>
    <w:rsid w:val="00845B77"/>
    <w:pPr>
      <w:ind w:leftChars="600" w:left="600"/>
    </w:pPr>
  </w:style>
  <w:style w:type="paragraph" w:styleId="Index5">
    <w:name w:val="index 5"/>
    <w:basedOn w:val="Normal"/>
    <w:next w:val="Normal"/>
    <w:rsid w:val="00845B77"/>
    <w:pPr>
      <w:ind w:leftChars="800" w:left="800"/>
    </w:pPr>
  </w:style>
  <w:style w:type="paragraph" w:styleId="Index6">
    <w:name w:val="index 6"/>
    <w:basedOn w:val="Normal"/>
    <w:next w:val="Normal"/>
    <w:rsid w:val="00845B77"/>
    <w:pPr>
      <w:ind w:leftChars="1000" w:left="1000"/>
    </w:pPr>
  </w:style>
  <w:style w:type="paragraph" w:styleId="Index7">
    <w:name w:val="index 7"/>
    <w:basedOn w:val="Normal"/>
    <w:next w:val="Normal"/>
    <w:qFormat/>
    <w:rsid w:val="00845B77"/>
    <w:pPr>
      <w:ind w:leftChars="1200" w:left="1200"/>
    </w:pPr>
  </w:style>
  <w:style w:type="paragraph" w:styleId="Index8">
    <w:name w:val="index 8"/>
    <w:basedOn w:val="Normal"/>
    <w:next w:val="Normal"/>
    <w:rsid w:val="00845B77"/>
    <w:pPr>
      <w:ind w:leftChars="1400" w:left="1400"/>
    </w:pPr>
  </w:style>
  <w:style w:type="paragraph" w:styleId="Index9">
    <w:name w:val="index 9"/>
    <w:basedOn w:val="Normal"/>
    <w:next w:val="Normal"/>
    <w:rsid w:val="00845B77"/>
    <w:pPr>
      <w:ind w:leftChars="1600" w:left="1600"/>
    </w:pPr>
  </w:style>
  <w:style w:type="paragraph" w:styleId="IndexHeading">
    <w:name w:val="index heading"/>
    <w:basedOn w:val="Normal"/>
    <w:next w:val="Index1"/>
    <w:qFormat/>
    <w:rsid w:val="00845B77"/>
    <w:rPr>
      <w:rFonts w:ascii="Arial" w:hAnsi="Arial" w:cs="Arial"/>
      <w:b/>
      <w:bCs/>
    </w:rPr>
  </w:style>
  <w:style w:type="paragraph" w:styleId="List">
    <w:name w:val="List"/>
    <w:basedOn w:val="Normal"/>
    <w:rsid w:val="00845B77"/>
    <w:pPr>
      <w:ind w:left="200" w:hangingChars="200" w:hanging="200"/>
    </w:pPr>
  </w:style>
  <w:style w:type="paragraph" w:styleId="List2">
    <w:name w:val="List 2"/>
    <w:basedOn w:val="Normal"/>
    <w:qFormat/>
    <w:rsid w:val="00845B77"/>
    <w:pPr>
      <w:ind w:leftChars="200" w:left="100" w:hangingChars="200" w:hanging="200"/>
    </w:pPr>
  </w:style>
  <w:style w:type="paragraph" w:styleId="List3">
    <w:name w:val="List 3"/>
    <w:basedOn w:val="Normal"/>
    <w:rsid w:val="00845B77"/>
    <w:pPr>
      <w:ind w:leftChars="400" w:left="100" w:hangingChars="200" w:hanging="200"/>
    </w:pPr>
  </w:style>
  <w:style w:type="paragraph" w:styleId="List4">
    <w:name w:val="List 4"/>
    <w:basedOn w:val="Normal"/>
    <w:qFormat/>
    <w:rsid w:val="00845B77"/>
    <w:pPr>
      <w:ind w:leftChars="600" w:left="100" w:hangingChars="200" w:hanging="200"/>
    </w:pPr>
  </w:style>
  <w:style w:type="paragraph" w:styleId="List5">
    <w:name w:val="List 5"/>
    <w:basedOn w:val="Normal"/>
    <w:qFormat/>
    <w:rsid w:val="00845B77"/>
    <w:pPr>
      <w:ind w:leftChars="800" w:left="100" w:hangingChars="200" w:hanging="200"/>
    </w:pPr>
  </w:style>
  <w:style w:type="paragraph" w:styleId="ListBullet">
    <w:name w:val="List Bullet"/>
    <w:basedOn w:val="Normal"/>
    <w:qFormat/>
    <w:rsid w:val="00845B77"/>
    <w:pPr>
      <w:numPr>
        <w:numId w:val="125"/>
      </w:numPr>
      <w:tabs>
        <w:tab w:val="clear" w:pos="360"/>
      </w:tabs>
      <w:ind w:left="0" w:firstLineChars="0" w:firstLine="0"/>
    </w:pPr>
  </w:style>
  <w:style w:type="paragraph" w:styleId="ListBullet2">
    <w:name w:val="List Bullet 2"/>
    <w:basedOn w:val="Normal"/>
    <w:rsid w:val="00845B77"/>
    <w:pPr>
      <w:numPr>
        <w:numId w:val="126"/>
      </w:numPr>
      <w:tabs>
        <w:tab w:val="clear" w:pos="780"/>
      </w:tabs>
      <w:ind w:leftChars="0" w:left="0" w:firstLineChars="0" w:firstLine="0"/>
    </w:pPr>
  </w:style>
  <w:style w:type="paragraph" w:styleId="ListBullet3">
    <w:name w:val="List Bullet 3"/>
    <w:basedOn w:val="Normal"/>
    <w:rsid w:val="00845B77"/>
    <w:pPr>
      <w:numPr>
        <w:numId w:val="127"/>
      </w:numPr>
      <w:tabs>
        <w:tab w:val="clear" w:pos="1200"/>
      </w:tabs>
      <w:ind w:leftChars="0" w:left="0" w:firstLineChars="0" w:firstLine="0"/>
    </w:pPr>
  </w:style>
  <w:style w:type="paragraph" w:styleId="ListBullet4">
    <w:name w:val="List Bullet 4"/>
    <w:basedOn w:val="Normal"/>
    <w:rsid w:val="00845B77"/>
    <w:pPr>
      <w:numPr>
        <w:numId w:val="128"/>
      </w:numPr>
      <w:tabs>
        <w:tab w:val="clear" w:pos="1620"/>
      </w:tabs>
      <w:ind w:leftChars="0" w:left="0" w:firstLineChars="0" w:firstLine="0"/>
    </w:pPr>
  </w:style>
  <w:style w:type="paragraph" w:styleId="ListBullet5">
    <w:name w:val="List Bullet 5"/>
    <w:basedOn w:val="Normal"/>
    <w:qFormat/>
    <w:rsid w:val="00845B77"/>
    <w:pPr>
      <w:numPr>
        <w:numId w:val="129"/>
      </w:numPr>
      <w:tabs>
        <w:tab w:val="clear" w:pos="2040"/>
      </w:tabs>
      <w:ind w:leftChars="0" w:left="0" w:firstLineChars="0" w:firstLine="0"/>
    </w:pPr>
  </w:style>
  <w:style w:type="paragraph" w:styleId="ListContinue">
    <w:name w:val="List Continue"/>
    <w:basedOn w:val="Normal"/>
    <w:qFormat/>
    <w:rsid w:val="00845B77"/>
    <w:pPr>
      <w:spacing w:after="120"/>
      <w:ind w:leftChars="200" w:left="420"/>
    </w:pPr>
  </w:style>
  <w:style w:type="paragraph" w:styleId="ListContinue2">
    <w:name w:val="List Continue 2"/>
    <w:basedOn w:val="Normal"/>
    <w:qFormat/>
    <w:rsid w:val="00845B77"/>
    <w:pPr>
      <w:spacing w:after="120"/>
      <w:ind w:leftChars="400" w:left="840"/>
    </w:pPr>
  </w:style>
  <w:style w:type="paragraph" w:styleId="ListContinue3">
    <w:name w:val="List Continue 3"/>
    <w:basedOn w:val="Normal"/>
    <w:qFormat/>
    <w:rsid w:val="00845B77"/>
    <w:pPr>
      <w:spacing w:after="120"/>
      <w:ind w:leftChars="600" w:left="1260"/>
    </w:pPr>
  </w:style>
  <w:style w:type="paragraph" w:styleId="ListContinue4">
    <w:name w:val="List Continue 4"/>
    <w:basedOn w:val="Normal"/>
    <w:qFormat/>
    <w:rsid w:val="00845B77"/>
    <w:pPr>
      <w:spacing w:after="120"/>
      <w:ind w:leftChars="800" w:left="1680"/>
    </w:pPr>
  </w:style>
  <w:style w:type="paragraph" w:styleId="ListContinue5">
    <w:name w:val="List Continue 5"/>
    <w:basedOn w:val="Normal"/>
    <w:qFormat/>
    <w:rsid w:val="00845B77"/>
    <w:pPr>
      <w:spacing w:after="120"/>
      <w:ind w:leftChars="1000" w:left="2100"/>
    </w:pPr>
  </w:style>
  <w:style w:type="paragraph" w:styleId="ListNumber">
    <w:name w:val="List Number"/>
    <w:basedOn w:val="Normal"/>
    <w:qFormat/>
    <w:rsid w:val="00845B77"/>
    <w:pPr>
      <w:numPr>
        <w:numId w:val="130"/>
      </w:numPr>
      <w:tabs>
        <w:tab w:val="clear" w:pos="360"/>
      </w:tabs>
      <w:ind w:left="0" w:firstLineChars="0" w:firstLine="0"/>
    </w:pPr>
  </w:style>
  <w:style w:type="paragraph" w:styleId="ListNumber2">
    <w:name w:val="List Number 2"/>
    <w:basedOn w:val="Normal"/>
    <w:qFormat/>
    <w:rsid w:val="00845B77"/>
    <w:pPr>
      <w:numPr>
        <w:numId w:val="131"/>
      </w:numPr>
      <w:tabs>
        <w:tab w:val="clear" w:pos="780"/>
      </w:tabs>
      <w:ind w:leftChars="0" w:left="0" w:firstLineChars="0" w:firstLine="0"/>
    </w:pPr>
  </w:style>
  <w:style w:type="paragraph" w:styleId="ListNumber3">
    <w:name w:val="List Number 3"/>
    <w:basedOn w:val="Normal"/>
    <w:qFormat/>
    <w:rsid w:val="00845B77"/>
    <w:pPr>
      <w:numPr>
        <w:numId w:val="132"/>
      </w:numPr>
      <w:tabs>
        <w:tab w:val="clear" w:pos="1200"/>
      </w:tabs>
      <w:ind w:leftChars="0" w:left="0" w:firstLineChars="0" w:firstLine="0"/>
    </w:pPr>
  </w:style>
  <w:style w:type="paragraph" w:styleId="ListNumber4">
    <w:name w:val="List Number 4"/>
    <w:basedOn w:val="Normal"/>
    <w:qFormat/>
    <w:rsid w:val="00845B77"/>
    <w:pPr>
      <w:numPr>
        <w:numId w:val="133"/>
      </w:numPr>
      <w:tabs>
        <w:tab w:val="clear" w:pos="1620"/>
      </w:tabs>
      <w:ind w:leftChars="0" w:left="0" w:firstLineChars="0" w:firstLine="0"/>
    </w:pPr>
  </w:style>
  <w:style w:type="paragraph" w:styleId="ListNumber5">
    <w:name w:val="List Number 5"/>
    <w:basedOn w:val="Normal"/>
    <w:qFormat/>
    <w:rsid w:val="00845B77"/>
    <w:pPr>
      <w:numPr>
        <w:numId w:val="134"/>
      </w:numPr>
      <w:tabs>
        <w:tab w:val="clear" w:pos="2040"/>
      </w:tabs>
      <w:ind w:leftChars="0" w:left="0" w:firstLineChars="0" w:firstLine="0"/>
    </w:pPr>
  </w:style>
  <w:style w:type="paragraph" w:styleId="MacroText">
    <w:name w:val="macro"/>
    <w:link w:val="MacroTextChar"/>
    <w:qFormat/>
    <w:rsid w:val="00845B7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Theme="minorEastAsia" w:hAnsi="Courier New" w:cs="Courier New"/>
      <w:kern w:val="2"/>
      <w:sz w:val="24"/>
      <w:szCs w:val="24"/>
      <w:lang w:eastAsia="zh-CN" w:bidi="ar-SA"/>
    </w:rPr>
  </w:style>
  <w:style w:type="character" w:customStyle="1" w:styleId="MacroTextChar">
    <w:name w:val="Macro Text Char"/>
    <w:basedOn w:val="DefaultParagraphFont"/>
    <w:link w:val="MacroText"/>
    <w:rsid w:val="00845B77"/>
    <w:rPr>
      <w:rFonts w:ascii="Courier New" w:eastAsiaTheme="minorEastAsia" w:hAnsi="Courier New" w:cs="Courier New"/>
      <w:kern w:val="2"/>
      <w:sz w:val="24"/>
      <w:szCs w:val="24"/>
      <w:lang w:eastAsia="zh-CN" w:bidi="ar-SA"/>
    </w:rPr>
  </w:style>
  <w:style w:type="paragraph" w:styleId="MessageHeader">
    <w:name w:val="Message Header"/>
    <w:basedOn w:val="Normal"/>
    <w:link w:val="MessageHeaderChar"/>
    <w:qFormat/>
    <w:rsid w:val="00845B77"/>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character" w:customStyle="1" w:styleId="MessageHeaderChar">
    <w:name w:val="Message Header Char"/>
    <w:basedOn w:val="DefaultParagraphFont"/>
    <w:link w:val="MessageHeader"/>
    <w:rsid w:val="00845B77"/>
    <w:rPr>
      <w:rFonts w:ascii="Arial" w:eastAsia="Times New Roman" w:hAnsi="Arial" w:cs="Arial"/>
      <w:sz w:val="24"/>
      <w:szCs w:val="24"/>
      <w:shd w:val="pct20" w:color="auto" w:fill="auto"/>
    </w:rPr>
  </w:style>
  <w:style w:type="paragraph" w:styleId="NormalIndent">
    <w:name w:val="Normal Indent"/>
    <w:basedOn w:val="Normal"/>
    <w:rsid w:val="00845B77"/>
    <w:pPr>
      <w:ind w:firstLineChars="200" w:firstLine="420"/>
    </w:pPr>
  </w:style>
  <w:style w:type="paragraph" w:styleId="NoteHeading">
    <w:name w:val="Note Heading"/>
    <w:basedOn w:val="Normal"/>
    <w:next w:val="Normal"/>
    <w:link w:val="NoteHeadingChar"/>
    <w:qFormat/>
    <w:rsid w:val="00845B77"/>
    <w:pPr>
      <w:jc w:val="center"/>
    </w:pPr>
  </w:style>
  <w:style w:type="character" w:customStyle="1" w:styleId="NoteHeadingChar">
    <w:name w:val="Note Heading Char"/>
    <w:basedOn w:val="DefaultParagraphFont"/>
    <w:link w:val="NoteHeading"/>
    <w:rsid w:val="00845B77"/>
    <w:rPr>
      <w:rFonts w:ascii="Times New Roman" w:eastAsia="Times New Roman" w:hAnsi="Times New Roman" w:cs="Times New Roman"/>
      <w:szCs w:val="22"/>
    </w:rPr>
  </w:style>
  <w:style w:type="character" w:styleId="PageNumber">
    <w:name w:val="page number"/>
    <w:basedOn w:val="DefaultParagraphFont"/>
    <w:qFormat/>
    <w:rsid w:val="00845B77"/>
  </w:style>
  <w:style w:type="paragraph" w:styleId="PlainText">
    <w:name w:val="Plain Text"/>
    <w:basedOn w:val="Normal"/>
    <w:link w:val="PlainTextChar"/>
    <w:qFormat/>
    <w:rsid w:val="00845B77"/>
    <w:rPr>
      <w:rFonts w:ascii="SimSun" w:hAnsi="Courier New" w:cs="Courier New"/>
      <w:szCs w:val="21"/>
    </w:rPr>
  </w:style>
  <w:style w:type="character" w:customStyle="1" w:styleId="PlainTextChar">
    <w:name w:val="Plain Text Char"/>
    <w:basedOn w:val="DefaultParagraphFont"/>
    <w:link w:val="PlainText"/>
    <w:rsid w:val="00845B77"/>
    <w:rPr>
      <w:rFonts w:ascii="SimSun" w:eastAsia="Times New Roman" w:hAnsi="Courier New" w:cs="Courier New"/>
      <w:szCs w:val="21"/>
    </w:rPr>
  </w:style>
  <w:style w:type="paragraph" w:styleId="Salutation">
    <w:name w:val="Salutation"/>
    <w:basedOn w:val="Normal"/>
    <w:next w:val="Normal"/>
    <w:link w:val="SalutationChar"/>
    <w:qFormat/>
    <w:rsid w:val="00845B77"/>
  </w:style>
  <w:style w:type="character" w:customStyle="1" w:styleId="SalutationChar">
    <w:name w:val="Salutation Char"/>
    <w:basedOn w:val="DefaultParagraphFont"/>
    <w:link w:val="Salutation"/>
    <w:rsid w:val="00845B77"/>
    <w:rPr>
      <w:rFonts w:ascii="Times New Roman" w:eastAsia="Times New Roman" w:hAnsi="Times New Roman" w:cs="Times New Roman"/>
      <w:szCs w:val="22"/>
    </w:rPr>
  </w:style>
  <w:style w:type="paragraph" w:styleId="Signature">
    <w:name w:val="Signature"/>
    <w:basedOn w:val="Normal"/>
    <w:link w:val="SignatureChar"/>
    <w:qFormat/>
    <w:rsid w:val="00845B77"/>
    <w:pPr>
      <w:ind w:leftChars="2100" w:left="100"/>
    </w:pPr>
  </w:style>
  <w:style w:type="character" w:customStyle="1" w:styleId="SignatureChar">
    <w:name w:val="Signature Char"/>
    <w:basedOn w:val="DefaultParagraphFont"/>
    <w:link w:val="Signature"/>
    <w:rsid w:val="00845B77"/>
    <w:rPr>
      <w:rFonts w:ascii="Times New Roman" w:eastAsia="Times New Roman" w:hAnsi="Times New Roman" w:cs="Times New Roman"/>
      <w:szCs w:val="22"/>
    </w:rPr>
  </w:style>
  <w:style w:type="character" w:styleId="Strong">
    <w:name w:val="Strong"/>
    <w:basedOn w:val="DefaultParagraphFont"/>
    <w:qFormat/>
    <w:rsid w:val="00845B77"/>
    <w:rPr>
      <w:b/>
      <w:bCs/>
    </w:rPr>
  </w:style>
  <w:style w:type="table" w:styleId="Table3Deffects1">
    <w:name w:val="Table 3D effects 1"/>
    <w:basedOn w:val="TableNormal"/>
    <w:qFormat/>
    <w:rsid w:val="00845B77"/>
    <w:pPr>
      <w:widowControl w:val="0"/>
      <w:spacing w:after="0" w:line="240" w:lineRule="auto"/>
      <w:jc w:val="both"/>
    </w:pPr>
    <w:rPr>
      <w:rFonts w:ascii="Times New Roman" w:eastAsia="SimSun" w:hAnsi="Times New Roman" w:cs="Times New Roman"/>
      <w:sz w:val="20"/>
      <w:lang w:bidi="hi-IN"/>
    </w:r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845B77"/>
    <w:pPr>
      <w:widowControl w:val="0"/>
      <w:spacing w:after="0" w:line="240" w:lineRule="auto"/>
      <w:jc w:val="both"/>
    </w:pPr>
    <w:rPr>
      <w:rFonts w:ascii="Times New Roman" w:eastAsia="SimSun" w:hAnsi="Times New Roman" w:cs="Times New Roman"/>
      <w:color w:val="000080"/>
      <w:sz w:val="20"/>
      <w:lang w:bidi="hi-I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845B77"/>
    <w:pPr>
      <w:widowControl w:val="0"/>
      <w:spacing w:after="0" w:line="240" w:lineRule="auto"/>
      <w:jc w:val="both"/>
    </w:pPr>
    <w:rPr>
      <w:rFonts w:ascii="Times New Roman" w:eastAsia="SimSun" w:hAnsi="Times New Roman" w:cs="Times New Roman"/>
      <w:color w:val="FFFFFF"/>
      <w:sz w:val="20"/>
      <w:lang w:bidi="hi-I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845B77"/>
    <w:pPr>
      <w:widowControl w:val="0"/>
      <w:spacing w:after="0" w:line="240" w:lineRule="auto"/>
      <w:jc w:val="both"/>
    </w:pPr>
    <w:rPr>
      <w:rFonts w:ascii="Times New Roman" w:eastAsia="SimSun" w:hAnsi="Times New Roman" w:cs="Times New Roman"/>
      <w:sz w:val="20"/>
      <w:lang w:bidi="hi-IN"/>
    </w:r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845B77"/>
    <w:pPr>
      <w:widowControl w:val="0"/>
      <w:spacing w:after="0" w:line="240" w:lineRule="auto"/>
      <w:jc w:val="both"/>
    </w:pPr>
    <w:rPr>
      <w:rFonts w:ascii="Times New Roman" w:eastAsia="SimSun" w:hAnsi="Times New Roman" w:cs="Times New Roman"/>
      <w:sz w:val="20"/>
      <w:lang w:bidi="hi-IN"/>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4">
    <w:name w:val="Table Grid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0">
    <w:name w:val="Table Grid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0">
    <w:name w:val="Table Grid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0">
    <w:name w:val="Table Grid 4"/>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0">
    <w:name w:val="Table Grid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0">
    <w:name w:val="Table Grid 6"/>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0">
    <w:name w:val="Table Grid 7"/>
    <w:basedOn w:val="TableNormal"/>
    <w:qFormat/>
    <w:rsid w:val="00845B77"/>
    <w:pPr>
      <w:widowControl w:val="0"/>
      <w:spacing w:after="0" w:line="240" w:lineRule="auto"/>
      <w:jc w:val="both"/>
    </w:pPr>
    <w:rPr>
      <w:rFonts w:ascii="Times New Roman" w:eastAsia="SimSun" w:hAnsi="Times New Roman" w:cs="Times New Roman"/>
      <w:b/>
      <w:bCs/>
      <w:sz w:val="20"/>
      <w:lang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0">
    <w:name w:val="Table Grid 8"/>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rsid w:val="00845B77"/>
    <w:pPr>
      <w:ind w:leftChars="200" w:left="420"/>
    </w:pPr>
  </w:style>
  <w:style w:type="paragraph" w:styleId="TableofFigures">
    <w:name w:val="table of figures"/>
    <w:basedOn w:val="Normal"/>
    <w:next w:val="Normal"/>
    <w:qFormat/>
    <w:rsid w:val="00845B77"/>
    <w:pPr>
      <w:ind w:leftChars="200" w:left="200" w:hangingChars="200" w:hanging="200"/>
    </w:pPr>
  </w:style>
  <w:style w:type="table" w:styleId="TableProfessional">
    <w:name w:val="Table Professional"/>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845B77"/>
    <w:pPr>
      <w:widowControl w:val="0"/>
      <w:spacing w:after="0" w:line="240" w:lineRule="auto"/>
      <w:jc w:val="both"/>
    </w:pPr>
    <w:rPr>
      <w:rFonts w:ascii="Times New Roman" w:eastAsia="SimSun" w:hAnsi="Times New Roman" w:cs="Times New Roman"/>
      <w:sz w:val="20"/>
      <w:lang w:bidi="hi-IN"/>
    </w:r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845B77"/>
    <w:pPr>
      <w:widowControl w:val="0"/>
      <w:spacing w:after="0" w:line="240" w:lineRule="auto"/>
      <w:jc w:val="both"/>
    </w:pPr>
    <w:rPr>
      <w:rFonts w:ascii="Times New Roman" w:eastAsia="SimSun" w:hAnsi="Times New Roman" w:cs="Times New Roman"/>
      <w:sz w:val="20"/>
      <w:lang w:bidi="hi-IN"/>
    </w:r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845B77"/>
    <w:pPr>
      <w:widowControl w:val="0"/>
      <w:spacing w:after="0" w:line="240" w:lineRule="auto"/>
      <w:jc w:val="both"/>
    </w:pPr>
    <w:rPr>
      <w:rFonts w:ascii="Times New Roman" w:eastAsia="SimSun" w:hAnsi="Times New Roman" w:cs="Times New Roman"/>
      <w:sz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845B77"/>
    <w:pPr>
      <w:widowControl w:val="0"/>
      <w:spacing w:after="0" w:line="240" w:lineRule="auto"/>
      <w:jc w:val="both"/>
    </w:pPr>
    <w:rPr>
      <w:rFonts w:ascii="Times New Roman" w:eastAsia="SimSun" w:hAnsi="Times New Roman" w:cs="Times New Roman"/>
      <w:sz w:val="20"/>
      <w:lang w:bidi="hi-I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AHeading">
    <w:name w:val="toa heading"/>
    <w:basedOn w:val="Normal"/>
    <w:next w:val="Normal"/>
    <w:qFormat/>
    <w:rsid w:val="00845B77"/>
    <w:pPr>
      <w:spacing w:before="120"/>
    </w:pPr>
    <w:rPr>
      <w:rFonts w:ascii="Arial" w:hAnsi="Arial" w:cs="Arial"/>
      <w:sz w:val="24"/>
      <w:szCs w:val="24"/>
    </w:rPr>
  </w:style>
  <w:style w:type="paragraph" w:styleId="TOC1">
    <w:name w:val="toc 1"/>
    <w:basedOn w:val="Normal"/>
    <w:next w:val="Normal"/>
    <w:qFormat/>
    <w:rsid w:val="00845B77"/>
  </w:style>
  <w:style w:type="paragraph" w:styleId="TOC3">
    <w:name w:val="toc 3"/>
    <w:basedOn w:val="Normal"/>
    <w:next w:val="Normal"/>
    <w:qFormat/>
    <w:rsid w:val="00845B77"/>
    <w:pPr>
      <w:ind w:leftChars="400" w:left="840"/>
    </w:pPr>
  </w:style>
  <w:style w:type="paragraph" w:styleId="TOC4">
    <w:name w:val="toc 4"/>
    <w:basedOn w:val="Normal"/>
    <w:next w:val="Normal"/>
    <w:qFormat/>
    <w:rsid w:val="00845B77"/>
    <w:pPr>
      <w:ind w:leftChars="600" w:left="1260"/>
    </w:pPr>
  </w:style>
  <w:style w:type="paragraph" w:styleId="TOC5">
    <w:name w:val="toc 5"/>
    <w:basedOn w:val="Normal"/>
    <w:next w:val="Normal"/>
    <w:qFormat/>
    <w:rsid w:val="00845B77"/>
    <w:pPr>
      <w:ind w:leftChars="800" w:left="1680"/>
    </w:pPr>
  </w:style>
  <w:style w:type="paragraph" w:styleId="TOC6">
    <w:name w:val="toc 6"/>
    <w:basedOn w:val="Normal"/>
    <w:next w:val="Normal"/>
    <w:qFormat/>
    <w:rsid w:val="00845B77"/>
    <w:pPr>
      <w:ind w:leftChars="1000" w:left="2100"/>
    </w:pPr>
  </w:style>
  <w:style w:type="paragraph" w:styleId="TOC7">
    <w:name w:val="toc 7"/>
    <w:basedOn w:val="Normal"/>
    <w:next w:val="Normal"/>
    <w:qFormat/>
    <w:rsid w:val="00845B77"/>
    <w:pPr>
      <w:ind w:leftChars="1200" w:left="2520"/>
    </w:pPr>
  </w:style>
  <w:style w:type="paragraph" w:styleId="TOC8">
    <w:name w:val="toc 8"/>
    <w:basedOn w:val="Normal"/>
    <w:next w:val="Normal"/>
    <w:qFormat/>
    <w:rsid w:val="00845B77"/>
    <w:pPr>
      <w:ind w:leftChars="1400" w:left="2940"/>
    </w:pPr>
  </w:style>
  <w:style w:type="paragraph" w:styleId="TOC9">
    <w:name w:val="toc 9"/>
    <w:basedOn w:val="Normal"/>
    <w:next w:val="Normal"/>
    <w:qFormat/>
    <w:rsid w:val="00845B77"/>
    <w:pPr>
      <w:ind w:leftChars="1600" w:left="3360"/>
    </w:pPr>
  </w:style>
  <w:style w:type="table" w:styleId="LightShading">
    <w:name w:val="Light Shading"/>
    <w:basedOn w:val="TableNormal"/>
    <w:uiPriority w:val="60"/>
    <w:qFormat/>
    <w:rsid w:val="00845B77"/>
    <w:pPr>
      <w:spacing w:after="0" w:line="240" w:lineRule="auto"/>
    </w:pPr>
    <w:rPr>
      <w:rFonts w:ascii="Times New Roman" w:eastAsia="SimSun" w:hAnsi="Times New Roman" w:cs="Times New Roman"/>
      <w:color w:val="000000"/>
      <w:sz w:val="20"/>
      <w:lang w:bidi="hi-IN"/>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sid w:val="00845B77"/>
    <w:pPr>
      <w:spacing w:after="0" w:line="240" w:lineRule="auto"/>
    </w:pPr>
    <w:rPr>
      <w:rFonts w:ascii="Times New Roman" w:eastAsia="SimSun" w:hAnsi="Times New Roman" w:cs="Times New Roman"/>
      <w:color w:val="365F91"/>
      <w:sz w:val="20"/>
      <w:lang w:bidi="hi-IN"/>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sid w:val="00845B77"/>
    <w:pPr>
      <w:spacing w:after="0" w:line="240" w:lineRule="auto"/>
    </w:pPr>
    <w:rPr>
      <w:rFonts w:ascii="Times New Roman" w:eastAsia="SimSun" w:hAnsi="Times New Roman" w:cs="Times New Roman"/>
      <w:color w:val="943634"/>
      <w:sz w:val="20"/>
      <w:lang w:bidi="hi-IN"/>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845B77"/>
    <w:pPr>
      <w:spacing w:after="0" w:line="240" w:lineRule="auto"/>
    </w:pPr>
    <w:rPr>
      <w:rFonts w:ascii="Times New Roman" w:eastAsia="SimSun" w:hAnsi="Times New Roman" w:cs="Times New Roman"/>
      <w:color w:val="76923C"/>
      <w:sz w:val="20"/>
      <w:lang w:bidi="hi-IN"/>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845B77"/>
    <w:pPr>
      <w:spacing w:after="0" w:line="240" w:lineRule="auto"/>
    </w:pPr>
    <w:rPr>
      <w:rFonts w:ascii="Times New Roman" w:eastAsia="SimSun" w:hAnsi="Times New Roman" w:cs="Times New Roman"/>
      <w:color w:val="5F497A"/>
      <w:sz w:val="20"/>
      <w:lang w:bidi="hi-I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sid w:val="00845B77"/>
    <w:pPr>
      <w:spacing w:after="0" w:line="240" w:lineRule="auto"/>
    </w:pPr>
    <w:rPr>
      <w:rFonts w:ascii="Times New Roman" w:eastAsia="SimSun" w:hAnsi="Times New Roman" w:cs="Times New Roman"/>
      <w:color w:val="31849B"/>
      <w:sz w:val="20"/>
      <w:lang w:bidi="hi-IN"/>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sid w:val="00845B77"/>
    <w:pPr>
      <w:spacing w:after="0" w:line="240" w:lineRule="auto"/>
    </w:pPr>
    <w:rPr>
      <w:rFonts w:ascii="Times New Roman" w:eastAsia="SimSun" w:hAnsi="Times New Roman" w:cs="Times New Roman"/>
      <w:color w:val="E36C0A"/>
      <w:sz w:val="20"/>
      <w:lang w:bidi="hi-IN"/>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845B77"/>
    <w:pPr>
      <w:spacing w:after="0" w:line="240" w:lineRule="auto"/>
    </w:pPr>
    <w:rPr>
      <w:rFonts w:ascii="Times New Roman" w:eastAsia="SimSun" w:hAnsi="Times New Roman" w:cs="Times New Roman"/>
      <w:sz w:val="20"/>
      <w:lang w:bidi="hi-IN"/>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845B77"/>
    <w:pPr>
      <w:spacing w:after="0" w:line="240" w:lineRule="auto"/>
    </w:pPr>
    <w:rPr>
      <w:rFonts w:ascii="Times New Roman" w:eastAsia="SimSun" w:hAnsi="Times New Roman" w:cs="Times New Roman"/>
      <w:sz w:val="20"/>
      <w:lang w:bidi="hi-I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845B77"/>
    <w:pPr>
      <w:spacing w:after="0" w:line="240" w:lineRule="auto"/>
    </w:pPr>
    <w:rPr>
      <w:rFonts w:ascii="Times New Roman" w:eastAsia="SimSun" w:hAnsi="Times New Roman" w:cs="Times New Roman"/>
      <w:sz w:val="20"/>
      <w:lang w:bidi="hi-IN"/>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845B77"/>
    <w:pPr>
      <w:spacing w:after="0" w:line="240" w:lineRule="auto"/>
    </w:pPr>
    <w:rPr>
      <w:rFonts w:ascii="Times New Roman" w:eastAsia="SimSun" w:hAnsi="Times New Roman" w:cs="Times New Roman"/>
      <w:sz w:val="20"/>
      <w:lang w:bidi="hi-I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845B77"/>
    <w:pPr>
      <w:spacing w:after="0" w:line="240" w:lineRule="auto"/>
    </w:pPr>
    <w:rPr>
      <w:rFonts w:ascii="Times New Roman" w:eastAsia="SimSun" w:hAnsi="Times New Roman" w:cs="Times New Roman"/>
      <w:color w:val="000000"/>
      <w:sz w:val="20"/>
      <w:lang w:bidi="hi-IN"/>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845B77"/>
    <w:pPr>
      <w:spacing w:after="0" w:line="240" w:lineRule="auto"/>
    </w:pPr>
    <w:rPr>
      <w:rFonts w:ascii="SimSun" w:eastAsia="Courier New" w:hAnsi="SimSun" w:cs="Times New Roman"/>
      <w:color w:val="000000"/>
      <w:sz w:val="20"/>
      <w:lang w:bidi="hi-IN"/>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845B77"/>
    <w:pPr>
      <w:spacing w:after="0" w:line="240" w:lineRule="auto"/>
    </w:pPr>
    <w:rPr>
      <w:rFonts w:ascii="Times New Roman" w:eastAsia="SimSun" w:hAnsi="Times New Roman" w:cs="Times New Roman"/>
      <w:sz w:val="20"/>
      <w:lang w:bidi="hi-I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845B77"/>
    <w:pPr>
      <w:spacing w:after="0" w:line="240" w:lineRule="auto"/>
    </w:pPr>
    <w:rPr>
      <w:rFonts w:ascii="SimSun" w:eastAsia="Courier New" w:hAnsi="SimSun" w:cs="Times New Roman"/>
      <w:color w:val="000000"/>
      <w:sz w:val="20"/>
      <w:lang w:bidi="hi-I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845B77"/>
    <w:pPr>
      <w:spacing w:after="0" w:line="240" w:lineRule="auto"/>
    </w:pPr>
    <w:rPr>
      <w:rFonts w:ascii="Times New Roman" w:eastAsia="SimSun" w:hAnsi="Times New Roman" w:cs="Times New Roman"/>
      <w:sz w:val="20"/>
      <w:lang w:bidi="hi-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845B77"/>
    <w:pPr>
      <w:spacing w:after="0" w:line="240" w:lineRule="auto"/>
    </w:pPr>
    <w:rPr>
      <w:rFonts w:ascii="Times New Roman" w:eastAsia="SimSun" w:hAnsi="Times New Roman" w:cs="Times New Roman"/>
      <w:color w:val="FFFFFF"/>
      <w:sz w:val="20"/>
      <w:lang w:bidi="hi-IN"/>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845B77"/>
    <w:pPr>
      <w:spacing w:after="0" w:line="240" w:lineRule="auto"/>
    </w:pPr>
    <w:rPr>
      <w:rFonts w:ascii="Times New Roman" w:eastAsia="SimSun" w:hAnsi="Times New Roman" w:cs="Times New Roman"/>
      <w:color w:val="000000"/>
      <w:sz w:val="20"/>
      <w:lang w:bidi="hi-IN"/>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845B77"/>
    <w:pPr>
      <w:spacing w:after="0" w:line="240" w:lineRule="auto"/>
    </w:pPr>
    <w:rPr>
      <w:rFonts w:ascii="Times New Roman" w:eastAsia="SimSun" w:hAnsi="Times New Roman" w:cs="Times New Roman"/>
      <w:color w:val="000000"/>
      <w:sz w:val="20"/>
      <w:lang w:bidi="hi-IN"/>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845B77"/>
    <w:pPr>
      <w:spacing w:after="0" w:line="240" w:lineRule="auto"/>
    </w:pPr>
    <w:rPr>
      <w:rFonts w:ascii="Times New Roman" w:eastAsia="SimSun" w:hAnsi="Times New Roman" w:cs="Times New Roman"/>
      <w:color w:val="000000"/>
      <w:sz w:val="20"/>
      <w:lang w:bidi="hi-IN"/>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Style10">
    <w:name w:val="Style 1"/>
    <w:basedOn w:val="Normal"/>
    <w:qFormat/>
    <w:rsid w:val="00845B77"/>
    <w:pPr>
      <w:widowControl w:val="0"/>
      <w:spacing w:line="199" w:lineRule="auto"/>
      <w:ind w:leftChars="9" w:left="32"/>
    </w:pPr>
    <w:rPr>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2461">
      <w:bodyDiv w:val="1"/>
      <w:marLeft w:val="0"/>
      <w:marRight w:val="0"/>
      <w:marTop w:val="0"/>
      <w:marBottom w:val="0"/>
      <w:divBdr>
        <w:top w:val="none" w:sz="0" w:space="0" w:color="auto"/>
        <w:left w:val="none" w:sz="0" w:space="0" w:color="auto"/>
        <w:bottom w:val="none" w:sz="0" w:space="0" w:color="auto"/>
        <w:right w:val="none" w:sz="0" w:space="0" w:color="auto"/>
      </w:divBdr>
    </w:div>
    <w:div w:id="273943739">
      <w:bodyDiv w:val="1"/>
      <w:marLeft w:val="0"/>
      <w:marRight w:val="0"/>
      <w:marTop w:val="0"/>
      <w:marBottom w:val="0"/>
      <w:divBdr>
        <w:top w:val="none" w:sz="0" w:space="0" w:color="auto"/>
        <w:left w:val="none" w:sz="0" w:space="0" w:color="auto"/>
        <w:bottom w:val="none" w:sz="0" w:space="0" w:color="auto"/>
        <w:right w:val="none" w:sz="0" w:space="0" w:color="auto"/>
      </w:divBdr>
    </w:div>
    <w:div w:id="476724223">
      <w:bodyDiv w:val="1"/>
      <w:marLeft w:val="0"/>
      <w:marRight w:val="0"/>
      <w:marTop w:val="0"/>
      <w:marBottom w:val="0"/>
      <w:divBdr>
        <w:top w:val="none" w:sz="0" w:space="0" w:color="auto"/>
        <w:left w:val="none" w:sz="0" w:space="0" w:color="auto"/>
        <w:bottom w:val="none" w:sz="0" w:space="0" w:color="auto"/>
        <w:right w:val="none" w:sz="0" w:space="0" w:color="auto"/>
      </w:divBdr>
    </w:div>
    <w:div w:id="563951527">
      <w:bodyDiv w:val="1"/>
      <w:marLeft w:val="0"/>
      <w:marRight w:val="0"/>
      <w:marTop w:val="0"/>
      <w:marBottom w:val="0"/>
      <w:divBdr>
        <w:top w:val="none" w:sz="0" w:space="0" w:color="auto"/>
        <w:left w:val="none" w:sz="0" w:space="0" w:color="auto"/>
        <w:bottom w:val="none" w:sz="0" w:space="0" w:color="auto"/>
        <w:right w:val="none" w:sz="0" w:space="0" w:color="auto"/>
      </w:divBdr>
    </w:div>
    <w:div w:id="658000044">
      <w:bodyDiv w:val="1"/>
      <w:marLeft w:val="0"/>
      <w:marRight w:val="0"/>
      <w:marTop w:val="0"/>
      <w:marBottom w:val="0"/>
      <w:divBdr>
        <w:top w:val="none" w:sz="0" w:space="0" w:color="auto"/>
        <w:left w:val="none" w:sz="0" w:space="0" w:color="auto"/>
        <w:bottom w:val="none" w:sz="0" w:space="0" w:color="auto"/>
        <w:right w:val="none" w:sz="0" w:space="0" w:color="auto"/>
      </w:divBdr>
    </w:div>
    <w:div w:id="748117821">
      <w:bodyDiv w:val="1"/>
      <w:marLeft w:val="0"/>
      <w:marRight w:val="0"/>
      <w:marTop w:val="0"/>
      <w:marBottom w:val="0"/>
      <w:divBdr>
        <w:top w:val="none" w:sz="0" w:space="0" w:color="auto"/>
        <w:left w:val="none" w:sz="0" w:space="0" w:color="auto"/>
        <w:bottom w:val="none" w:sz="0" w:space="0" w:color="auto"/>
        <w:right w:val="none" w:sz="0" w:space="0" w:color="auto"/>
      </w:divBdr>
    </w:div>
    <w:div w:id="777798030">
      <w:bodyDiv w:val="1"/>
      <w:marLeft w:val="0"/>
      <w:marRight w:val="0"/>
      <w:marTop w:val="0"/>
      <w:marBottom w:val="0"/>
      <w:divBdr>
        <w:top w:val="none" w:sz="0" w:space="0" w:color="auto"/>
        <w:left w:val="none" w:sz="0" w:space="0" w:color="auto"/>
        <w:bottom w:val="none" w:sz="0" w:space="0" w:color="auto"/>
        <w:right w:val="none" w:sz="0" w:space="0" w:color="auto"/>
      </w:divBdr>
    </w:div>
    <w:div w:id="822694751">
      <w:bodyDiv w:val="1"/>
      <w:marLeft w:val="0"/>
      <w:marRight w:val="0"/>
      <w:marTop w:val="0"/>
      <w:marBottom w:val="0"/>
      <w:divBdr>
        <w:top w:val="none" w:sz="0" w:space="0" w:color="auto"/>
        <w:left w:val="none" w:sz="0" w:space="0" w:color="auto"/>
        <w:bottom w:val="none" w:sz="0" w:space="0" w:color="auto"/>
        <w:right w:val="none" w:sz="0" w:space="0" w:color="auto"/>
      </w:divBdr>
    </w:div>
    <w:div w:id="839661305">
      <w:bodyDiv w:val="1"/>
      <w:marLeft w:val="0"/>
      <w:marRight w:val="0"/>
      <w:marTop w:val="0"/>
      <w:marBottom w:val="0"/>
      <w:divBdr>
        <w:top w:val="none" w:sz="0" w:space="0" w:color="auto"/>
        <w:left w:val="none" w:sz="0" w:space="0" w:color="auto"/>
        <w:bottom w:val="none" w:sz="0" w:space="0" w:color="auto"/>
        <w:right w:val="none" w:sz="0" w:space="0" w:color="auto"/>
      </w:divBdr>
    </w:div>
    <w:div w:id="947661237">
      <w:bodyDiv w:val="1"/>
      <w:marLeft w:val="0"/>
      <w:marRight w:val="0"/>
      <w:marTop w:val="0"/>
      <w:marBottom w:val="0"/>
      <w:divBdr>
        <w:top w:val="none" w:sz="0" w:space="0" w:color="auto"/>
        <w:left w:val="none" w:sz="0" w:space="0" w:color="auto"/>
        <w:bottom w:val="none" w:sz="0" w:space="0" w:color="auto"/>
        <w:right w:val="none" w:sz="0" w:space="0" w:color="auto"/>
      </w:divBdr>
    </w:div>
    <w:div w:id="1206867265">
      <w:bodyDiv w:val="1"/>
      <w:marLeft w:val="0"/>
      <w:marRight w:val="0"/>
      <w:marTop w:val="0"/>
      <w:marBottom w:val="0"/>
      <w:divBdr>
        <w:top w:val="none" w:sz="0" w:space="0" w:color="auto"/>
        <w:left w:val="none" w:sz="0" w:space="0" w:color="auto"/>
        <w:bottom w:val="none" w:sz="0" w:space="0" w:color="auto"/>
        <w:right w:val="none" w:sz="0" w:space="0" w:color="auto"/>
      </w:divBdr>
    </w:div>
    <w:div w:id="1290279095">
      <w:bodyDiv w:val="1"/>
      <w:marLeft w:val="0"/>
      <w:marRight w:val="0"/>
      <w:marTop w:val="0"/>
      <w:marBottom w:val="0"/>
      <w:divBdr>
        <w:top w:val="none" w:sz="0" w:space="0" w:color="auto"/>
        <w:left w:val="none" w:sz="0" w:space="0" w:color="auto"/>
        <w:bottom w:val="none" w:sz="0" w:space="0" w:color="auto"/>
        <w:right w:val="none" w:sz="0" w:space="0" w:color="auto"/>
      </w:divBdr>
    </w:div>
    <w:div w:id="1348869113">
      <w:bodyDiv w:val="1"/>
      <w:marLeft w:val="0"/>
      <w:marRight w:val="0"/>
      <w:marTop w:val="0"/>
      <w:marBottom w:val="0"/>
      <w:divBdr>
        <w:top w:val="none" w:sz="0" w:space="0" w:color="auto"/>
        <w:left w:val="none" w:sz="0" w:space="0" w:color="auto"/>
        <w:bottom w:val="none" w:sz="0" w:space="0" w:color="auto"/>
        <w:right w:val="none" w:sz="0" w:space="0" w:color="auto"/>
      </w:divBdr>
    </w:div>
    <w:div w:id="1381396180">
      <w:bodyDiv w:val="1"/>
      <w:marLeft w:val="0"/>
      <w:marRight w:val="0"/>
      <w:marTop w:val="0"/>
      <w:marBottom w:val="0"/>
      <w:divBdr>
        <w:top w:val="none" w:sz="0" w:space="0" w:color="auto"/>
        <w:left w:val="none" w:sz="0" w:space="0" w:color="auto"/>
        <w:bottom w:val="none" w:sz="0" w:space="0" w:color="auto"/>
        <w:right w:val="none" w:sz="0" w:space="0" w:color="auto"/>
      </w:divBdr>
    </w:div>
    <w:div w:id="1465003524">
      <w:bodyDiv w:val="1"/>
      <w:marLeft w:val="0"/>
      <w:marRight w:val="0"/>
      <w:marTop w:val="0"/>
      <w:marBottom w:val="0"/>
      <w:divBdr>
        <w:top w:val="none" w:sz="0" w:space="0" w:color="auto"/>
        <w:left w:val="none" w:sz="0" w:space="0" w:color="auto"/>
        <w:bottom w:val="none" w:sz="0" w:space="0" w:color="auto"/>
        <w:right w:val="none" w:sz="0" w:space="0" w:color="auto"/>
      </w:divBdr>
    </w:div>
    <w:div w:id="1650212960">
      <w:bodyDiv w:val="1"/>
      <w:marLeft w:val="0"/>
      <w:marRight w:val="0"/>
      <w:marTop w:val="0"/>
      <w:marBottom w:val="0"/>
      <w:divBdr>
        <w:top w:val="none" w:sz="0" w:space="0" w:color="auto"/>
        <w:left w:val="none" w:sz="0" w:space="0" w:color="auto"/>
        <w:bottom w:val="none" w:sz="0" w:space="0" w:color="auto"/>
        <w:right w:val="none" w:sz="0" w:space="0" w:color="auto"/>
      </w:divBdr>
    </w:div>
    <w:div w:id="1804225788">
      <w:bodyDiv w:val="1"/>
      <w:marLeft w:val="0"/>
      <w:marRight w:val="0"/>
      <w:marTop w:val="0"/>
      <w:marBottom w:val="0"/>
      <w:divBdr>
        <w:top w:val="none" w:sz="0" w:space="0" w:color="auto"/>
        <w:left w:val="none" w:sz="0" w:space="0" w:color="auto"/>
        <w:bottom w:val="none" w:sz="0" w:space="0" w:color="auto"/>
        <w:right w:val="none" w:sz="0" w:space="0" w:color="auto"/>
      </w:divBdr>
    </w:div>
    <w:div w:id="1920674926">
      <w:bodyDiv w:val="1"/>
      <w:marLeft w:val="0"/>
      <w:marRight w:val="0"/>
      <w:marTop w:val="0"/>
      <w:marBottom w:val="0"/>
      <w:divBdr>
        <w:top w:val="none" w:sz="0" w:space="0" w:color="auto"/>
        <w:left w:val="none" w:sz="0" w:space="0" w:color="auto"/>
        <w:bottom w:val="none" w:sz="0" w:space="0" w:color="auto"/>
        <w:right w:val="none" w:sz="0" w:space="0" w:color="auto"/>
      </w:divBdr>
    </w:div>
    <w:div w:id="206124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D58B0-1D1E-4AB2-84B7-A299FC51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Nabin Kunwar</cp:lastModifiedBy>
  <cp:revision>32</cp:revision>
  <cp:lastPrinted>2026-07-22T04:54:00Z</cp:lastPrinted>
  <dcterms:created xsi:type="dcterms:W3CDTF">2026-07-21T10:46:00Z</dcterms:created>
  <dcterms:modified xsi:type="dcterms:W3CDTF">2026-09-23T10:06:00Z</dcterms:modified>
</cp:coreProperties>
</file>